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C9401" w14:textId="5A48597B" w:rsidR="3A9A8C36" w:rsidRDefault="00152CF1" w:rsidP="3A9A8C36">
      <w:r>
        <w:rPr>
          <w:noProof/>
        </w:rPr>
        <w:drawing>
          <wp:anchor distT="0" distB="0" distL="114300" distR="114300" simplePos="0" relativeHeight="251658243" behindDoc="0" locked="0" layoutInCell="1" allowOverlap="1" wp14:anchorId="1FBFBAAE" wp14:editId="1A13487E">
            <wp:simplePos x="0" y="0"/>
            <wp:positionH relativeFrom="column">
              <wp:posOffset>-450850</wp:posOffset>
            </wp:positionH>
            <wp:positionV relativeFrom="paragraph">
              <wp:posOffset>-444500</wp:posOffset>
            </wp:positionV>
            <wp:extent cx="7549515" cy="10668000"/>
            <wp:effectExtent l="0" t="0" r="0" b="0"/>
            <wp:wrapNone/>
            <wp:docPr id="933221957" name="Picture 93322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571742" cy="10699409"/>
                    </a:xfrm>
                    <a:prstGeom prst="rect">
                      <a:avLst/>
                    </a:prstGeom>
                  </pic:spPr>
                </pic:pic>
              </a:graphicData>
            </a:graphic>
            <wp14:sizeRelH relativeFrom="margin">
              <wp14:pctWidth>0</wp14:pctWidth>
            </wp14:sizeRelH>
            <wp14:sizeRelV relativeFrom="margin">
              <wp14:pctHeight>0</wp14:pctHeight>
            </wp14:sizeRelV>
          </wp:anchor>
        </w:drawing>
      </w:r>
      <w:r w:rsidR="3A9A8C36">
        <w:br w:type="page"/>
      </w:r>
    </w:p>
    <w:p w14:paraId="46EC0BFC" w14:textId="166B8C67" w:rsidR="002C1DAD" w:rsidRPr="00101A37" w:rsidRDefault="002C1DAD" w:rsidP="00323B15">
      <w:pPr>
        <w:pStyle w:val="Title"/>
        <w:spacing w:before="240" w:line="264" w:lineRule="auto"/>
        <w:rPr>
          <w:b/>
          <w:color w:val="0388BD"/>
        </w:rPr>
      </w:pPr>
      <w:bookmarkStart w:id="0" w:name="_Toc117856036"/>
      <w:bookmarkStart w:id="1" w:name="_Toc121295380"/>
      <w:r w:rsidRPr="00101A37">
        <w:rPr>
          <w:b/>
          <w:color w:val="0388BD"/>
          <w:sz w:val="44"/>
          <w:szCs w:val="44"/>
        </w:rPr>
        <w:lastRenderedPageBreak/>
        <w:t>Foreword</w:t>
      </w:r>
      <w:r w:rsidRPr="00101A37">
        <w:rPr>
          <w:b/>
          <w:color w:val="0388BD"/>
        </w:rPr>
        <w:t xml:space="preserve"> </w:t>
      </w:r>
    </w:p>
    <w:p w14:paraId="406215E6" w14:textId="27B6DC70" w:rsidR="00B50F53" w:rsidRDefault="0123811F" w:rsidP="00F81D11">
      <w:pPr>
        <w:spacing w:before="240"/>
      </w:pPr>
      <w:r>
        <w:t xml:space="preserve">Making a difference is at the heart of our organisational values and behaviours. </w:t>
      </w:r>
      <w:r w:rsidR="4E189C7A">
        <w:t>For us, statutory duties are a starting point</w:t>
      </w:r>
      <w:r w:rsidR="6EC65648">
        <w:t xml:space="preserve">. </w:t>
      </w:r>
      <w:r w:rsidR="07D00D8A">
        <w:t xml:space="preserve">We </w:t>
      </w:r>
      <w:r w:rsidR="75273EDB">
        <w:t xml:space="preserve">engage in sector led improvement to </w:t>
      </w:r>
      <w:r w:rsidR="71D2D352">
        <w:t>learn</w:t>
      </w:r>
      <w:r w:rsidR="78614B86">
        <w:t>, develop and shape our</w:t>
      </w:r>
      <w:r w:rsidR="73895521">
        <w:t xml:space="preserve"> approach to delivering</w:t>
      </w:r>
      <w:r w:rsidR="78614B86">
        <w:t xml:space="preserve"> </w:t>
      </w:r>
      <w:r w:rsidR="22A17DFC">
        <w:t>legal requ</w:t>
      </w:r>
      <w:r w:rsidR="5641BE4C">
        <w:t xml:space="preserve">irements in a way that </w:t>
      </w:r>
      <w:proofErr w:type="gramStart"/>
      <w:r w:rsidR="7096D81D">
        <w:t>makes a difference</w:t>
      </w:r>
      <w:proofErr w:type="gramEnd"/>
      <w:r w:rsidR="7096D81D">
        <w:t xml:space="preserve"> for people in </w:t>
      </w:r>
      <w:r w:rsidR="0C23AA13">
        <w:t>Bolton</w:t>
      </w:r>
      <w:r w:rsidR="0308F508">
        <w:t xml:space="preserve">. </w:t>
      </w:r>
      <w:r w:rsidR="45069078">
        <w:t>O</w:t>
      </w:r>
      <w:r w:rsidR="5834841E">
        <w:t xml:space="preserve">ur town </w:t>
      </w:r>
      <w:r w:rsidR="3BE1A856">
        <w:t>is unique, with immense diversity</w:t>
      </w:r>
      <w:r w:rsidR="2EAF23A8">
        <w:t xml:space="preserve"> and disparity </w:t>
      </w:r>
      <w:r w:rsidR="6E5852B0">
        <w:t>across our population</w:t>
      </w:r>
      <w:r w:rsidR="15F77D8F">
        <w:t xml:space="preserve">. </w:t>
      </w:r>
    </w:p>
    <w:p w14:paraId="21361DEF" w14:textId="40186516" w:rsidR="003B152A" w:rsidRDefault="00275B1D" w:rsidP="3AEFBE4E">
      <w:pPr>
        <w:spacing w:before="240"/>
      </w:pPr>
      <w:r w:rsidRPr="3AEFBE4E">
        <w:t>Our strong leadership and partnerships enable us to make the best use of resources, and to work together to find joint solutions to our challenges</w:t>
      </w:r>
      <w:r w:rsidR="3E62C5D8" w:rsidRPr="3AEFBE4E">
        <w:t>. A</w:t>
      </w:r>
      <w:r w:rsidRPr="3AEFBE4E">
        <w:t xml:space="preserve">dult social care </w:t>
      </w:r>
      <w:proofErr w:type="gramStart"/>
      <w:r w:rsidR="550FFEBD" w:rsidRPr="3AEFBE4E">
        <w:t>is placed</w:t>
      </w:r>
      <w:proofErr w:type="gramEnd"/>
      <w:r w:rsidR="550FFEBD" w:rsidRPr="3AEFBE4E">
        <w:t xml:space="preserve"> </w:t>
      </w:r>
      <w:r w:rsidRPr="3AEFBE4E">
        <w:t>in a wider system</w:t>
      </w:r>
      <w:r w:rsidR="00E66CF3" w:rsidRPr="3AEFBE4E">
        <w:t xml:space="preserve"> that</w:t>
      </w:r>
      <w:r w:rsidR="00F178BE" w:rsidRPr="3AEFBE4E">
        <w:t xml:space="preserve"> </w:t>
      </w:r>
      <w:r w:rsidR="2CFF18F7" w:rsidRPr="3AEFBE4E">
        <w:t xml:space="preserve">also </w:t>
      </w:r>
      <w:r w:rsidR="00F178BE" w:rsidRPr="3AEFBE4E">
        <w:t>features prevention and health</w:t>
      </w:r>
      <w:r w:rsidR="14DA549B" w:rsidRPr="3AEFBE4E">
        <w:t xml:space="preserve"> services</w:t>
      </w:r>
      <w:r w:rsidR="00F178BE" w:rsidRPr="3AEFBE4E">
        <w:t>. Our shared plans</w:t>
      </w:r>
      <w:r w:rsidR="00570306" w:rsidRPr="3AEFBE4E">
        <w:t xml:space="preserve"> focus on recalibrating </w:t>
      </w:r>
      <w:r w:rsidR="009805A9" w:rsidRPr="3AEFBE4E">
        <w:t>the balance of th</w:t>
      </w:r>
      <w:r w:rsidR="008A5A20" w:rsidRPr="3AEFBE4E">
        <w:t xml:space="preserve">ese to really focus </w:t>
      </w:r>
      <w:r w:rsidR="00D73D87" w:rsidRPr="3AEFBE4E">
        <w:t xml:space="preserve">on preventing, </w:t>
      </w:r>
      <w:proofErr w:type="gramStart"/>
      <w:r w:rsidR="00D73D87" w:rsidRPr="3AEFBE4E">
        <w:t>reducing</w:t>
      </w:r>
      <w:proofErr w:type="gramEnd"/>
      <w:r w:rsidR="00D73D87" w:rsidRPr="3AEFBE4E">
        <w:t xml:space="preserve"> and delaying the need</w:t>
      </w:r>
      <w:r w:rsidR="005454FF" w:rsidRPr="3AEFBE4E">
        <w:t xml:space="preserve"> for more specialist services</w:t>
      </w:r>
      <w:r w:rsidR="000701BE" w:rsidRPr="3AEFBE4E">
        <w:t>,</w:t>
      </w:r>
      <w:r w:rsidR="00A65748" w:rsidRPr="3AEFBE4E">
        <w:t xml:space="preserve"> in a way that is safe and </w:t>
      </w:r>
      <w:r w:rsidR="00C60AAE" w:rsidRPr="3AEFBE4E">
        <w:t>that</w:t>
      </w:r>
      <w:r w:rsidR="000701BE" w:rsidRPr="3AEFBE4E">
        <w:t xml:space="preserve"> secure</w:t>
      </w:r>
      <w:r w:rsidR="00C60AAE" w:rsidRPr="3AEFBE4E">
        <w:t>s</w:t>
      </w:r>
      <w:r w:rsidR="000701BE" w:rsidRPr="3AEFBE4E">
        <w:t xml:space="preserve"> better outcomes </w:t>
      </w:r>
      <w:r w:rsidR="00E27A30" w:rsidRPr="3AEFBE4E">
        <w:t>for the people of Bolton</w:t>
      </w:r>
      <w:r w:rsidR="000701BE" w:rsidRPr="3AEFBE4E">
        <w:t xml:space="preserve">. </w:t>
      </w:r>
    </w:p>
    <w:p w14:paraId="25603E99" w14:textId="441F6361" w:rsidR="00275B1D" w:rsidRDefault="009C4987" w:rsidP="3AEFBE4E">
      <w:pPr>
        <w:spacing w:before="240"/>
      </w:pPr>
      <w:proofErr w:type="gramStart"/>
      <w:r w:rsidRPr="3AEFBE4E">
        <w:t>Working</w:t>
      </w:r>
      <w:proofErr w:type="gramEnd"/>
      <w:r w:rsidRPr="3AEFBE4E">
        <w:t xml:space="preserve"> with people</w:t>
      </w:r>
      <w:r w:rsidR="007F4FCD" w:rsidRPr="3AEFBE4E">
        <w:t xml:space="preserve"> and providing support</w:t>
      </w:r>
      <w:r w:rsidRPr="3AEFBE4E">
        <w:t xml:space="preserve"> to live well at home </w:t>
      </w:r>
      <w:r w:rsidR="007F4FCD" w:rsidRPr="3AEFBE4E">
        <w:t>is central to our plans</w:t>
      </w:r>
      <w:r w:rsidR="008F3944" w:rsidRPr="3AEFBE4E">
        <w:t>. O</w:t>
      </w:r>
      <w:r w:rsidR="00275B1D" w:rsidRPr="3AEFBE4E">
        <w:t>ur</w:t>
      </w:r>
      <w:r w:rsidR="0037405D" w:rsidRPr="3AEFBE4E">
        <w:t xml:space="preserve"> adult social care </w:t>
      </w:r>
      <w:r w:rsidR="0020783E" w:rsidRPr="3AEFBE4E">
        <w:t>vision</w:t>
      </w:r>
      <w:r w:rsidR="00275B1D" w:rsidRPr="3AEFBE4E">
        <w:t xml:space="preserve"> </w:t>
      </w:r>
      <w:r w:rsidR="008F3944" w:rsidRPr="3AEFBE4E">
        <w:t>is</w:t>
      </w:r>
      <w:r w:rsidR="0020783E" w:rsidRPr="3AEFBE4E">
        <w:t xml:space="preserve"> that</w:t>
      </w:r>
      <w:r w:rsidR="00B50F53" w:rsidRPr="3AEFBE4E">
        <w:t xml:space="preserve"> all Bolton people can live in the place they call home, with the people and things they love, in communities where they look out for one another, whilst doing things that matter to them. </w:t>
      </w:r>
    </w:p>
    <w:p w14:paraId="616FE00A" w14:textId="022C4086" w:rsidR="0046559D" w:rsidRPr="0046559D" w:rsidRDefault="0046559D" w:rsidP="32091249">
      <w:pPr>
        <w:spacing w:before="240"/>
        <w:rPr>
          <w:color w:val="B35D00" w:themeColor="accent4" w:themeShade="BF"/>
        </w:rPr>
      </w:pPr>
      <w:r w:rsidRPr="32091249">
        <w:t xml:space="preserve">This self-assessment has </w:t>
      </w:r>
      <w:proofErr w:type="gramStart"/>
      <w:r w:rsidRPr="32091249">
        <w:t>been developed</w:t>
      </w:r>
      <w:proofErr w:type="gramEnd"/>
      <w:r w:rsidRPr="32091249">
        <w:t xml:space="preserve"> </w:t>
      </w:r>
      <w:r w:rsidR="00C21A2C" w:rsidRPr="32091249">
        <w:t xml:space="preserve">collaboratively across our </w:t>
      </w:r>
      <w:r w:rsidR="00E92374" w:rsidRPr="32091249">
        <w:t xml:space="preserve">leadership </w:t>
      </w:r>
      <w:r w:rsidR="00C074DB" w:rsidRPr="32091249">
        <w:t xml:space="preserve">and management </w:t>
      </w:r>
      <w:r w:rsidR="00E92374" w:rsidRPr="32091249">
        <w:t>team</w:t>
      </w:r>
      <w:r w:rsidR="00C074DB" w:rsidRPr="32091249">
        <w:t xml:space="preserve">, with support from </w:t>
      </w:r>
      <w:r w:rsidR="00E92374" w:rsidRPr="32091249">
        <w:t xml:space="preserve">partners. Insights from our workforce and </w:t>
      </w:r>
      <w:r w:rsidR="005A028B" w:rsidRPr="32091249">
        <w:t xml:space="preserve">the people of Bolton have helped to shape </w:t>
      </w:r>
      <w:r w:rsidR="00225DFA" w:rsidRPr="32091249">
        <w:t xml:space="preserve">this position statement </w:t>
      </w:r>
      <w:r w:rsidR="00B9194F" w:rsidRPr="32091249">
        <w:t>and our accompanying Improvement and Innovation Plan</w:t>
      </w:r>
      <w:r w:rsidR="00C074DB" w:rsidRPr="32091249">
        <w:t>,</w:t>
      </w:r>
      <w:r w:rsidR="003C241C" w:rsidRPr="32091249">
        <w:t xml:space="preserve"> which will help us to build on our strengths and drive forward</w:t>
      </w:r>
      <w:r w:rsidR="00C074DB" w:rsidRPr="32091249">
        <w:t xml:space="preserve"> </w:t>
      </w:r>
      <w:r w:rsidR="00173DFD" w:rsidRPr="32091249">
        <w:t xml:space="preserve">our improvement programme. </w:t>
      </w:r>
    </w:p>
    <w:bookmarkEnd w:id="0"/>
    <w:bookmarkEnd w:id="1"/>
    <w:p w14:paraId="38BE5CE2" w14:textId="42E81D53" w:rsidR="009E2557" w:rsidRPr="00101A37" w:rsidRDefault="00A07EF4" w:rsidP="00323B15">
      <w:pPr>
        <w:pStyle w:val="Heading2"/>
        <w:spacing w:before="240"/>
        <w:rPr>
          <w:color w:val="0388BD"/>
          <w:sz w:val="40"/>
          <w:szCs w:val="40"/>
        </w:rPr>
      </w:pPr>
      <w:r w:rsidRPr="00101A37">
        <w:rPr>
          <w:color w:val="0388BD"/>
          <w:sz w:val="40"/>
          <w:szCs w:val="40"/>
        </w:rPr>
        <w:t xml:space="preserve">Our </w:t>
      </w:r>
      <w:r w:rsidR="009E2557" w:rsidRPr="00101A37">
        <w:rPr>
          <w:color w:val="0388BD"/>
          <w:sz w:val="40"/>
          <w:szCs w:val="40"/>
        </w:rPr>
        <w:t>Financ</w:t>
      </w:r>
      <w:r w:rsidRPr="00101A37">
        <w:rPr>
          <w:color w:val="0388BD"/>
          <w:sz w:val="40"/>
          <w:szCs w:val="40"/>
        </w:rPr>
        <w:t>es</w:t>
      </w:r>
    </w:p>
    <w:p w14:paraId="425AAB16" w14:textId="77777777" w:rsidR="00490B7D" w:rsidRDefault="009E2557" w:rsidP="00490B7D">
      <w:pPr>
        <w:spacing w:before="240"/>
      </w:pPr>
      <w:r w:rsidRPr="00785750">
        <w:t xml:space="preserve">Bolton Council </w:t>
      </w:r>
      <w:r w:rsidR="00DD34DB">
        <w:t>continues to</w:t>
      </w:r>
      <w:r w:rsidRPr="00785750">
        <w:t xml:space="preserve"> fac</w:t>
      </w:r>
      <w:r w:rsidR="00DD34DB">
        <w:t>e</w:t>
      </w:r>
      <w:r w:rsidRPr="00785750">
        <w:t xml:space="preserve"> </w:t>
      </w:r>
      <w:r w:rsidR="00CE7DF8">
        <w:t xml:space="preserve">significant financial </w:t>
      </w:r>
      <w:r w:rsidRPr="00785750">
        <w:t>challeng</w:t>
      </w:r>
      <w:r w:rsidR="00CE7DF8">
        <w:t xml:space="preserve">es </w:t>
      </w:r>
      <w:r w:rsidR="00A22587">
        <w:t xml:space="preserve">with rising demand </w:t>
      </w:r>
      <w:r w:rsidR="00171DF3">
        <w:t>and complexity of need</w:t>
      </w:r>
      <w:r w:rsidR="00490B7D">
        <w:t>,</w:t>
      </w:r>
      <w:r w:rsidR="6568CCFE">
        <w:t xml:space="preserve"> </w:t>
      </w:r>
      <w:r w:rsidR="00490B7D">
        <w:t>t</w:t>
      </w:r>
      <w:r w:rsidR="6568CCFE">
        <w:t>his</w:t>
      </w:r>
      <w:r w:rsidR="00C321E1">
        <w:t xml:space="preserve"> coupled with rising inflation and fee rates for social care</w:t>
      </w:r>
      <w:r w:rsidR="00C8267F">
        <w:t>,</w:t>
      </w:r>
      <w:r w:rsidR="00C321E1">
        <w:t xml:space="preserve"> </w:t>
      </w:r>
      <w:r w:rsidR="004A06A9">
        <w:t xml:space="preserve">the Council </w:t>
      </w:r>
      <w:r w:rsidR="007417B9">
        <w:t xml:space="preserve">has </w:t>
      </w:r>
      <w:r w:rsidR="45898012">
        <w:t>had to</w:t>
      </w:r>
      <w:r w:rsidR="007417B9">
        <w:t xml:space="preserve"> </w:t>
      </w:r>
      <w:r w:rsidR="45898012">
        <w:t xml:space="preserve">make </w:t>
      </w:r>
      <w:proofErr w:type="gramStart"/>
      <w:r w:rsidR="45898012">
        <w:t>difficult decisions</w:t>
      </w:r>
      <w:proofErr w:type="gramEnd"/>
      <w:r w:rsidR="45898012">
        <w:t xml:space="preserve"> on</w:t>
      </w:r>
      <w:r w:rsidR="00946F08">
        <w:t xml:space="preserve"> investment in </w:t>
      </w:r>
      <w:r w:rsidR="7321BB8B">
        <w:t>key areas</w:t>
      </w:r>
      <w:r w:rsidR="00946F08">
        <w:t xml:space="preserve"> </w:t>
      </w:r>
      <w:r w:rsidR="7321BB8B">
        <w:t>whilst also</w:t>
      </w:r>
      <w:r w:rsidR="00946F08">
        <w:t xml:space="preserve"> making cut</w:t>
      </w:r>
      <w:r w:rsidR="00B27D31">
        <w:t>s</w:t>
      </w:r>
      <w:r w:rsidR="00946F08">
        <w:t xml:space="preserve"> year on year. </w:t>
      </w:r>
    </w:p>
    <w:p w14:paraId="2C4D9230" w14:textId="6317B3EB" w:rsidR="00946F08" w:rsidRDefault="00490B7D" w:rsidP="00490B7D">
      <w:pPr>
        <w:spacing w:before="240"/>
      </w:pPr>
      <w:r>
        <w:t>We</w:t>
      </w:r>
      <w:r w:rsidRPr="00490B7D">
        <w:t xml:space="preserve"> </w:t>
      </w:r>
      <w:r w:rsidR="605B0C5F">
        <w:t>have</w:t>
      </w:r>
      <w:r w:rsidRPr="00490B7D">
        <w:t xml:space="preserve"> successfully maintained a balanced budget </w:t>
      </w:r>
      <w:r>
        <w:t>with our</w:t>
      </w:r>
      <w:r w:rsidR="00D11044">
        <w:t xml:space="preserve"> strengths based</w:t>
      </w:r>
      <w:r>
        <w:t xml:space="preserve"> Live well at home</w:t>
      </w:r>
      <w:r w:rsidR="00D11044">
        <w:t xml:space="preserve"> approach, </w:t>
      </w:r>
      <w:proofErr w:type="gramStart"/>
      <w:r w:rsidR="00D11044" w:rsidRPr="00490B7D">
        <w:t>With</w:t>
      </w:r>
      <w:proofErr w:type="gramEnd"/>
      <w:r w:rsidRPr="00490B7D">
        <w:t xml:space="preserve"> an additional £10m of corporate funds received over the past two years and other inflationary increases, the budget has seen a 22% overall increase. Importantly, Bolton continues to invest in key initiatives with NHS colleagues, such as Dove House and Neighbourhood leads, demonstrating a commitment to growth and collaboration.</w:t>
      </w:r>
    </w:p>
    <w:p w14:paraId="73A59FFA" w14:textId="0A313F91" w:rsidR="00FF7087" w:rsidRPr="00101A37" w:rsidRDefault="008B1F7F" w:rsidP="00323B15">
      <w:pPr>
        <w:spacing w:before="240"/>
        <w:rPr>
          <w:b/>
          <w:color w:val="0388BD"/>
          <w:sz w:val="40"/>
          <w:szCs w:val="40"/>
        </w:rPr>
      </w:pPr>
      <w:r w:rsidRPr="00101A37">
        <w:rPr>
          <w:b/>
          <w:color w:val="0388BD"/>
          <w:sz w:val="40"/>
          <w:szCs w:val="40"/>
        </w:rPr>
        <w:t>Our Partnerships</w:t>
      </w:r>
    </w:p>
    <w:p w14:paraId="57EAF334" w14:textId="77777777" w:rsidR="00C5241F" w:rsidRDefault="000A24E5" w:rsidP="00323B15">
      <w:pPr>
        <w:spacing w:before="240"/>
      </w:pPr>
      <w:r>
        <w:t>Bolton has a long and strong history of partnership working</w:t>
      </w:r>
      <w:r w:rsidR="007159DD">
        <w:t xml:space="preserve"> through our Vision </w:t>
      </w:r>
      <w:r w:rsidR="00465C86">
        <w:t>P</w:t>
      </w:r>
      <w:r w:rsidR="00191516">
        <w:t xml:space="preserve">artnership and </w:t>
      </w:r>
      <w:r w:rsidR="00C96674">
        <w:t>with the NHS and</w:t>
      </w:r>
      <w:r w:rsidR="002C712D">
        <w:t xml:space="preserve"> wider</w:t>
      </w:r>
      <w:r w:rsidR="00C96674">
        <w:t xml:space="preserve"> </w:t>
      </w:r>
      <w:r w:rsidR="00A42915">
        <w:t xml:space="preserve">partners through </w:t>
      </w:r>
      <w:r w:rsidR="006A7540">
        <w:t>our Health and Care Partnership</w:t>
      </w:r>
      <w:r w:rsidR="00541BE8">
        <w:t xml:space="preserve"> (Locality Board)</w:t>
      </w:r>
      <w:r w:rsidR="00E2592D">
        <w:t xml:space="preserve">. Bolton is one of ten </w:t>
      </w:r>
      <w:r w:rsidR="000E37E1">
        <w:t>localities</w:t>
      </w:r>
      <w:r w:rsidR="00E2592D">
        <w:t xml:space="preserve"> within </w:t>
      </w:r>
      <w:r w:rsidR="00A872CE">
        <w:t>t</w:t>
      </w:r>
      <w:r w:rsidR="00E2592D">
        <w:t xml:space="preserve">he Greater Manchester </w:t>
      </w:r>
      <w:r w:rsidR="009C0733">
        <w:t>Integrated Care Partnership</w:t>
      </w:r>
      <w:r w:rsidR="002E5DD4">
        <w:t xml:space="preserve"> (GM ICP)</w:t>
      </w:r>
      <w:r w:rsidR="004F04BE">
        <w:t xml:space="preserve"> forming a collaborative network </w:t>
      </w:r>
      <w:r w:rsidR="00E54698">
        <w:t xml:space="preserve">of health </w:t>
      </w:r>
      <w:r w:rsidR="004655FF">
        <w:t xml:space="preserve">planners, providers, </w:t>
      </w:r>
      <w:r w:rsidR="00073856">
        <w:t xml:space="preserve">local </w:t>
      </w:r>
      <w:proofErr w:type="gramStart"/>
      <w:r w:rsidR="00073856">
        <w:t>authorities</w:t>
      </w:r>
      <w:proofErr w:type="gramEnd"/>
      <w:r w:rsidR="1782D9C8">
        <w:t xml:space="preserve"> </w:t>
      </w:r>
      <w:r w:rsidR="00E00126">
        <w:t>and community members</w:t>
      </w:r>
      <w:r w:rsidR="000E37E1">
        <w:t xml:space="preserve">. </w:t>
      </w:r>
    </w:p>
    <w:p w14:paraId="06B3D7F3" w14:textId="264E8CC2" w:rsidR="00F04A3B" w:rsidRDefault="00CF56C7" w:rsidP="00323B15">
      <w:pPr>
        <w:spacing w:before="240"/>
        <w:rPr>
          <w:color w:val="FF0000"/>
        </w:rPr>
      </w:pPr>
      <w:r>
        <w:t>Bolton</w:t>
      </w:r>
      <w:r w:rsidR="003221B3">
        <w:t>’</w:t>
      </w:r>
      <w:r>
        <w:t xml:space="preserve">s </w:t>
      </w:r>
      <w:r w:rsidR="00E711EA">
        <w:t xml:space="preserve">Health and Care Partnership </w:t>
      </w:r>
      <w:r w:rsidR="00FF5C34">
        <w:t>has</w:t>
      </w:r>
      <w:r w:rsidR="00E711EA">
        <w:t xml:space="preserve"> arrived at six local </w:t>
      </w:r>
      <w:r w:rsidR="00583B26">
        <w:t>strategic</w:t>
      </w:r>
      <w:r w:rsidR="00E711EA">
        <w:t xml:space="preserve"> priorities </w:t>
      </w:r>
      <w:r w:rsidR="001F6235">
        <w:t xml:space="preserve">through listening to the voice of Bolton </w:t>
      </w:r>
      <w:r w:rsidR="00253E60">
        <w:t>p</w:t>
      </w:r>
      <w:r w:rsidR="001F6235">
        <w:t>eople</w:t>
      </w:r>
      <w:r w:rsidR="00253E60">
        <w:t xml:space="preserve"> - these</w:t>
      </w:r>
      <w:r w:rsidR="001F6235">
        <w:t xml:space="preserve"> </w:t>
      </w:r>
      <w:r w:rsidR="00FB28DC">
        <w:t>align</w:t>
      </w:r>
      <w:r w:rsidR="00583B26">
        <w:t xml:space="preserve"> </w:t>
      </w:r>
      <w:r w:rsidR="00FB28DC">
        <w:t xml:space="preserve">to the </w:t>
      </w:r>
      <w:r w:rsidR="00BC2CD7">
        <w:t>v</w:t>
      </w:r>
      <w:r w:rsidR="00FB28DC">
        <w:t xml:space="preserve">ision </w:t>
      </w:r>
      <w:r w:rsidR="00253E60">
        <w:t>for</w:t>
      </w:r>
      <w:r w:rsidR="00FB28DC">
        <w:t xml:space="preserve"> </w:t>
      </w:r>
      <w:r w:rsidR="00583B26">
        <w:t>Adult</w:t>
      </w:r>
      <w:r w:rsidR="00FB28DC">
        <w:t xml:space="preserve"> Social Care and wider strategic drive</w:t>
      </w:r>
      <w:r w:rsidR="002A6B52">
        <w:t>r</w:t>
      </w:r>
      <w:r w:rsidR="00FB28DC">
        <w:t xml:space="preserve">s for Greater </w:t>
      </w:r>
      <w:r w:rsidR="00583B26">
        <w:t>Manchester and</w:t>
      </w:r>
      <w:r w:rsidR="00FB28DC">
        <w:t xml:space="preserve"> Bolton as a place</w:t>
      </w:r>
      <w:r w:rsidR="008A254E">
        <w:t xml:space="preserve">. These are overseen through the </w:t>
      </w:r>
      <w:r w:rsidR="00583B26">
        <w:t>delivery</w:t>
      </w:r>
      <w:r w:rsidR="008A254E">
        <w:t xml:space="preserve"> of our </w:t>
      </w:r>
      <w:hyperlink r:id="rId12">
        <w:r w:rsidR="64424BE7" w:rsidRPr="05C9C34C">
          <w:rPr>
            <w:rStyle w:val="Hyperlink"/>
          </w:rPr>
          <w:t>Locality Plan for 2024-29</w:t>
        </w:r>
      </w:hyperlink>
      <w:r w:rsidR="009B5DC2">
        <w:rPr>
          <w:rStyle w:val="Hyperlink"/>
        </w:rPr>
        <w:t>,</w:t>
      </w:r>
      <w:r w:rsidR="005536B3" w:rsidRPr="05C9C34C">
        <w:rPr>
          <w:color w:val="FF0000"/>
        </w:rPr>
        <w:t xml:space="preserve"> </w:t>
      </w:r>
      <w:r w:rsidR="305F70CE" w:rsidRPr="05C9C34C">
        <w:t>and the L</w:t>
      </w:r>
      <w:r w:rsidR="00C670F8" w:rsidRPr="05C9C34C">
        <w:t>ocality Board governance</w:t>
      </w:r>
      <w:r w:rsidR="004C3DAF">
        <w:t xml:space="preserve">, which </w:t>
      </w:r>
      <w:r w:rsidR="00C670F8" w:rsidRPr="05C9C34C">
        <w:t xml:space="preserve">is </w:t>
      </w:r>
      <w:r w:rsidR="005536B3" w:rsidRPr="05C9C34C">
        <w:t xml:space="preserve">a joint committee </w:t>
      </w:r>
      <w:r w:rsidR="007D04F9" w:rsidRPr="05C9C34C">
        <w:t xml:space="preserve">between the Council and </w:t>
      </w:r>
      <w:r w:rsidR="003221B3">
        <w:t xml:space="preserve">Greater Manchester Integrated </w:t>
      </w:r>
      <w:r w:rsidR="005C411E">
        <w:t>Care Board (</w:t>
      </w:r>
      <w:r w:rsidR="00360BD1" w:rsidRPr="05C9C34C">
        <w:t>GM ICB</w:t>
      </w:r>
      <w:r w:rsidR="005C411E">
        <w:t>)</w:t>
      </w:r>
      <w:r w:rsidR="001F2800">
        <w:t>.</w:t>
      </w:r>
    </w:p>
    <w:p w14:paraId="32981E78" w14:textId="24D3ED17" w:rsidR="083E33DB" w:rsidRDefault="076C2467" w:rsidP="00323B15">
      <w:pPr>
        <w:spacing w:before="240"/>
      </w:pPr>
      <w:r>
        <w:t>In add</w:t>
      </w:r>
      <w:r w:rsidR="72CF264E">
        <w:t>i</w:t>
      </w:r>
      <w:r>
        <w:t>tion to the health and care partnership arena</w:t>
      </w:r>
      <w:r w:rsidR="001A6A4B">
        <w:t>,</w:t>
      </w:r>
      <w:r>
        <w:t xml:space="preserve"> we engage strategically with our partners through </w:t>
      </w:r>
      <w:proofErr w:type="gramStart"/>
      <w:r>
        <w:t>a number of</w:t>
      </w:r>
      <w:proofErr w:type="gramEnd"/>
      <w:r>
        <w:t xml:space="preserve"> boards and partnership groups that are both statutory and non-statutory including Bolton Safeguarding Adults Board, Community Safety Partnership, Domestic Abuse Partnership</w:t>
      </w:r>
      <w:r w:rsidR="001A6A4B">
        <w:t xml:space="preserve"> and</w:t>
      </w:r>
      <w:r>
        <w:t xml:space="preserve"> Preparing for Adulthood </w:t>
      </w:r>
      <w:r w:rsidR="005350DF">
        <w:t>B</w:t>
      </w:r>
      <w:r>
        <w:t>oard</w:t>
      </w:r>
      <w:r w:rsidR="3A6B3578">
        <w:t>. T</w:t>
      </w:r>
      <w:r>
        <w:t>he chairs of these boards meet regularly to ensure strategic alignment of the work and priorities for Bolton.</w:t>
      </w:r>
    </w:p>
    <w:p w14:paraId="2DA419F3" w14:textId="5C21F536" w:rsidR="00923787" w:rsidRPr="00101A37" w:rsidRDefault="00923787" w:rsidP="004A2048">
      <w:pPr>
        <w:pStyle w:val="Heading3"/>
        <w:spacing w:before="120" w:after="80" w:line="264" w:lineRule="auto"/>
        <w:rPr>
          <w:color w:val="0388BD"/>
          <w:sz w:val="40"/>
          <w:szCs w:val="40"/>
        </w:rPr>
      </w:pPr>
      <w:r w:rsidRPr="00101A37">
        <w:rPr>
          <w:color w:val="0388BD"/>
          <w:sz w:val="40"/>
          <w:szCs w:val="40"/>
        </w:rPr>
        <w:lastRenderedPageBreak/>
        <w:t xml:space="preserve">Theme One – </w:t>
      </w:r>
      <w:proofErr w:type="gramStart"/>
      <w:r w:rsidRPr="00101A37">
        <w:rPr>
          <w:color w:val="0388BD"/>
          <w:sz w:val="40"/>
          <w:szCs w:val="40"/>
        </w:rPr>
        <w:t>Working</w:t>
      </w:r>
      <w:proofErr w:type="gramEnd"/>
      <w:r w:rsidRPr="00101A37">
        <w:rPr>
          <w:color w:val="0388BD"/>
          <w:sz w:val="40"/>
          <w:szCs w:val="40"/>
        </w:rPr>
        <w:t xml:space="preserve"> with People</w:t>
      </w:r>
    </w:p>
    <w:p w14:paraId="0B8459A5" w14:textId="1DC90D5C" w:rsidR="00923787" w:rsidRDefault="00266D2E" w:rsidP="004A2048">
      <w:pPr>
        <w:pStyle w:val="Heading3"/>
        <w:spacing w:before="120" w:after="80" w:line="264" w:lineRule="auto"/>
        <w:ind w:right="5075"/>
        <w:rPr>
          <w:b w:val="0"/>
          <w:color w:val="auto"/>
          <w:sz w:val="22"/>
        </w:rPr>
      </w:pPr>
      <w:r w:rsidRPr="00C97BAB">
        <w:rPr>
          <w:noProof/>
        </w:rPr>
        <w:drawing>
          <wp:anchor distT="0" distB="0" distL="114300" distR="114300" simplePos="0" relativeHeight="251658240" behindDoc="0" locked="0" layoutInCell="1" allowOverlap="1" wp14:anchorId="1830A382" wp14:editId="2A628802">
            <wp:simplePos x="0" y="0"/>
            <wp:positionH relativeFrom="page">
              <wp:posOffset>4037330</wp:posOffset>
            </wp:positionH>
            <wp:positionV relativeFrom="paragraph">
              <wp:posOffset>158750</wp:posOffset>
            </wp:positionV>
            <wp:extent cx="3307080" cy="1567815"/>
            <wp:effectExtent l="0" t="0" r="7620" b="0"/>
            <wp:wrapSquare wrapText="bothSides"/>
            <wp:docPr id="965321687" name="Picture 1" descr="A group of colorful rectangular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21687" name="Picture 1" descr="A group of colorful rectangular boxes&#10;&#10;Description automatically generated"/>
                    <pic:cNvPicPr/>
                  </pic:nvPicPr>
                  <pic:blipFill>
                    <a:blip r:embed="rId13"/>
                    <a:stretch>
                      <a:fillRect/>
                    </a:stretch>
                  </pic:blipFill>
                  <pic:spPr>
                    <a:xfrm>
                      <a:off x="0" y="0"/>
                      <a:ext cx="3307080" cy="1567815"/>
                    </a:xfrm>
                    <a:prstGeom prst="rect">
                      <a:avLst/>
                    </a:prstGeom>
                  </pic:spPr>
                </pic:pic>
              </a:graphicData>
            </a:graphic>
            <wp14:sizeRelH relativeFrom="margin">
              <wp14:pctWidth>0</wp14:pctWidth>
            </wp14:sizeRelH>
            <wp14:sizeRelV relativeFrom="margin">
              <wp14:pctHeight>0</wp14:pctHeight>
            </wp14:sizeRelV>
          </wp:anchor>
        </w:drawing>
      </w:r>
      <w:r w:rsidR="00923787" w:rsidRPr="32091249">
        <w:rPr>
          <w:b w:val="0"/>
          <w:color w:val="auto"/>
          <w:sz w:val="22"/>
        </w:rPr>
        <w:t xml:space="preserve">Our ambition is for Bolton people to live well at home. We will embed strengths-based approaches right across care and support to enable people to have choice and control over their lives. We are committed to ensuring our quality of assessments and case management are of a high standard; to work across our own services and others as needed to enable person centre planning and continually improve through learning, we endeavour to improve embedding feedback from people who draw on care and support. </w:t>
      </w:r>
    </w:p>
    <w:p w14:paraId="6F6FC4AA" w14:textId="77777777" w:rsidR="00923787" w:rsidRPr="00101A37" w:rsidRDefault="00923787" w:rsidP="00A479F2">
      <w:pPr>
        <w:pStyle w:val="Heading3"/>
        <w:spacing w:before="160" w:after="80" w:line="264" w:lineRule="auto"/>
        <w:rPr>
          <w:rStyle w:val="Emphasis"/>
          <w:b/>
          <w:color w:val="0388BD"/>
          <w:sz w:val="22"/>
          <w:szCs w:val="20"/>
        </w:rPr>
      </w:pPr>
      <w:proofErr w:type="gramStart"/>
      <w:r w:rsidRPr="00101A37">
        <w:rPr>
          <w:color w:val="0388BD"/>
          <w:sz w:val="28"/>
          <w:szCs w:val="28"/>
        </w:rPr>
        <w:t>Working</w:t>
      </w:r>
      <w:proofErr w:type="gramEnd"/>
      <w:r w:rsidRPr="00101A37">
        <w:rPr>
          <w:color w:val="0388BD"/>
          <w:sz w:val="28"/>
          <w:szCs w:val="28"/>
        </w:rPr>
        <w:t xml:space="preserve"> with People - </w:t>
      </w:r>
      <w:r w:rsidRPr="00101A37">
        <w:rPr>
          <w:rStyle w:val="Emphasis"/>
          <w:b/>
          <w:color w:val="0388BD"/>
          <w:sz w:val="28"/>
          <w:szCs w:val="28"/>
        </w:rPr>
        <w:t>Assessing Needs:</w:t>
      </w:r>
    </w:p>
    <w:p w14:paraId="2DD890AA" w14:textId="77777777" w:rsidR="00923787" w:rsidRPr="006F4A15" w:rsidRDefault="00923787" w:rsidP="00A479F2">
      <w:pPr>
        <w:spacing w:before="160"/>
        <w:rPr>
          <w:b/>
        </w:rPr>
      </w:pPr>
      <w:r w:rsidRPr="006F4A15">
        <w:rPr>
          <w:b/>
        </w:rPr>
        <w:t>Strengths</w:t>
      </w:r>
    </w:p>
    <w:p w14:paraId="68329A9A"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We are embedding </w:t>
      </w:r>
      <w:r w:rsidRPr="006F4A15">
        <w:rPr>
          <w:rStyle w:val="Emphasis"/>
          <w:b w:val="0"/>
          <w:iCs w:val="0"/>
        </w:rPr>
        <w:t>strengths-based approaches</w:t>
      </w:r>
      <w:r>
        <w:rPr>
          <w:rStyle w:val="Emphasis"/>
          <w:b w:val="0"/>
          <w:iCs w:val="0"/>
        </w:rPr>
        <w:t xml:space="preserve"> across care and support, enabling people to have choice and control over their lives. </w:t>
      </w:r>
    </w:p>
    <w:p w14:paraId="786205C5"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We have effective collaboration with health, housing, police, children services, VCSE, and providers.</w:t>
      </w:r>
    </w:p>
    <w:p w14:paraId="6384521F"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Co-location and collaboration are our key to delivering multi-disciplinary working. Examples of these are the Integrated Discharge Team, our six neighbourhood teams, Community Learning Disability Services who are all co-located with partners. </w:t>
      </w:r>
    </w:p>
    <w:p w14:paraId="664F5D54"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The neighbourhood model has demonstrated positive benefits for people and the workforce with a ‘one team approach</w:t>
      </w:r>
      <w:proofErr w:type="gramStart"/>
      <w:r>
        <w:rPr>
          <w:rStyle w:val="Emphasis"/>
          <w:b w:val="0"/>
          <w:iCs w:val="0"/>
        </w:rPr>
        <w:t>’.</w:t>
      </w:r>
      <w:proofErr w:type="gramEnd"/>
      <w:r>
        <w:rPr>
          <w:rStyle w:val="Emphasis"/>
          <w:b w:val="0"/>
          <w:iCs w:val="0"/>
        </w:rPr>
        <w:t xml:space="preserve"> </w:t>
      </w:r>
    </w:p>
    <w:p w14:paraId="0DBC5934"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The Early Intervention Team provide </w:t>
      </w:r>
      <w:proofErr w:type="gramStart"/>
      <w:r>
        <w:rPr>
          <w:rStyle w:val="Emphasis"/>
          <w:b w:val="0"/>
          <w:iCs w:val="0"/>
        </w:rPr>
        <w:t>proactive</w:t>
      </w:r>
      <w:proofErr w:type="gramEnd"/>
      <w:r>
        <w:rPr>
          <w:rStyle w:val="Emphasis"/>
          <w:b w:val="0"/>
          <w:iCs w:val="0"/>
        </w:rPr>
        <w:t xml:space="preserve"> support, connecting people to communities. They have a focus on the prevent, </w:t>
      </w:r>
      <w:proofErr w:type="gramStart"/>
      <w:r>
        <w:rPr>
          <w:rStyle w:val="Emphasis"/>
          <w:b w:val="0"/>
          <w:iCs w:val="0"/>
        </w:rPr>
        <w:t>reduce</w:t>
      </w:r>
      <w:proofErr w:type="gramEnd"/>
      <w:r>
        <w:rPr>
          <w:rStyle w:val="Emphasis"/>
          <w:b w:val="0"/>
          <w:iCs w:val="0"/>
        </w:rPr>
        <w:t xml:space="preserve"> and delay ethos and keeping people well for longer. </w:t>
      </w:r>
    </w:p>
    <w:p w14:paraId="0DB6D2C5"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There is a </w:t>
      </w:r>
      <w:proofErr w:type="gramStart"/>
      <w:r>
        <w:rPr>
          <w:rStyle w:val="Emphasis"/>
          <w:b w:val="0"/>
          <w:iCs w:val="0"/>
        </w:rPr>
        <w:t>dedicated</w:t>
      </w:r>
      <w:proofErr w:type="gramEnd"/>
      <w:r>
        <w:rPr>
          <w:rStyle w:val="Emphasis"/>
          <w:b w:val="0"/>
          <w:iCs w:val="0"/>
        </w:rPr>
        <w:t xml:space="preserve"> Integrated Discharge Team (IDT) who work seamlessly with health on site at the hospital, and with our step-down short term care services across Intermediate Care Bed-Based Units, Discharge to Assess at Home Service (DTAH) and our Home Support Reablement Service (HSR).</w:t>
      </w:r>
    </w:p>
    <w:p w14:paraId="39C08FDB"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The IDT has seen an increase in staffing to support the more complex discharges and are supported by a </w:t>
      </w:r>
      <w:proofErr w:type="gramStart"/>
      <w:r>
        <w:rPr>
          <w:rStyle w:val="Emphasis"/>
          <w:b w:val="0"/>
          <w:iCs w:val="0"/>
        </w:rPr>
        <w:t>dedicated</w:t>
      </w:r>
      <w:proofErr w:type="gramEnd"/>
      <w:r>
        <w:rPr>
          <w:rStyle w:val="Emphasis"/>
          <w:b w:val="0"/>
          <w:iCs w:val="0"/>
        </w:rPr>
        <w:t xml:space="preserve"> Housing Officer. They work closely with the Age UK Home from Hospital Service.</w:t>
      </w:r>
    </w:p>
    <w:p w14:paraId="2B5B988E"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There are efficient assessment processes across all our services, with mechanisms to monitor and prioritise waiting lists. Our median wait times for Care Act assessments and financial assessments are currently below our target wait times. </w:t>
      </w:r>
    </w:p>
    <w:p w14:paraId="73F84AD0"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We have improved financial assessment process with an online tool, significantly reducing wait times. </w:t>
      </w:r>
    </w:p>
    <w:p w14:paraId="175AF57E" w14:textId="77777777" w:rsidR="00923787" w:rsidRPr="006F4A15" w:rsidRDefault="00923787" w:rsidP="00923787">
      <w:pPr>
        <w:spacing w:before="240"/>
        <w:rPr>
          <w:b/>
        </w:rPr>
      </w:pPr>
      <w:r>
        <w:rPr>
          <w:b/>
        </w:rPr>
        <w:t>Areas for development</w:t>
      </w:r>
    </w:p>
    <w:p w14:paraId="178893DB"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The current community directory ‘My Life in Bolton’ needs to be more comprehensive and user-friendly, and the Community Information Directory is </w:t>
      </w:r>
      <w:proofErr w:type="gramStart"/>
      <w:r>
        <w:rPr>
          <w:rStyle w:val="Emphasis"/>
          <w:b w:val="0"/>
          <w:iCs w:val="0"/>
        </w:rPr>
        <w:t>being developed</w:t>
      </w:r>
      <w:proofErr w:type="gramEnd"/>
      <w:r>
        <w:rPr>
          <w:rStyle w:val="Emphasis"/>
          <w:b w:val="0"/>
          <w:iCs w:val="0"/>
        </w:rPr>
        <w:t xml:space="preserve"> for a 2025 launch.</w:t>
      </w:r>
    </w:p>
    <w:p w14:paraId="6D9CEB0F"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There is a need to strengthen the approach to risk management by developing operational guidance for staff, particularly for assessment officers at the front door.</w:t>
      </w:r>
    </w:p>
    <w:p w14:paraId="37F288A0"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The current partnership arrangement for mental health services is </w:t>
      </w:r>
      <w:proofErr w:type="gramStart"/>
      <w:r>
        <w:rPr>
          <w:rStyle w:val="Emphasis"/>
          <w:b w:val="0"/>
          <w:iCs w:val="0"/>
        </w:rPr>
        <w:t>being reviewed</w:t>
      </w:r>
      <w:proofErr w:type="gramEnd"/>
      <w:r>
        <w:rPr>
          <w:rStyle w:val="Emphasis"/>
          <w:b w:val="0"/>
          <w:iCs w:val="0"/>
        </w:rPr>
        <w:t xml:space="preserve">, and a mutual decision has been taken to move to an alternative partnership arrangement in 2025. This model will strengthen the social work approach, improve practice and support for the workforce. </w:t>
      </w:r>
    </w:p>
    <w:p w14:paraId="6E70246F"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There is ongoing work to improve the timeliness of carer assessments and reviews. A new carers assessment has </w:t>
      </w:r>
      <w:proofErr w:type="gramStart"/>
      <w:r>
        <w:rPr>
          <w:rStyle w:val="Emphasis"/>
          <w:b w:val="0"/>
          <w:iCs w:val="0"/>
        </w:rPr>
        <w:t>been developed</w:t>
      </w:r>
      <w:proofErr w:type="gramEnd"/>
      <w:r>
        <w:rPr>
          <w:rStyle w:val="Emphasis"/>
          <w:b w:val="0"/>
          <w:iCs w:val="0"/>
        </w:rPr>
        <w:t xml:space="preserve"> along with a simpler and fairer system for carer’s personal budgets due to go live in April 2025. </w:t>
      </w:r>
    </w:p>
    <w:p w14:paraId="5F32AD02" w14:textId="77777777" w:rsidR="00923787" w:rsidRDefault="00923787" w:rsidP="00A479F2">
      <w:pPr>
        <w:pStyle w:val="ListParagraph"/>
        <w:numPr>
          <w:ilvl w:val="0"/>
          <w:numId w:val="38"/>
        </w:numPr>
        <w:spacing w:after="80"/>
        <w:ind w:left="357" w:hanging="357"/>
        <w:contextualSpacing w:val="0"/>
        <w:jc w:val="both"/>
        <w:rPr>
          <w:rStyle w:val="Emphasis"/>
          <w:b w:val="0"/>
          <w:iCs w:val="0"/>
        </w:rPr>
      </w:pPr>
      <w:r>
        <w:rPr>
          <w:rStyle w:val="Emphasis"/>
          <w:b w:val="0"/>
          <w:iCs w:val="0"/>
        </w:rPr>
        <w:t xml:space="preserve">There is a need to continue the integrated approach to rough sleeping and ensure alignment with safeguarding practices, as well as to improve the matching of people to adapted housing stock and the assessment and adaptation of existing units. </w:t>
      </w:r>
    </w:p>
    <w:p w14:paraId="32C0CC0D" w14:textId="77777777" w:rsidR="00923787" w:rsidRPr="00101A37" w:rsidRDefault="00923787" w:rsidP="00923787">
      <w:pPr>
        <w:pStyle w:val="Heading3"/>
        <w:spacing w:before="240" w:after="80" w:line="264" w:lineRule="auto"/>
        <w:rPr>
          <w:color w:val="0388BD"/>
          <w:sz w:val="28"/>
          <w:szCs w:val="28"/>
        </w:rPr>
      </w:pPr>
      <w:proofErr w:type="gramStart"/>
      <w:r w:rsidRPr="00101A37">
        <w:rPr>
          <w:color w:val="0388BD"/>
          <w:sz w:val="28"/>
          <w:szCs w:val="28"/>
        </w:rPr>
        <w:lastRenderedPageBreak/>
        <w:t>Working</w:t>
      </w:r>
      <w:proofErr w:type="gramEnd"/>
      <w:r w:rsidRPr="00101A37">
        <w:rPr>
          <w:color w:val="0388BD"/>
          <w:sz w:val="28"/>
          <w:szCs w:val="28"/>
        </w:rPr>
        <w:t xml:space="preserve"> with People - Supporting People to Live Healthier Lives:</w:t>
      </w:r>
    </w:p>
    <w:p w14:paraId="2960E2DE" w14:textId="77777777" w:rsidR="00923787" w:rsidRPr="006F4A15" w:rsidRDefault="00923787" w:rsidP="00923787">
      <w:pPr>
        <w:spacing w:before="240"/>
        <w:rPr>
          <w:b/>
        </w:rPr>
      </w:pPr>
      <w:r w:rsidRPr="006F4A15">
        <w:rPr>
          <w:b/>
        </w:rPr>
        <w:t>Strengths</w:t>
      </w:r>
    </w:p>
    <w:p w14:paraId="04EC37D1"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There is a clear commitment to preventative principles across Bolton partnerships, enabling people to live well at home.</w:t>
      </w:r>
    </w:p>
    <w:p w14:paraId="7526063E"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Our Commissioning, Quality Assurance and Improvement Strategy focuses on prevention across all life stages and to cultivate a robust and varied range of services</w:t>
      </w:r>
      <w:proofErr w:type="gramStart"/>
      <w:r>
        <w:rPr>
          <w:rStyle w:val="Emphasis"/>
          <w:b w:val="0"/>
          <w:iCs w:val="0"/>
        </w:rPr>
        <w:t xml:space="preserve">.  </w:t>
      </w:r>
      <w:proofErr w:type="gramEnd"/>
    </w:p>
    <w:p w14:paraId="4ECA7700"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Public Health continue to lead on promotion of wellbeing, self-care and reducing inequalities.</w:t>
      </w:r>
    </w:p>
    <w:p w14:paraId="48442C37"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Bolton successfully delivered £13.9m of Household Support Funds for targeted support for residents such as pensioners, care leavers and those in receipt of disability related benefits. </w:t>
      </w:r>
    </w:p>
    <w:p w14:paraId="7A61256D"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We have redeveloped the adult social care content on the Bolton Council webpages to clearly articulate what adult social care is. Improvements have </w:t>
      </w:r>
      <w:proofErr w:type="gramStart"/>
      <w:r>
        <w:rPr>
          <w:rStyle w:val="Emphasis"/>
          <w:b w:val="0"/>
          <w:iCs w:val="0"/>
        </w:rPr>
        <w:t>been made</w:t>
      </w:r>
      <w:proofErr w:type="gramEnd"/>
      <w:r>
        <w:rPr>
          <w:rStyle w:val="Emphasis"/>
          <w:b w:val="0"/>
          <w:iCs w:val="0"/>
        </w:rPr>
        <w:t xml:space="preserve"> to the accessibility of this information.</w:t>
      </w:r>
    </w:p>
    <w:p w14:paraId="7BE5B291"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The Prevention and Carers Grants </w:t>
      </w:r>
      <w:proofErr w:type="gramStart"/>
      <w:r>
        <w:rPr>
          <w:rStyle w:val="Emphasis"/>
          <w:b w:val="0"/>
          <w:iCs w:val="0"/>
        </w:rPr>
        <w:t>are awarded</w:t>
      </w:r>
      <w:proofErr w:type="gramEnd"/>
      <w:r>
        <w:rPr>
          <w:rStyle w:val="Emphasis"/>
          <w:b w:val="0"/>
          <w:iCs w:val="0"/>
        </w:rPr>
        <w:t xml:space="preserve"> to VCSE providers and supports a comprehensive range of support for individuals, carers, families, across all ages and our diverse communities.</w:t>
      </w:r>
    </w:p>
    <w:p w14:paraId="36005B23"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Our Early Intervention Team provides one point of contact for all new people seeking professional support. Staff provide tailored information, </w:t>
      </w:r>
      <w:proofErr w:type="gramStart"/>
      <w:r>
        <w:rPr>
          <w:rStyle w:val="Emphasis"/>
          <w:b w:val="0"/>
          <w:iCs w:val="0"/>
        </w:rPr>
        <w:t>advice</w:t>
      </w:r>
      <w:proofErr w:type="gramEnd"/>
      <w:r>
        <w:rPr>
          <w:rStyle w:val="Emphasis"/>
          <w:b w:val="0"/>
          <w:iCs w:val="0"/>
        </w:rPr>
        <w:t xml:space="preserve"> and connection to neighbourhood services. </w:t>
      </w:r>
    </w:p>
    <w:p w14:paraId="46B52E4C" w14:textId="77777777" w:rsidR="00923787" w:rsidRDefault="00923787" w:rsidP="00923787">
      <w:pPr>
        <w:pStyle w:val="ListParagraph"/>
        <w:numPr>
          <w:ilvl w:val="0"/>
          <w:numId w:val="38"/>
        </w:numPr>
        <w:ind w:left="357" w:hanging="357"/>
        <w:contextualSpacing w:val="0"/>
        <w:jc w:val="both"/>
        <w:rPr>
          <w:rStyle w:val="Emphasis"/>
          <w:b w:val="0"/>
        </w:rPr>
      </w:pPr>
      <w:r w:rsidRPr="00A15941">
        <w:rPr>
          <w:rStyle w:val="Emphasis"/>
          <w:b w:val="0"/>
          <w:iCs w:val="0"/>
        </w:rPr>
        <w:t xml:space="preserve">As part of the preventative offer, staff attend neighbourhood </w:t>
      </w:r>
      <w:r w:rsidRPr="00A15941">
        <w:rPr>
          <w:rStyle w:val="Emphasis"/>
          <w:b w:val="0"/>
        </w:rPr>
        <w:t xml:space="preserve">multi-disciplinary team meetings providing advice, sharing experiences and in </w:t>
      </w:r>
      <w:proofErr w:type="gramStart"/>
      <w:r w:rsidRPr="00A15941">
        <w:rPr>
          <w:rStyle w:val="Emphasis"/>
          <w:b w:val="0"/>
        </w:rPr>
        <w:t>some</w:t>
      </w:r>
      <w:proofErr w:type="gramEnd"/>
      <w:r w:rsidRPr="00A15941">
        <w:rPr>
          <w:rStyle w:val="Emphasis"/>
          <w:b w:val="0"/>
        </w:rPr>
        <w:t xml:space="preserve"> cases proactively take referrals. </w:t>
      </w:r>
    </w:p>
    <w:p w14:paraId="2FBDF89F" w14:textId="77777777" w:rsidR="00923787" w:rsidRDefault="00923787" w:rsidP="00923787">
      <w:pPr>
        <w:pStyle w:val="ListParagraph"/>
        <w:numPr>
          <w:ilvl w:val="0"/>
          <w:numId w:val="38"/>
        </w:numPr>
        <w:ind w:left="357" w:hanging="357"/>
        <w:contextualSpacing w:val="0"/>
        <w:jc w:val="both"/>
        <w:rPr>
          <w:rStyle w:val="Emphasis"/>
          <w:b w:val="0"/>
        </w:rPr>
      </w:pPr>
      <w:r>
        <w:rPr>
          <w:rStyle w:val="Emphasis"/>
          <w:b w:val="0"/>
        </w:rPr>
        <w:t>The close alignment of the services in ILS enables coordination of services and access to timely equipment for people.</w:t>
      </w:r>
    </w:p>
    <w:p w14:paraId="25F7AB87" w14:textId="77777777" w:rsidR="00923787" w:rsidRDefault="00923787" w:rsidP="00923787">
      <w:pPr>
        <w:pStyle w:val="ListParagraph"/>
        <w:numPr>
          <w:ilvl w:val="0"/>
          <w:numId w:val="38"/>
        </w:numPr>
        <w:ind w:left="357" w:hanging="357"/>
        <w:contextualSpacing w:val="0"/>
        <w:jc w:val="both"/>
        <w:rPr>
          <w:rStyle w:val="Emphasis"/>
          <w:b w:val="0"/>
        </w:rPr>
      </w:pPr>
      <w:r>
        <w:rPr>
          <w:rStyle w:val="Emphasis"/>
          <w:b w:val="0"/>
        </w:rPr>
        <w:t>Through co-production with people, Bolton developed an offer of additional support to help individuals with the initial set-up and use of direct payments that may include employment of personal assistants.</w:t>
      </w:r>
    </w:p>
    <w:p w14:paraId="297C23A0" w14:textId="77777777" w:rsidR="00923787" w:rsidRDefault="00923787" w:rsidP="00923787">
      <w:pPr>
        <w:pStyle w:val="ListParagraph"/>
        <w:numPr>
          <w:ilvl w:val="0"/>
          <w:numId w:val="38"/>
        </w:numPr>
        <w:ind w:left="357" w:hanging="357"/>
        <w:contextualSpacing w:val="0"/>
        <w:jc w:val="both"/>
        <w:rPr>
          <w:rStyle w:val="Emphasis"/>
          <w:b w:val="0"/>
        </w:rPr>
      </w:pPr>
      <w:r>
        <w:rPr>
          <w:rStyle w:val="Emphasis"/>
          <w:b w:val="0"/>
        </w:rPr>
        <w:t xml:space="preserve">Transformation of </w:t>
      </w:r>
      <w:proofErr w:type="gramStart"/>
      <w:r>
        <w:rPr>
          <w:rStyle w:val="Emphasis"/>
          <w:b w:val="0"/>
        </w:rPr>
        <w:t>short term</w:t>
      </w:r>
      <w:proofErr w:type="gramEnd"/>
      <w:r>
        <w:rPr>
          <w:rStyle w:val="Emphasis"/>
          <w:b w:val="0"/>
        </w:rPr>
        <w:t xml:space="preserve"> care services is being undertaken across our health and care partnership, which has maximised opportunities within Health and Social Care and successfully supported the reversing of increasing costs. We are proud of the improvements we have achieved to date through our collective work with hospital discharge and intermediate care services. </w:t>
      </w:r>
    </w:p>
    <w:p w14:paraId="1A6F72D7" w14:textId="77777777" w:rsidR="00923787" w:rsidRDefault="00923787" w:rsidP="00923787">
      <w:pPr>
        <w:pStyle w:val="ListParagraph"/>
        <w:numPr>
          <w:ilvl w:val="0"/>
          <w:numId w:val="38"/>
        </w:numPr>
        <w:ind w:left="357" w:hanging="357"/>
        <w:contextualSpacing w:val="0"/>
        <w:jc w:val="both"/>
        <w:rPr>
          <w:rStyle w:val="Emphasis"/>
          <w:b w:val="0"/>
        </w:rPr>
      </w:pPr>
      <w:r>
        <w:rPr>
          <w:rStyle w:val="Emphasis"/>
          <w:b w:val="0"/>
        </w:rPr>
        <w:t>We have implemented a Home from Hospital team (D2AH) which has embedded a home first culture.</w:t>
      </w:r>
    </w:p>
    <w:p w14:paraId="4095610C" w14:textId="77777777" w:rsidR="00923787" w:rsidRPr="006F4A15" w:rsidRDefault="00923787" w:rsidP="00923787">
      <w:pPr>
        <w:spacing w:before="240"/>
        <w:rPr>
          <w:b/>
        </w:rPr>
      </w:pPr>
      <w:r>
        <w:rPr>
          <w:b/>
        </w:rPr>
        <w:t>Areas for development</w:t>
      </w:r>
    </w:p>
    <w:p w14:paraId="3DB8D304"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Ensure the Bolton Prevention and Inequalities Framework </w:t>
      </w:r>
      <w:proofErr w:type="gramStart"/>
      <w:r>
        <w:rPr>
          <w:rStyle w:val="Emphasis"/>
          <w:b w:val="0"/>
          <w:iCs w:val="0"/>
        </w:rPr>
        <w:t>is developed</w:t>
      </w:r>
      <w:proofErr w:type="gramEnd"/>
      <w:r>
        <w:rPr>
          <w:rStyle w:val="Emphasis"/>
          <w:b w:val="0"/>
          <w:iCs w:val="0"/>
        </w:rPr>
        <w:t xml:space="preserve"> and adopted across the system to provide a strategic, consistent, and joined up approach to prevention.</w:t>
      </w:r>
    </w:p>
    <w:p w14:paraId="76840921"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Successfully launch and implement the Age Friendly Strategy, focusing on health and wellbeing, economic challenges, </w:t>
      </w:r>
      <w:proofErr w:type="gramStart"/>
      <w:r>
        <w:rPr>
          <w:rStyle w:val="Emphasis"/>
          <w:b w:val="0"/>
          <w:iCs w:val="0"/>
        </w:rPr>
        <w:t>transport</w:t>
      </w:r>
      <w:proofErr w:type="gramEnd"/>
      <w:r>
        <w:rPr>
          <w:rStyle w:val="Emphasis"/>
          <w:b w:val="0"/>
          <w:iCs w:val="0"/>
        </w:rPr>
        <w:t xml:space="preserve"> and social isolation.</w:t>
      </w:r>
    </w:p>
    <w:p w14:paraId="425F3E89"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Continue to develop and implement the Anti-Poverty Strategy with a strengths-based approach.</w:t>
      </w:r>
    </w:p>
    <w:p w14:paraId="5AEED7DF"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Address digital exclusion by providing digital health and care tools. </w:t>
      </w:r>
    </w:p>
    <w:p w14:paraId="17DC7881"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Enhance the accessibility and clarity of adult social care information on the Bolton Council webpages and development of the Community Information Directory. </w:t>
      </w:r>
    </w:p>
    <w:p w14:paraId="0007B553"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Strengthen the links with community services and resources to provide tailored information and advice.</w:t>
      </w:r>
    </w:p>
    <w:p w14:paraId="42C3D711" w14:textId="77777777" w:rsidR="00923787" w:rsidRPr="00B91132" w:rsidRDefault="00923787" w:rsidP="00B91132">
      <w:pPr>
        <w:pStyle w:val="ListParagraph"/>
        <w:numPr>
          <w:ilvl w:val="0"/>
          <w:numId w:val="38"/>
        </w:numPr>
        <w:ind w:left="357" w:hanging="357"/>
        <w:contextualSpacing w:val="0"/>
        <w:jc w:val="both"/>
        <w:rPr>
          <w:rStyle w:val="Emphasis"/>
          <w:b w:val="0"/>
          <w:bCs/>
        </w:rPr>
      </w:pPr>
      <w:r w:rsidRPr="00B91132">
        <w:rPr>
          <w:rStyle w:val="Emphasis"/>
          <w:b w:val="0"/>
          <w:bCs/>
        </w:rPr>
        <w:t xml:space="preserve">ILS are </w:t>
      </w:r>
      <w:proofErr w:type="gramStart"/>
      <w:r w:rsidRPr="00B91132">
        <w:rPr>
          <w:rStyle w:val="Emphasis"/>
          <w:b w:val="0"/>
          <w:bCs/>
        </w:rPr>
        <w:t>working on reducing</w:t>
      </w:r>
      <w:proofErr w:type="gramEnd"/>
      <w:r w:rsidRPr="00B91132">
        <w:rPr>
          <w:rStyle w:val="Emphasis"/>
          <w:b w:val="0"/>
          <w:bCs/>
        </w:rPr>
        <w:t xml:space="preserve"> the number of people waiting as this is a key service to ensure we embed our strengths-based approach and make the best use of resources, ensuring the best outcomes for the people needing our support. </w:t>
      </w:r>
    </w:p>
    <w:p w14:paraId="22C41BB7"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Continue the redesign of the systems short term care models to better support independence and prevent hospital admissions, learning from tests for change such as Extra Care D2A beds and Dove House. </w:t>
      </w:r>
    </w:p>
    <w:p w14:paraId="5867EEA8" w14:textId="77777777" w:rsidR="00923787" w:rsidRDefault="00923787" w:rsidP="00923787">
      <w:pPr>
        <w:spacing w:before="240"/>
        <w:rPr>
          <w:b/>
          <w:bCs/>
        </w:rPr>
      </w:pPr>
    </w:p>
    <w:p w14:paraId="5D89B1A4" w14:textId="77777777" w:rsidR="000F7137" w:rsidRDefault="000F7137">
      <w:pPr>
        <w:spacing w:after="0" w:line="240" w:lineRule="auto"/>
        <w:rPr>
          <w:b/>
          <w:color w:val="0388BD"/>
          <w:sz w:val="28"/>
          <w:szCs w:val="28"/>
        </w:rPr>
      </w:pPr>
      <w:r>
        <w:rPr>
          <w:color w:val="0388BD"/>
          <w:sz w:val="28"/>
          <w:szCs w:val="28"/>
        </w:rPr>
        <w:br w:type="page"/>
      </w:r>
    </w:p>
    <w:p w14:paraId="263B7F32" w14:textId="083B1462" w:rsidR="00923787" w:rsidRPr="00101A37" w:rsidRDefault="00923787" w:rsidP="00923787">
      <w:pPr>
        <w:pStyle w:val="Heading3"/>
        <w:spacing w:before="240" w:after="80" w:line="264" w:lineRule="auto"/>
        <w:rPr>
          <w:color w:val="0388BD"/>
          <w:sz w:val="28"/>
          <w:szCs w:val="28"/>
        </w:rPr>
      </w:pPr>
      <w:proofErr w:type="gramStart"/>
      <w:r w:rsidRPr="00101A37">
        <w:rPr>
          <w:color w:val="0388BD"/>
          <w:sz w:val="28"/>
          <w:szCs w:val="28"/>
        </w:rPr>
        <w:lastRenderedPageBreak/>
        <w:t>Working</w:t>
      </w:r>
      <w:proofErr w:type="gramEnd"/>
      <w:r w:rsidRPr="00101A37">
        <w:rPr>
          <w:color w:val="0388BD"/>
          <w:sz w:val="28"/>
          <w:szCs w:val="28"/>
        </w:rPr>
        <w:t xml:space="preserve"> with People - Equity in Experiences and Outcomes</w:t>
      </w:r>
    </w:p>
    <w:p w14:paraId="538B64AC" w14:textId="77777777" w:rsidR="00923787" w:rsidRPr="006F4A15" w:rsidRDefault="00923787" w:rsidP="00923787">
      <w:pPr>
        <w:spacing w:before="240"/>
        <w:rPr>
          <w:b/>
        </w:rPr>
      </w:pPr>
      <w:r w:rsidRPr="006F4A15">
        <w:rPr>
          <w:b/>
        </w:rPr>
        <w:t>Strengths</w:t>
      </w:r>
    </w:p>
    <w:p w14:paraId="25A20D93"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We have signed up to the Skills for Care initiative Social Care Workforce Race Equality Standard. We will use this to address evidence of inequality and make progress towards race equality. </w:t>
      </w:r>
    </w:p>
    <w:p w14:paraId="54EF9A3E"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Bolton Council is also part of the GM People Inclusion Standard that looks at collaborating to drive positive change and equity across Greater Manchester councils, with a focus on a diverse and engaged workforce.</w:t>
      </w:r>
    </w:p>
    <w:p w14:paraId="06FD0E33"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In Bolton we have staff ‘Allies Networks</w:t>
      </w:r>
      <w:proofErr w:type="gramStart"/>
      <w:r>
        <w:rPr>
          <w:rStyle w:val="Emphasis"/>
          <w:b w:val="0"/>
          <w:iCs w:val="0"/>
        </w:rPr>
        <w:t>’,</w:t>
      </w:r>
      <w:proofErr w:type="gramEnd"/>
      <w:r>
        <w:rPr>
          <w:rStyle w:val="Emphasis"/>
          <w:b w:val="0"/>
          <w:iCs w:val="0"/>
        </w:rPr>
        <w:t xml:space="preserve"> where collectively members of the staff network work collaboratively with leadership teams to bring about positive change. </w:t>
      </w:r>
    </w:p>
    <w:p w14:paraId="35166D8E"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The directorate has its own mandatory training matrix offering a varied number of opportunities for staff to gain skills and prevent unintentional discrimination. This includes courses focusing on anti-racism, autism awareness, LGBTQ+ awareness and allyship and neurodiversity. </w:t>
      </w:r>
    </w:p>
    <w:p w14:paraId="3875AED0"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Equality Impact Assessment screenings </w:t>
      </w:r>
      <w:proofErr w:type="gramStart"/>
      <w:r>
        <w:rPr>
          <w:rStyle w:val="Emphasis"/>
          <w:b w:val="0"/>
          <w:iCs w:val="0"/>
        </w:rPr>
        <w:t>are completed</w:t>
      </w:r>
      <w:proofErr w:type="gramEnd"/>
      <w:r>
        <w:rPr>
          <w:rStyle w:val="Emphasis"/>
          <w:b w:val="0"/>
          <w:iCs w:val="0"/>
        </w:rPr>
        <w:t xml:space="preserve"> for all proposals taken to DLT and ECM, to identify how proposals may impact positively or negatively on protected characteristics. The EIAs </w:t>
      </w:r>
      <w:proofErr w:type="gramStart"/>
      <w:r>
        <w:rPr>
          <w:rStyle w:val="Emphasis"/>
          <w:b w:val="0"/>
          <w:iCs w:val="0"/>
        </w:rPr>
        <w:t>carried out</w:t>
      </w:r>
      <w:proofErr w:type="gramEnd"/>
      <w:r>
        <w:rPr>
          <w:rStyle w:val="Emphasis"/>
          <w:b w:val="0"/>
          <w:iCs w:val="0"/>
        </w:rPr>
        <w:t xml:space="preserve"> identify that most proposals have had positive impacts. </w:t>
      </w:r>
    </w:p>
    <w:p w14:paraId="15C02D51"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We have taken positive steps to our assessment documentation by including mandatory questions to consistently identify individuals who may need additional support or adjustments. </w:t>
      </w:r>
    </w:p>
    <w:p w14:paraId="08974868"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Through our all-age independent advocacy contract, staff refer to advocacy services for support to people in </w:t>
      </w:r>
      <w:proofErr w:type="gramStart"/>
      <w:r>
        <w:rPr>
          <w:rStyle w:val="Emphasis"/>
          <w:b w:val="0"/>
          <w:iCs w:val="0"/>
        </w:rPr>
        <w:t>several</w:t>
      </w:r>
      <w:proofErr w:type="gramEnd"/>
      <w:r>
        <w:rPr>
          <w:rStyle w:val="Emphasis"/>
          <w:b w:val="0"/>
          <w:iCs w:val="0"/>
        </w:rPr>
        <w:t xml:space="preserve"> areas to ensure those who require support have appropriate representation. </w:t>
      </w:r>
    </w:p>
    <w:p w14:paraId="2EC1784D"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To support people who may find it more challenging to access employment, we commission an in-house service, BEST. This service supports people who have a diagnosis of Mental Health and/or Learning Disabilities who are unable to access support at a universal level. </w:t>
      </w:r>
    </w:p>
    <w:p w14:paraId="4F30F67E" w14:textId="77777777" w:rsidR="00923787" w:rsidRPr="006F4A15" w:rsidRDefault="00923787" w:rsidP="00923787">
      <w:pPr>
        <w:spacing w:before="240"/>
        <w:rPr>
          <w:b/>
        </w:rPr>
      </w:pPr>
      <w:r>
        <w:rPr>
          <w:b/>
        </w:rPr>
        <w:t>Areas for development</w:t>
      </w:r>
    </w:p>
    <w:p w14:paraId="246D156B"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Finalise and implement the full action plan for the Social Care Workforce Race Equality Standard. </w:t>
      </w:r>
    </w:p>
    <w:p w14:paraId="07DB74F4"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Enhance the monitoring and review process for Equality Impact Assessments to ensure continuous improvement and effectiveness.</w:t>
      </w:r>
    </w:p>
    <w:p w14:paraId="09226845"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Ensure consistent identification and support for individuals needing additional assistance due to disability, impairment, or sensory loss. </w:t>
      </w:r>
    </w:p>
    <w:p w14:paraId="0806D851"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Develop and implement an action plan based on the findings from the analysis of population data to address any areas of disproportionality or unmet needs. </w:t>
      </w:r>
    </w:p>
    <w:p w14:paraId="09A54637" w14:textId="77777777" w:rsidR="00923787" w:rsidRPr="006C24AE" w:rsidRDefault="00923787" w:rsidP="00923787">
      <w:pPr>
        <w:jc w:val="both"/>
        <w:rPr>
          <w:rStyle w:val="Emphasis"/>
          <w:b w:val="0"/>
          <w:iCs w:val="0"/>
        </w:rPr>
      </w:pPr>
    </w:p>
    <w:p w14:paraId="24835498" w14:textId="77777777" w:rsidR="00923787" w:rsidRDefault="00923787" w:rsidP="00923787">
      <w:pPr>
        <w:spacing w:after="0" w:line="240" w:lineRule="auto"/>
        <w:rPr>
          <w:b/>
          <w:color w:val="0388BD"/>
          <w:sz w:val="40"/>
          <w:szCs w:val="40"/>
        </w:rPr>
      </w:pPr>
      <w:r>
        <w:rPr>
          <w:color w:val="0388BD"/>
          <w:sz w:val="40"/>
          <w:szCs w:val="40"/>
        </w:rPr>
        <w:br w:type="page"/>
      </w:r>
    </w:p>
    <w:p w14:paraId="5D510FED" w14:textId="54D28AE9" w:rsidR="00923787" w:rsidRPr="00101A37" w:rsidRDefault="000E7232" w:rsidP="00923787">
      <w:pPr>
        <w:pStyle w:val="Heading3"/>
        <w:spacing w:before="240" w:after="80" w:line="264" w:lineRule="auto"/>
        <w:rPr>
          <w:color w:val="0388BD"/>
          <w:sz w:val="40"/>
          <w:szCs w:val="40"/>
        </w:rPr>
      </w:pPr>
      <w:r w:rsidRPr="006A5F97">
        <w:rPr>
          <w:noProof/>
        </w:rPr>
        <w:lastRenderedPageBreak/>
        <w:drawing>
          <wp:anchor distT="0" distB="0" distL="114300" distR="114300" simplePos="0" relativeHeight="251658241" behindDoc="1" locked="0" layoutInCell="1" allowOverlap="1" wp14:anchorId="734DF05F" wp14:editId="4FEB2489">
            <wp:simplePos x="0" y="0"/>
            <wp:positionH relativeFrom="column">
              <wp:posOffset>3972560</wp:posOffset>
            </wp:positionH>
            <wp:positionV relativeFrom="paragraph">
              <wp:posOffset>213602</wp:posOffset>
            </wp:positionV>
            <wp:extent cx="2569381" cy="1559832"/>
            <wp:effectExtent l="0" t="0" r="2540" b="2540"/>
            <wp:wrapNone/>
            <wp:docPr id="441325175" name="Picture 1" descr="A diagram of a commun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25175" name="Picture 1" descr="A diagram of a community&#10;&#10;Description automatically generated with medium confidence"/>
                    <pic:cNvPicPr/>
                  </pic:nvPicPr>
                  <pic:blipFill rotWithShape="1">
                    <a:blip r:embed="rId14"/>
                    <a:srcRect t="1156" b="-1"/>
                    <a:stretch/>
                  </pic:blipFill>
                  <pic:spPr bwMode="auto">
                    <a:xfrm>
                      <a:off x="0" y="0"/>
                      <a:ext cx="2569381" cy="15598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787" w:rsidRPr="00101A37">
        <w:rPr>
          <w:color w:val="0388BD"/>
          <w:sz w:val="40"/>
          <w:szCs w:val="40"/>
        </w:rPr>
        <w:t>Theme Two – Providing Support</w:t>
      </w:r>
    </w:p>
    <w:p w14:paraId="09DCE698" w14:textId="5573C17C" w:rsidR="00923787" w:rsidRDefault="00923787" w:rsidP="00673B02">
      <w:pPr>
        <w:spacing w:before="240"/>
        <w:ind w:right="4790"/>
      </w:pPr>
      <w:r w:rsidRPr="0251A4AA">
        <w:t xml:space="preserve">Our Vision for providing support is that we will make a positive difference every day, supporting our residents to live as full and safe a life as possible and make informed choices with care that is co-ordinated and seamless for the person. </w:t>
      </w:r>
      <w:r>
        <w:t>To that end we strive to commission and offer a wide range of services that support independence and that meet the needs of our diverse communities in Bolton.</w:t>
      </w:r>
    </w:p>
    <w:p w14:paraId="7A87137B" w14:textId="77777777" w:rsidR="00923787" w:rsidRPr="00101A37" w:rsidRDefault="00923787" w:rsidP="00923787">
      <w:pPr>
        <w:pStyle w:val="Heading3"/>
        <w:spacing w:before="240" w:after="80" w:line="264" w:lineRule="auto"/>
        <w:rPr>
          <w:color w:val="0388BD"/>
          <w:sz w:val="28"/>
          <w:szCs w:val="28"/>
        </w:rPr>
      </w:pPr>
      <w:r w:rsidRPr="00101A37">
        <w:rPr>
          <w:color w:val="0388BD"/>
          <w:sz w:val="28"/>
          <w:szCs w:val="28"/>
        </w:rPr>
        <w:t xml:space="preserve">Providing support - Care Provision, Integration and Continuity: </w:t>
      </w:r>
    </w:p>
    <w:p w14:paraId="2B0353B7" w14:textId="77777777" w:rsidR="00923787" w:rsidRPr="006F4A15" w:rsidRDefault="00923787" w:rsidP="00673B02">
      <w:pPr>
        <w:spacing w:before="120"/>
        <w:rPr>
          <w:b/>
        </w:rPr>
      </w:pPr>
      <w:r w:rsidRPr="006F4A15">
        <w:rPr>
          <w:b/>
        </w:rPr>
        <w:t>Strengths</w:t>
      </w:r>
    </w:p>
    <w:p w14:paraId="39AF5B0A"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We have a newly established Council Commissioning Board which will have oversight on the delivery against our Commissioning and Quality Assurance and Improvement Strategy. </w:t>
      </w:r>
    </w:p>
    <w:p w14:paraId="17445405"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Our Market Position Statements help identify future demand for care and services across the borough and </w:t>
      </w:r>
      <w:proofErr w:type="gramStart"/>
      <w:r>
        <w:rPr>
          <w:rStyle w:val="Emphasis"/>
          <w:b w:val="0"/>
          <w:iCs w:val="0"/>
        </w:rPr>
        <w:t>utilise</w:t>
      </w:r>
      <w:proofErr w:type="gramEnd"/>
      <w:r>
        <w:rPr>
          <w:rStyle w:val="Emphasis"/>
          <w:b w:val="0"/>
          <w:iCs w:val="0"/>
        </w:rPr>
        <w:t xml:space="preserve"> data and information on our population need. The MPS provide vital information to local providers to inform business plans and develop new services. </w:t>
      </w:r>
    </w:p>
    <w:p w14:paraId="3357FEF0"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Bolton has strong understanding of the gaps and priorities in its Age Well services and is actively addressing them through a range of strategic initiatives, including tackling market challenges for dementia nursing bed supply, working to expand short term care and respite options and the opening of a new Extra Care scheme. </w:t>
      </w:r>
    </w:p>
    <w:p w14:paraId="51DBFCBA"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Bolton has a strong market for homecare and community providers on a framework basis. There are </w:t>
      </w:r>
      <w:proofErr w:type="gramStart"/>
      <w:r>
        <w:rPr>
          <w:rStyle w:val="Emphasis"/>
          <w:b w:val="0"/>
          <w:iCs w:val="0"/>
        </w:rPr>
        <w:t>very low</w:t>
      </w:r>
      <w:proofErr w:type="gramEnd"/>
      <w:r>
        <w:rPr>
          <w:rStyle w:val="Emphasis"/>
          <w:b w:val="0"/>
          <w:iCs w:val="0"/>
        </w:rPr>
        <w:t xml:space="preserve"> wait times for acquiring homecare packages. </w:t>
      </w:r>
    </w:p>
    <w:p w14:paraId="7F7B469B"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Our new Home Care Contract 2024-2028 has been developed in consultation with people, </w:t>
      </w:r>
      <w:proofErr w:type="gramStart"/>
      <w:r>
        <w:rPr>
          <w:rStyle w:val="Emphasis"/>
          <w:b w:val="0"/>
          <w:iCs w:val="0"/>
        </w:rPr>
        <w:t>providers</w:t>
      </w:r>
      <w:proofErr w:type="gramEnd"/>
      <w:r>
        <w:rPr>
          <w:rStyle w:val="Emphasis"/>
          <w:b w:val="0"/>
          <w:iCs w:val="0"/>
        </w:rPr>
        <w:t xml:space="preserve"> and key stakeholders. The contract introduces structured referral processes, response times and improved quality assurance mechanisms. </w:t>
      </w:r>
    </w:p>
    <w:p w14:paraId="37509CBF" w14:textId="77777777" w:rsidR="00923787" w:rsidRDefault="00923787" w:rsidP="00923787">
      <w:pPr>
        <w:pStyle w:val="ListParagraph"/>
        <w:numPr>
          <w:ilvl w:val="0"/>
          <w:numId w:val="38"/>
        </w:numPr>
        <w:ind w:left="357" w:hanging="357"/>
        <w:contextualSpacing w:val="0"/>
        <w:jc w:val="both"/>
      </w:pPr>
      <w:r>
        <w:t>We have recently held multi-disciplinary workshops to analyse the findings from the statutory Adult Social Care and Carers Surveys.</w:t>
      </w:r>
    </w:p>
    <w:p w14:paraId="2A9A2FB8" w14:textId="77777777" w:rsidR="00923787" w:rsidRDefault="00923787" w:rsidP="00923787">
      <w:pPr>
        <w:pStyle w:val="ListParagraph"/>
        <w:numPr>
          <w:ilvl w:val="0"/>
          <w:numId w:val="38"/>
        </w:numPr>
        <w:ind w:left="357" w:hanging="357"/>
        <w:contextualSpacing w:val="0"/>
        <w:jc w:val="both"/>
        <w:rPr>
          <w:rStyle w:val="Emphasis"/>
          <w:b w:val="0"/>
          <w:iCs w:val="0"/>
        </w:rPr>
      </w:pPr>
      <w:r w:rsidRPr="00F76813">
        <w:rPr>
          <w:rStyle w:val="Emphasis"/>
          <w:b w:val="0"/>
          <w:iCs w:val="0"/>
        </w:rPr>
        <w:t xml:space="preserve">Bolton has a robust and well-established approach to Quality Assurance underpinned by a Quality Assurance Framework that </w:t>
      </w:r>
      <w:proofErr w:type="gramStart"/>
      <w:r w:rsidRPr="00F76813">
        <w:rPr>
          <w:rStyle w:val="Emphasis"/>
          <w:b w:val="0"/>
          <w:iCs w:val="0"/>
        </w:rPr>
        <w:t>is applied</w:t>
      </w:r>
      <w:proofErr w:type="gramEnd"/>
      <w:r w:rsidRPr="00F76813">
        <w:rPr>
          <w:rStyle w:val="Emphasis"/>
          <w:b w:val="0"/>
          <w:iCs w:val="0"/>
        </w:rPr>
        <w:t xml:space="preserve"> to our commissioned and in house provider services. This encompasses support to providers, </w:t>
      </w:r>
      <w:proofErr w:type="gramStart"/>
      <w:r w:rsidRPr="00F76813">
        <w:rPr>
          <w:rStyle w:val="Emphasis"/>
          <w:b w:val="0"/>
          <w:iCs w:val="0"/>
        </w:rPr>
        <w:t>contract</w:t>
      </w:r>
      <w:proofErr w:type="gramEnd"/>
      <w:r w:rsidRPr="00F76813">
        <w:rPr>
          <w:rStyle w:val="Emphasis"/>
          <w:b w:val="0"/>
          <w:iCs w:val="0"/>
        </w:rPr>
        <w:t xml:space="preserve"> and quality visits by the Quality Assurance &amp; Improvement Team</w:t>
      </w:r>
      <w:r>
        <w:rPr>
          <w:rStyle w:val="Emphasis"/>
          <w:b w:val="0"/>
          <w:iCs w:val="0"/>
        </w:rPr>
        <w:t>.</w:t>
      </w:r>
    </w:p>
    <w:p w14:paraId="782561A2"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We have a robust provider support offer to implementing the provider failure protocol. Where providers have areas of development, the Quality </w:t>
      </w:r>
      <w:proofErr w:type="gramStart"/>
      <w:r>
        <w:rPr>
          <w:rStyle w:val="Emphasis"/>
          <w:b w:val="0"/>
          <w:iCs w:val="0"/>
        </w:rPr>
        <w:t>Assurance</w:t>
      </w:r>
      <w:proofErr w:type="gramEnd"/>
      <w:r>
        <w:rPr>
          <w:rStyle w:val="Emphasis"/>
          <w:b w:val="0"/>
          <w:iCs w:val="0"/>
        </w:rPr>
        <w:t xml:space="preserve"> and Improvement Team support in a bespoke way. </w:t>
      </w:r>
    </w:p>
    <w:p w14:paraId="4D1F821B" w14:textId="77777777" w:rsidR="00923787" w:rsidRPr="006F4A15" w:rsidRDefault="00923787" w:rsidP="00923787">
      <w:pPr>
        <w:spacing w:before="240"/>
        <w:rPr>
          <w:b/>
        </w:rPr>
      </w:pPr>
      <w:r>
        <w:rPr>
          <w:b/>
        </w:rPr>
        <w:t>Areas for development</w:t>
      </w:r>
    </w:p>
    <w:p w14:paraId="4CCF2232"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Improve collaboration with stakeholders, including residents, </w:t>
      </w:r>
      <w:proofErr w:type="gramStart"/>
      <w:r>
        <w:rPr>
          <w:rStyle w:val="Emphasis"/>
          <w:b w:val="0"/>
          <w:iCs w:val="0"/>
        </w:rPr>
        <w:t>families</w:t>
      </w:r>
      <w:proofErr w:type="gramEnd"/>
      <w:r>
        <w:rPr>
          <w:rStyle w:val="Emphasis"/>
          <w:b w:val="0"/>
          <w:iCs w:val="0"/>
        </w:rPr>
        <w:t xml:space="preserve"> and partners to co-produce strategic priorities. </w:t>
      </w:r>
    </w:p>
    <w:p w14:paraId="415FB094"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Launch of a new Technology Enable Care strategy towards the end of 2025, to further promote independence and improve care delivery. </w:t>
      </w:r>
    </w:p>
    <w:p w14:paraId="0F06047F"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Further develop brokerage functionality and market intelligence to ensure a sustainable and resilient care market. </w:t>
      </w:r>
    </w:p>
    <w:p w14:paraId="74E730BC"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Specialist housing remains a focus, with efforts to improve internal structures to reduce the time it takes to bring forward land/assets to support developments. </w:t>
      </w:r>
    </w:p>
    <w:p w14:paraId="644589C4"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Continue to enhance quality assurance mechanisms and support for providers to maintain </w:t>
      </w:r>
      <w:proofErr w:type="gramStart"/>
      <w:r>
        <w:rPr>
          <w:rStyle w:val="Emphasis"/>
          <w:b w:val="0"/>
          <w:iCs w:val="0"/>
        </w:rPr>
        <w:t>high standards</w:t>
      </w:r>
      <w:proofErr w:type="gramEnd"/>
      <w:r>
        <w:rPr>
          <w:rStyle w:val="Emphasis"/>
          <w:b w:val="0"/>
          <w:iCs w:val="0"/>
        </w:rPr>
        <w:t xml:space="preserve"> of care. </w:t>
      </w:r>
    </w:p>
    <w:p w14:paraId="5AC30C94"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Focus on long-term investment in care provision to support sustainable service delivery and market stability. </w:t>
      </w:r>
    </w:p>
    <w:p w14:paraId="610D614C" w14:textId="77777777" w:rsidR="00923787" w:rsidRPr="00101A37" w:rsidRDefault="00923787" w:rsidP="00923787">
      <w:pPr>
        <w:pStyle w:val="Heading3"/>
        <w:spacing w:before="240" w:after="80" w:line="264" w:lineRule="auto"/>
        <w:rPr>
          <w:color w:val="0388BD"/>
          <w:sz w:val="28"/>
          <w:szCs w:val="28"/>
        </w:rPr>
      </w:pPr>
      <w:r w:rsidRPr="00101A37">
        <w:rPr>
          <w:color w:val="0388BD"/>
          <w:sz w:val="28"/>
          <w:szCs w:val="28"/>
        </w:rPr>
        <w:lastRenderedPageBreak/>
        <w:t xml:space="preserve">Providing support - Partnership and Communities: </w:t>
      </w:r>
    </w:p>
    <w:p w14:paraId="595A9127" w14:textId="77777777" w:rsidR="00923787" w:rsidRPr="006F4A15" w:rsidRDefault="00923787" w:rsidP="00923787">
      <w:pPr>
        <w:spacing w:before="240"/>
        <w:rPr>
          <w:b/>
        </w:rPr>
      </w:pPr>
      <w:r w:rsidRPr="006F4A15">
        <w:rPr>
          <w:b/>
        </w:rPr>
        <w:t>Strengths</w:t>
      </w:r>
    </w:p>
    <w:p w14:paraId="027F5844" w14:textId="6FFC739B" w:rsidR="00923787" w:rsidRDefault="00923787" w:rsidP="00923787">
      <w:pPr>
        <w:pStyle w:val="ListParagraph"/>
        <w:numPr>
          <w:ilvl w:val="0"/>
          <w:numId w:val="38"/>
        </w:numPr>
        <w:ind w:left="357" w:hanging="357"/>
        <w:contextualSpacing w:val="0"/>
        <w:jc w:val="both"/>
        <w:rPr>
          <w:rStyle w:val="Emphasis"/>
          <w:b w:val="0"/>
          <w:iCs w:val="0"/>
        </w:rPr>
      </w:pPr>
      <w:r>
        <w:t xml:space="preserve">Having a </w:t>
      </w:r>
      <w:r w:rsidR="002D0EC5">
        <w:t>place-based</w:t>
      </w:r>
      <w:r>
        <w:t xml:space="preserve"> partnership enables us to collaborate to address specific Bolton based challenges. </w:t>
      </w:r>
      <w:proofErr w:type="gramStart"/>
      <w:r>
        <w:t>All of</w:t>
      </w:r>
      <w:proofErr w:type="gramEnd"/>
      <w:r>
        <w:t xml:space="preserve"> the Bolton partnerships have neighbourhoods at their core.</w:t>
      </w:r>
      <w:r w:rsidRPr="00281718">
        <w:rPr>
          <w:rStyle w:val="Emphasis"/>
          <w:b w:val="0"/>
          <w:iCs w:val="0"/>
        </w:rPr>
        <w:t xml:space="preserve"> </w:t>
      </w:r>
    </w:p>
    <w:p w14:paraId="6A69ED09" w14:textId="77777777" w:rsidR="00923787" w:rsidRDefault="00923787" w:rsidP="00923787">
      <w:pPr>
        <w:pStyle w:val="ListParagraph"/>
        <w:numPr>
          <w:ilvl w:val="0"/>
          <w:numId w:val="38"/>
        </w:numPr>
        <w:ind w:left="357" w:hanging="357"/>
        <w:contextualSpacing w:val="0"/>
        <w:jc w:val="both"/>
      </w:pPr>
      <w:r>
        <w:rPr>
          <w:rStyle w:val="Emphasis"/>
          <w:b w:val="0"/>
          <w:iCs w:val="0"/>
        </w:rPr>
        <w:t xml:space="preserve">There are </w:t>
      </w:r>
      <w:proofErr w:type="gramStart"/>
      <w:r>
        <w:rPr>
          <w:rStyle w:val="Emphasis"/>
          <w:b w:val="0"/>
          <w:iCs w:val="0"/>
        </w:rPr>
        <w:t>very strong</w:t>
      </w:r>
      <w:proofErr w:type="gramEnd"/>
      <w:r>
        <w:rPr>
          <w:rStyle w:val="Emphasis"/>
          <w:b w:val="0"/>
          <w:iCs w:val="0"/>
        </w:rPr>
        <w:t xml:space="preserve"> working relationships and joint approaches to collaborative commissioning with the ICB. </w:t>
      </w:r>
      <w:r>
        <w:t>A</w:t>
      </w:r>
      <w:r w:rsidRPr="0251A4AA">
        <w:t xml:space="preserve"> Commissioning workshop in September 2024 focussed on co</w:t>
      </w:r>
      <w:r>
        <w:t>-</w:t>
      </w:r>
      <w:r w:rsidRPr="0251A4AA">
        <w:t>producing a set of Integrated Commissioning Principles.</w:t>
      </w:r>
    </w:p>
    <w:p w14:paraId="7CB76549" w14:textId="77777777" w:rsidR="00923787" w:rsidRDefault="00923787" w:rsidP="00923787">
      <w:pPr>
        <w:pStyle w:val="ListParagraph"/>
        <w:numPr>
          <w:ilvl w:val="0"/>
          <w:numId w:val="38"/>
        </w:numPr>
        <w:ind w:left="357" w:hanging="357"/>
        <w:contextualSpacing w:val="0"/>
        <w:jc w:val="both"/>
      </w:pPr>
      <w:r>
        <w:t>Bolton developed an Integrated Partnership All Age Carers Strategy which was co-produced. We host a monthly Bolton Carers Integrated Partnership Group that is co-chaired with a carer who is also the Chair of Bolton Carers Support</w:t>
      </w:r>
      <w:proofErr w:type="gramStart"/>
      <w:r>
        <w:t xml:space="preserve">.  </w:t>
      </w:r>
      <w:proofErr w:type="gramEnd"/>
    </w:p>
    <w:p w14:paraId="22B58B65" w14:textId="77777777" w:rsidR="00923787" w:rsidRDefault="00923787" w:rsidP="00923787">
      <w:pPr>
        <w:pStyle w:val="ListParagraph"/>
        <w:numPr>
          <w:ilvl w:val="0"/>
          <w:numId w:val="38"/>
        </w:numPr>
        <w:ind w:left="357" w:hanging="357"/>
        <w:contextualSpacing w:val="0"/>
        <w:jc w:val="both"/>
      </w:pPr>
      <w:r>
        <w:t xml:space="preserve">Bolton has a thriving Voluntary and Community Sector (VCSE) that brings in a huge amount of social value and expertise to the system and </w:t>
      </w:r>
      <w:proofErr w:type="gramStart"/>
      <w:r>
        <w:t>is well placed</w:t>
      </w:r>
      <w:proofErr w:type="gramEnd"/>
      <w:r>
        <w:t xml:space="preserve"> to reach and support our communities. The Council’s Wider Leadership team meet quarterly with all VCSE group leads to consider ways to work in partnership for our communities. </w:t>
      </w:r>
    </w:p>
    <w:p w14:paraId="29B16E7F" w14:textId="77777777" w:rsidR="00923787" w:rsidRDefault="00923787" w:rsidP="00923787">
      <w:pPr>
        <w:pStyle w:val="ListParagraph"/>
        <w:numPr>
          <w:ilvl w:val="0"/>
          <w:numId w:val="38"/>
        </w:numPr>
        <w:ind w:left="357" w:hanging="357"/>
        <w:contextualSpacing w:val="0"/>
        <w:jc w:val="both"/>
      </w:pPr>
      <w:r>
        <w:t xml:space="preserve">Commissioning also holds monthly meetings with VCSE leads and Health to co-produce services that meet people’s needs. </w:t>
      </w:r>
    </w:p>
    <w:p w14:paraId="16E8B895" w14:textId="77777777" w:rsidR="00923787" w:rsidRDefault="00923787" w:rsidP="00923787">
      <w:pPr>
        <w:pStyle w:val="ListParagraph"/>
        <w:numPr>
          <w:ilvl w:val="0"/>
          <w:numId w:val="38"/>
        </w:numPr>
        <w:ind w:left="357" w:hanging="357"/>
        <w:contextualSpacing w:val="0"/>
        <w:jc w:val="both"/>
      </w:pPr>
      <w:r>
        <w:t xml:space="preserve">To offer greater stability to VCSE organisations, we have developed an All-Age Prevention Flexible Purchasing System in collaboration with the sector. We have aligned support to ensure that smaller VCSE organisations are ‘commissioning ready’ and can benefit fully. </w:t>
      </w:r>
    </w:p>
    <w:p w14:paraId="78FDF9AD" w14:textId="77777777" w:rsidR="00923787" w:rsidRPr="00281718" w:rsidRDefault="00923787" w:rsidP="00923787">
      <w:pPr>
        <w:pStyle w:val="ListParagraph"/>
        <w:numPr>
          <w:ilvl w:val="0"/>
          <w:numId w:val="38"/>
        </w:numPr>
        <w:ind w:left="357" w:hanging="357"/>
        <w:contextualSpacing w:val="0"/>
        <w:jc w:val="both"/>
      </w:pPr>
      <w:r>
        <w:t xml:space="preserve">There is a specific innovation fund ‘Bolton Fund’ which supports innovative community projects. The fund is evolving and there is a focus on supporting smaller grassroot groups. </w:t>
      </w:r>
    </w:p>
    <w:p w14:paraId="426061FA" w14:textId="77777777" w:rsidR="00923787" w:rsidRPr="006F4A15" w:rsidRDefault="00923787" w:rsidP="00923787">
      <w:pPr>
        <w:spacing w:before="240"/>
        <w:rPr>
          <w:b/>
        </w:rPr>
      </w:pPr>
      <w:bookmarkStart w:id="2" w:name="_Toc117856040"/>
      <w:bookmarkStart w:id="3" w:name="_Toc121295384"/>
      <w:r>
        <w:rPr>
          <w:b/>
        </w:rPr>
        <w:t>Areas for development</w:t>
      </w:r>
    </w:p>
    <w:p w14:paraId="069B7EAD"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To grow the membership of the Bolton Carers Integrated Partnership Group to further reflect our diverse communities in Bolton. </w:t>
      </w:r>
    </w:p>
    <w:p w14:paraId="165777EF"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To launch the refreshed carers assessment and reset the value of the carer’s payment which is due to </w:t>
      </w:r>
      <w:proofErr w:type="gramStart"/>
      <w:r>
        <w:rPr>
          <w:rStyle w:val="Emphasis"/>
          <w:b w:val="0"/>
          <w:iCs w:val="0"/>
        </w:rPr>
        <w:t>be launched</w:t>
      </w:r>
      <w:proofErr w:type="gramEnd"/>
      <w:r>
        <w:rPr>
          <w:rStyle w:val="Emphasis"/>
          <w:b w:val="0"/>
          <w:iCs w:val="0"/>
        </w:rPr>
        <w:t xml:space="preserve"> in April 2025.</w:t>
      </w:r>
    </w:p>
    <w:p w14:paraId="34A0D16F"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Promote the sharing of learning and good practices across working groups, </w:t>
      </w:r>
      <w:proofErr w:type="gramStart"/>
      <w:r>
        <w:rPr>
          <w:rStyle w:val="Emphasis"/>
          <w:b w:val="0"/>
          <w:iCs w:val="0"/>
        </w:rPr>
        <w:t>networks</w:t>
      </w:r>
      <w:proofErr w:type="gramEnd"/>
      <w:r>
        <w:rPr>
          <w:rStyle w:val="Emphasis"/>
          <w:b w:val="0"/>
          <w:iCs w:val="0"/>
        </w:rPr>
        <w:t xml:space="preserve"> and workshops.</w:t>
      </w:r>
    </w:p>
    <w:p w14:paraId="188F5F5A"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Continue to shape the market to address areas of gaps and challenges such as respite services, expediting supported living schemes and the 10yr Housing with care needs prospectus.</w:t>
      </w:r>
    </w:p>
    <w:p w14:paraId="4F49B2DF" w14:textId="77777777" w:rsidR="00923787" w:rsidRDefault="00923787" w:rsidP="00923787">
      <w:pPr>
        <w:pStyle w:val="ListParagraph"/>
        <w:numPr>
          <w:ilvl w:val="0"/>
          <w:numId w:val="0"/>
        </w:numPr>
        <w:ind w:left="357"/>
        <w:contextualSpacing w:val="0"/>
        <w:jc w:val="both"/>
        <w:rPr>
          <w:rStyle w:val="Emphasis"/>
          <w:b w:val="0"/>
          <w:iCs w:val="0"/>
        </w:rPr>
      </w:pPr>
    </w:p>
    <w:p w14:paraId="595FF12C" w14:textId="77777777" w:rsidR="00923787" w:rsidRDefault="00923787" w:rsidP="00923787">
      <w:pPr>
        <w:pStyle w:val="NoSpacing"/>
        <w:spacing w:before="240" w:after="80" w:line="264" w:lineRule="auto"/>
      </w:pPr>
    </w:p>
    <w:p w14:paraId="50B40EDB" w14:textId="77777777" w:rsidR="00923787" w:rsidRDefault="00923787" w:rsidP="00923787">
      <w:pPr>
        <w:pStyle w:val="NoSpacing"/>
        <w:spacing w:before="240" w:after="80" w:line="264" w:lineRule="auto"/>
      </w:pPr>
    </w:p>
    <w:p w14:paraId="26AADAA6" w14:textId="77777777" w:rsidR="00923787" w:rsidRDefault="00923787" w:rsidP="00923787">
      <w:pPr>
        <w:pStyle w:val="NoSpacing"/>
        <w:spacing w:before="240" w:after="80" w:line="264" w:lineRule="auto"/>
      </w:pPr>
    </w:p>
    <w:p w14:paraId="0392EC26" w14:textId="77777777" w:rsidR="00923787" w:rsidRDefault="00923787" w:rsidP="00923787">
      <w:pPr>
        <w:pStyle w:val="NoSpacing"/>
        <w:spacing w:before="240" w:after="80" w:line="264" w:lineRule="auto"/>
      </w:pPr>
    </w:p>
    <w:p w14:paraId="367A191D" w14:textId="77777777" w:rsidR="00923787" w:rsidRDefault="00923787" w:rsidP="00923787">
      <w:pPr>
        <w:pStyle w:val="NoSpacing"/>
        <w:spacing w:before="240" w:after="80" w:line="264" w:lineRule="auto"/>
      </w:pPr>
    </w:p>
    <w:p w14:paraId="052246EE" w14:textId="77777777" w:rsidR="00923787" w:rsidRDefault="00923787" w:rsidP="00923787">
      <w:pPr>
        <w:pStyle w:val="NoSpacing"/>
        <w:spacing w:before="240" w:after="80" w:line="264" w:lineRule="auto"/>
      </w:pPr>
    </w:p>
    <w:p w14:paraId="0F07C053" w14:textId="77777777" w:rsidR="00923787" w:rsidRDefault="00923787" w:rsidP="00923787">
      <w:pPr>
        <w:pStyle w:val="NoSpacing"/>
        <w:spacing w:before="240" w:after="80" w:line="264" w:lineRule="auto"/>
      </w:pPr>
    </w:p>
    <w:p w14:paraId="3769FBE8" w14:textId="77777777" w:rsidR="00923787" w:rsidRDefault="00923787" w:rsidP="00923787">
      <w:pPr>
        <w:pStyle w:val="NoSpacing"/>
        <w:spacing w:before="240" w:after="80" w:line="264" w:lineRule="auto"/>
      </w:pPr>
    </w:p>
    <w:p w14:paraId="77F1BF41" w14:textId="77777777" w:rsidR="00923787" w:rsidRDefault="00923787" w:rsidP="00923787">
      <w:pPr>
        <w:pStyle w:val="NoSpacing"/>
        <w:spacing w:before="240" w:after="80" w:line="264" w:lineRule="auto"/>
      </w:pPr>
    </w:p>
    <w:p w14:paraId="7B5CF783" w14:textId="1D98D623" w:rsidR="00923787" w:rsidRPr="00101A37" w:rsidRDefault="00923787" w:rsidP="00923787">
      <w:pPr>
        <w:pStyle w:val="Heading3"/>
        <w:spacing w:before="240" w:after="80" w:line="264" w:lineRule="auto"/>
        <w:rPr>
          <w:color w:val="0388BD"/>
          <w:sz w:val="40"/>
          <w:szCs w:val="40"/>
        </w:rPr>
      </w:pPr>
      <w:r w:rsidRPr="00101A37">
        <w:rPr>
          <w:color w:val="0388BD"/>
          <w:sz w:val="40"/>
          <w:szCs w:val="40"/>
        </w:rPr>
        <w:lastRenderedPageBreak/>
        <w:t>Theme 3 – Ensuring Safety</w:t>
      </w:r>
    </w:p>
    <w:p w14:paraId="38905F91" w14:textId="12550E1F" w:rsidR="00923787" w:rsidRDefault="00923787" w:rsidP="00DE00C3">
      <w:pPr>
        <w:pStyle w:val="Heading3"/>
        <w:spacing w:before="240" w:after="80" w:line="264" w:lineRule="auto"/>
        <w:ind w:right="-30"/>
        <w:rPr>
          <w:b w:val="0"/>
          <w:color w:val="auto"/>
          <w:sz w:val="22"/>
        </w:rPr>
      </w:pPr>
      <w:bookmarkStart w:id="4" w:name="_Toc117856041"/>
      <w:bookmarkStart w:id="5" w:name="_Toc121295385"/>
      <w:bookmarkEnd w:id="2"/>
      <w:bookmarkEnd w:id="3"/>
      <w:r w:rsidRPr="32091249">
        <w:rPr>
          <w:b w:val="0"/>
          <w:color w:val="auto"/>
          <w:sz w:val="22"/>
        </w:rPr>
        <w:t xml:space="preserve">Our aspiration is that the care and support we deliver </w:t>
      </w:r>
      <w:proofErr w:type="gramStart"/>
      <w:r w:rsidRPr="32091249">
        <w:rPr>
          <w:b w:val="0"/>
          <w:color w:val="auto"/>
          <w:sz w:val="22"/>
        </w:rPr>
        <w:t>is planned</w:t>
      </w:r>
      <w:proofErr w:type="gramEnd"/>
      <w:r w:rsidRPr="32091249">
        <w:rPr>
          <w:b w:val="0"/>
          <w:color w:val="auto"/>
          <w:sz w:val="22"/>
        </w:rPr>
        <w:t xml:space="preserve"> and co-ordinated in a way that helps people feel safe when coming into or moving between our </w:t>
      </w:r>
      <w:r w:rsidR="00F06FEA" w:rsidRPr="32091249">
        <w:rPr>
          <w:b w:val="0"/>
          <w:color w:val="auto"/>
          <w:sz w:val="22"/>
        </w:rPr>
        <w:t>services</w:t>
      </w:r>
      <w:r w:rsidR="00F06FEA">
        <w:rPr>
          <w:b w:val="0"/>
          <w:color w:val="auto"/>
          <w:sz w:val="22"/>
        </w:rPr>
        <w:t xml:space="preserve"> and</w:t>
      </w:r>
      <w:r w:rsidRPr="32091249">
        <w:rPr>
          <w:b w:val="0"/>
          <w:color w:val="auto"/>
          <w:sz w:val="22"/>
        </w:rPr>
        <w:t xml:space="preserve"> enables them to </w:t>
      </w:r>
      <w:r>
        <w:rPr>
          <w:b w:val="0"/>
          <w:color w:val="auto"/>
          <w:sz w:val="22"/>
        </w:rPr>
        <w:t xml:space="preserve">only </w:t>
      </w:r>
      <w:r w:rsidRPr="32091249">
        <w:rPr>
          <w:b w:val="0"/>
          <w:color w:val="auto"/>
          <w:sz w:val="22"/>
        </w:rPr>
        <w:t xml:space="preserve">tell their story once. </w:t>
      </w:r>
    </w:p>
    <w:p w14:paraId="15AF04A3" w14:textId="7347629E" w:rsidR="00923787" w:rsidRPr="00101A37" w:rsidRDefault="00923787" w:rsidP="00923787">
      <w:pPr>
        <w:pStyle w:val="Heading3"/>
        <w:spacing w:before="240" w:after="80" w:line="264" w:lineRule="auto"/>
        <w:rPr>
          <w:color w:val="0388BD"/>
          <w:sz w:val="28"/>
          <w:szCs w:val="28"/>
        </w:rPr>
      </w:pPr>
      <w:r w:rsidRPr="00101A37">
        <w:rPr>
          <w:color w:val="0388BD"/>
          <w:sz w:val="28"/>
          <w:szCs w:val="28"/>
        </w:rPr>
        <w:t>Ensuring Safety - Safe Systems, Pathways and Transitions</w:t>
      </w:r>
    </w:p>
    <w:p w14:paraId="76519536" w14:textId="77777777" w:rsidR="00923787" w:rsidRPr="006F4A15" w:rsidRDefault="00923787" w:rsidP="00923787">
      <w:pPr>
        <w:spacing w:before="240"/>
        <w:rPr>
          <w:b/>
        </w:rPr>
      </w:pPr>
      <w:r w:rsidRPr="006F4A15">
        <w:rPr>
          <w:b/>
        </w:rPr>
        <w:t>Strengths</w:t>
      </w:r>
    </w:p>
    <w:p w14:paraId="32D63B12" w14:textId="77777777" w:rsidR="00923787" w:rsidRDefault="00923787" w:rsidP="00923787">
      <w:pPr>
        <w:pStyle w:val="ListParagraph"/>
        <w:numPr>
          <w:ilvl w:val="0"/>
          <w:numId w:val="38"/>
        </w:numPr>
        <w:ind w:left="357" w:hanging="357"/>
        <w:contextualSpacing w:val="0"/>
        <w:jc w:val="both"/>
        <w:rPr>
          <w:rStyle w:val="Emphasis"/>
          <w:b w:val="0"/>
          <w:iCs w:val="0"/>
        </w:rPr>
      </w:pPr>
      <w:r>
        <w:t xml:space="preserve">Bolton has </w:t>
      </w:r>
      <w:proofErr w:type="gramStart"/>
      <w:r>
        <w:t>low numbers</w:t>
      </w:r>
      <w:proofErr w:type="gramEnd"/>
      <w:r>
        <w:t xml:space="preserve"> of people awaiting assessment, which are monitored via live dashboards that give clear oversight to managers. This helps in managing waiting lists effectively and ensuring timely support</w:t>
      </w:r>
      <w:proofErr w:type="gramStart"/>
      <w:r>
        <w:t xml:space="preserve">. </w:t>
      </w:r>
      <w:r w:rsidRPr="00281718">
        <w:rPr>
          <w:rStyle w:val="Emphasis"/>
          <w:b w:val="0"/>
          <w:iCs w:val="0"/>
        </w:rPr>
        <w:t xml:space="preserve"> </w:t>
      </w:r>
      <w:proofErr w:type="gramEnd"/>
    </w:p>
    <w:p w14:paraId="5FA4DE28"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Our Social Work and Occupational Therapy teams have a daily duty function which triages contacts and manages priority and risk to support people to ‘wait well</w:t>
      </w:r>
      <w:proofErr w:type="gramStart"/>
      <w:r>
        <w:rPr>
          <w:rStyle w:val="Emphasis"/>
          <w:b w:val="0"/>
          <w:iCs w:val="0"/>
        </w:rPr>
        <w:t>’,</w:t>
      </w:r>
      <w:proofErr w:type="gramEnd"/>
      <w:r>
        <w:rPr>
          <w:rStyle w:val="Emphasis"/>
          <w:b w:val="0"/>
          <w:iCs w:val="0"/>
        </w:rPr>
        <w:t xml:space="preserve"> escalating to managers when required. </w:t>
      </w:r>
    </w:p>
    <w:p w14:paraId="52EB7C59"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There are efficient assessment processes, with mechanisms to monitor and prioritise waiting lists. Our median wait times for care assessments, are currently below our target wait times.</w:t>
      </w:r>
    </w:p>
    <w:p w14:paraId="2F0E37AD"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Within Liquid Logic, we have developed a specific DoLS Episode, showing where in the process the person is. This consolidation of relevant documents and case records into a specific DoLS area facilitates effective management. </w:t>
      </w:r>
    </w:p>
    <w:p w14:paraId="4F7ABD6A" w14:textId="77777777" w:rsidR="00923787" w:rsidRPr="00291FE1" w:rsidRDefault="00923787" w:rsidP="00923787">
      <w:pPr>
        <w:pStyle w:val="ListParagraph"/>
        <w:numPr>
          <w:ilvl w:val="0"/>
          <w:numId w:val="38"/>
        </w:numPr>
        <w:ind w:left="357" w:hanging="357"/>
        <w:contextualSpacing w:val="0"/>
        <w:jc w:val="both"/>
      </w:pPr>
      <w:r w:rsidRPr="00E954D5">
        <w:rPr>
          <w:bdr w:val="none" w:sz="0" w:space="0" w:color="auto" w:frame="1"/>
        </w:rPr>
        <w:t xml:space="preserve">We are strong in ensuring a smooth and supportive move from Children to Adult </w:t>
      </w:r>
      <w:r>
        <w:rPr>
          <w:bdr w:val="none" w:sz="0" w:space="0" w:color="auto" w:frame="1"/>
        </w:rPr>
        <w:t>s</w:t>
      </w:r>
      <w:r w:rsidRPr="00E954D5">
        <w:rPr>
          <w:bdr w:val="none" w:sz="0" w:space="0" w:color="auto" w:frame="1"/>
        </w:rPr>
        <w:t>ervices</w:t>
      </w:r>
      <w:r>
        <w:rPr>
          <w:bdr w:val="none" w:sz="0" w:space="0" w:color="auto" w:frame="1"/>
        </w:rPr>
        <w:t xml:space="preserve"> with a </w:t>
      </w:r>
      <w:proofErr w:type="gramStart"/>
      <w:r>
        <w:rPr>
          <w:bdr w:val="none" w:sz="0" w:space="0" w:color="auto" w:frame="1"/>
        </w:rPr>
        <w:t>dedicated</w:t>
      </w:r>
      <w:proofErr w:type="gramEnd"/>
      <w:r>
        <w:rPr>
          <w:bdr w:val="none" w:sz="0" w:space="0" w:color="auto" w:frame="1"/>
        </w:rPr>
        <w:t xml:space="preserve"> Transition team. W</w:t>
      </w:r>
      <w:r w:rsidRPr="00E954D5">
        <w:rPr>
          <w:bdr w:val="none" w:sz="0" w:space="0" w:color="auto" w:frame="1"/>
        </w:rPr>
        <w:t>e respect the views, wishes and need</w:t>
      </w:r>
      <w:r>
        <w:rPr>
          <w:bdr w:val="none" w:sz="0" w:space="0" w:color="auto" w:frame="1"/>
        </w:rPr>
        <w:t>s</w:t>
      </w:r>
      <w:r w:rsidRPr="00E954D5">
        <w:rPr>
          <w:bdr w:val="none" w:sz="0" w:space="0" w:color="auto" w:frame="1"/>
        </w:rPr>
        <w:t xml:space="preserve"> of young people and are inclusive of families in the planning process.</w:t>
      </w:r>
    </w:p>
    <w:p w14:paraId="32C175FB" w14:textId="77777777" w:rsidR="00923787" w:rsidRPr="00B35DC0" w:rsidRDefault="00923787" w:rsidP="00923787">
      <w:pPr>
        <w:pStyle w:val="ListParagraph"/>
        <w:numPr>
          <w:ilvl w:val="0"/>
          <w:numId w:val="38"/>
        </w:numPr>
        <w:ind w:left="357" w:hanging="357"/>
        <w:contextualSpacing w:val="0"/>
        <w:jc w:val="both"/>
      </w:pPr>
      <w:r w:rsidRPr="3BBEB8AE">
        <w:t xml:space="preserve">Staff understand and know the future ambitions </w:t>
      </w:r>
      <w:r>
        <w:t xml:space="preserve">of </w:t>
      </w:r>
      <w:r w:rsidRPr="3BBEB8AE">
        <w:t>the young people</w:t>
      </w:r>
      <w:r>
        <w:t>,</w:t>
      </w:r>
      <w:r w:rsidRPr="3BBEB8AE">
        <w:t xml:space="preserve"> in advance of moving into Adult Social Care by </w:t>
      </w:r>
      <w:r>
        <w:t>attending</w:t>
      </w:r>
      <w:r w:rsidRPr="00B951C6">
        <w:t xml:space="preserve"> EHCP from 14 years onwards</w:t>
      </w:r>
      <w:r>
        <w:t xml:space="preserve">. This </w:t>
      </w:r>
      <w:r w:rsidRPr="00B951C6">
        <w:t>ensure</w:t>
      </w:r>
      <w:r>
        <w:t>s that</w:t>
      </w:r>
      <w:r w:rsidRPr="00B951C6">
        <w:t xml:space="preserve"> </w:t>
      </w:r>
      <w:r>
        <w:t>through assessment and support planning, the young</w:t>
      </w:r>
      <w:r w:rsidRPr="00B951C6">
        <w:t xml:space="preserve"> person’s needs </w:t>
      </w:r>
      <w:proofErr w:type="gramStart"/>
      <w:r>
        <w:t>are</w:t>
      </w:r>
      <w:r w:rsidRPr="00B951C6">
        <w:t xml:space="preserve"> well understood</w:t>
      </w:r>
      <w:proofErr w:type="gramEnd"/>
      <w:r w:rsidRPr="00B951C6">
        <w:t xml:space="preserve"> and planned for through the transition process.</w:t>
      </w:r>
    </w:p>
    <w:p w14:paraId="42D7FC4B"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Multi-disciplinary teams work together to ensure young people’s needs </w:t>
      </w:r>
      <w:proofErr w:type="gramStart"/>
      <w:r>
        <w:rPr>
          <w:rStyle w:val="Emphasis"/>
          <w:b w:val="0"/>
          <w:iCs w:val="0"/>
        </w:rPr>
        <w:t>are understood</w:t>
      </w:r>
      <w:proofErr w:type="gramEnd"/>
      <w:r>
        <w:rPr>
          <w:rStyle w:val="Emphasis"/>
          <w:b w:val="0"/>
          <w:iCs w:val="0"/>
        </w:rPr>
        <w:t xml:space="preserve"> and planned for, minimising the need for families to repeat their stories. </w:t>
      </w:r>
    </w:p>
    <w:p w14:paraId="72F6A87A" w14:textId="77777777" w:rsidR="00923787" w:rsidRPr="006F4A15" w:rsidRDefault="00923787" w:rsidP="00923787">
      <w:pPr>
        <w:spacing w:before="240"/>
        <w:rPr>
          <w:b/>
        </w:rPr>
      </w:pPr>
      <w:r>
        <w:rPr>
          <w:b/>
        </w:rPr>
        <w:t>Areas for development</w:t>
      </w:r>
    </w:p>
    <w:p w14:paraId="7BAA4B59"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While overall performance relating to waiting lists is good, there are specific areas with longer waits that </w:t>
      </w:r>
      <w:proofErr w:type="gramStart"/>
      <w:r>
        <w:rPr>
          <w:rStyle w:val="Emphasis"/>
          <w:b w:val="0"/>
          <w:iCs w:val="0"/>
        </w:rPr>
        <w:t>are monitored</w:t>
      </w:r>
      <w:proofErr w:type="gramEnd"/>
      <w:r>
        <w:rPr>
          <w:rStyle w:val="Emphasis"/>
          <w:b w:val="0"/>
          <w:iCs w:val="0"/>
        </w:rPr>
        <w:t xml:space="preserve"> and interventions taken, including a commitment to use agency where needed. </w:t>
      </w:r>
    </w:p>
    <w:p w14:paraId="4F199F6D"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Continue to improve the transition process from Children to Adult services, ensuring it is smooth and supportive. </w:t>
      </w:r>
    </w:p>
    <w:p w14:paraId="2505E972"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To enhance our risk management strategy by developing operational guidance for staff, set to </w:t>
      </w:r>
      <w:proofErr w:type="gramStart"/>
      <w:r>
        <w:rPr>
          <w:rStyle w:val="Emphasis"/>
          <w:b w:val="0"/>
          <w:iCs w:val="0"/>
        </w:rPr>
        <w:t>be completed</w:t>
      </w:r>
      <w:proofErr w:type="gramEnd"/>
      <w:r>
        <w:rPr>
          <w:rStyle w:val="Emphasis"/>
          <w:b w:val="0"/>
          <w:iCs w:val="0"/>
        </w:rPr>
        <w:t xml:space="preserve"> by Summer 2025. </w:t>
      </w:r>
    </w:p>
    <w:p w14:paraId="6ED993E0"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Ensure the new risk management guidance is well-integrated into the </w:t>
      </w:r>
      <w:proofErr w:type="gramStart"/>
      <w:r>
        <w:rPr>
          <w:rStyle w:val="Emphasis"/>
          <w:b w:val="0"/>
          <w:iCs w:val="0"/>
        </w:rPr>
        <w:t>strengths based</w:t>
      </w:r>
      <w:proofErr w:type="gramEnd"/>
      <w:r>
        <w:rPr>
          <w:rStyle w:val="Emphasis"/>
          <w:b w:val="0"/>
          <w:iCs w:val="0"/>
        </w:rPr>
        <w:t xml:space="preserve"> programme to support officers in triaging and identifying risks. </w:t>
      </w:r>
    </w:p>
    <w:p w14:paraId="2C0AF3EF" w14:textId="77777777" w:rsidR="00923787" w:rsidRDefault="00923787" w:rsidP="00923787">
      <w:pPr>
        <w:pStyle w:val="ListParagraph"/>
        <w:numPr>
          <w:ilvl w:val="0"/>
          <w:numId w:val="0"/>
        </w:numPr>
        <w:ind w:left="357"/>
        <w:contextualSpacing w:val="0"/>
        <w:jc w:val="both"/>
        <w:rPr>
          <w:rStyle w:val="Emphasis"/>
          <w:b w:val="0"/>
          <w:iCs w:val="0"/>
        </w:rPr>
      </w:pPr>
    </w:p>
    <w:p w14:paraId="5D9C494A" w14:textId="77777777" w:rsidR="00F06FEA" w:rsidRDefault="00F06FEA">
      <w:pPr>
        <w:spacing w:after="0" w:line="240" w:lineRule="auto"/>
        <w:rPr>
          <w:b/>
          <w:color w:val="0388BD"/>
          <w:sz w:val="28"/>
          <w:szCs w:val="28"/>
        </w:rPr>
      </w:pPr>
      <w:r>
        <w:rPr>
          <w:color w:val="0388BD"/>
          <w:sz w:val="28"/>
          <w:szCs w:val="28"/>
        </w:rPr>
        <w:br w:type="page"/>
      </w:r>
    </w:p>
    <w:p w14:paraId="385EB3D0" w14:textId="5F370A8A" w:rsidR="00923787" w:rsidRPr="00101A37" w:rsidRDefault="00923787" w:rsidP="00923787">
      <w:pPr>
        <w:pStyle w:val="Heading3"/>
        <w:spacing w:before="240" w:after="80" w:line="264" w:lineRule="auto"/>
        <w:rPr>
          <w:color w:val="0388BD"/>
          <w:sz w:val="28"/>
          <w:szCs w:val="28"/>
        </w:rPr>
      </w:pPr>
      <w:r w:rsidRPr="00101A37">
        <w:rPr>
          <w:color w:val="0388BD"/>
          <w:sz w:val="28"/>
          <w:szCs w:val="28"/>
        </w:rPr>
        <w:lastRenderedPageBreak/>
        <w:t xml:space="preserve">Ensuring Safety – </w:t>
      </w:r>
      <w:r w:rsidRPr="00101A37">
        <w:rPr>
          <w:rStyle w:val="Emphasis"/>
          <w:b/>
          <w:color w:val="0388BD"/>
          <w:sz w:val="28"/>
          <w:szCs w:val="28"/>
        </w:rPr>
        <w:t>Safeguarding</w:t>
      </w:r>
      <w:r w:rsidRPr="00101A37">
        <w:rPr>
          <w:color w:val="0388BD"/>
          <w:sz w:val="28"/>
          <w:szCs w:val="28"/>
        </w:rPr>
        <w:t xml:space="preserve"> </w:t>
      </w:r>
    </w:p>
    <w:p w14:paraId="2424F2DA" w14:textId="77777777" w:rsidR="00923787" w:rsidRPr="006F4A15" w:rsidRDefault="00923787" w:rsidP="00923787">
      <w:pPr>
        <w:spacing w:before="240"/>
        <w:rPr>
          <w:b/>
        </w:rPr>
      </w:pPr>
      <w:r w:rsidRPr="006F4A15">
        <w:rPr>
          <w:b/>
        </w:rPr>
        <w:t>Strengths</w:t>
      </w:r>
    </w:p>
    <w:p w14:paraId="38856931" w14:textId="77777777" w:rsidR="00923787" w:rsidRDefault="00923787" w:rsidP="00923787">
      <w:pPr>
        <w:pStyle w:val="ListParagraph"/>
        <w:numPr>
          <w:ilvl w:val="0"/>
          <w:numId w:val="38"/>
        </w:numPr>
        <w:ind w:left="357" w:hanging="357"/>
        <w:contextualSpacing w:val="0"/>
        <w:jc w:val="both"/>
      </w:pPr>
      <w:r>
        <w:t xml:space="preserve">The Bolton Safeguarding Adults Board (BSAB) has strong engagement from partners and provides the oversight and scrutiny of all our safeguarding adults work and partnership arrangements. The Board </w:t>
      </w:r>
      <w:proofErr w:type="gramStart"/>
      <w:r>
        <w:t>is led</w:t>
      </w:r>
      <w:proofErr w:type="gramEnd"/>
      <w:r>
        <w:t xml:space="preserve"> by an experienced independent Chair who is the scrutineer for Bolton’s Children’s Safeguarding Partnership.</w:t>
      </w:r>
    </w:p>
    <w:p w14:paraId="71214807"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Overall partnership engagement with the BSAB is strong, with an increasing culture of working together to achieve better outcomes. </w:t>
      </w:r>
    </w:p>
    <w:p w14:paraId="24D51C78" w14:textId="14E8A5B7" w:rsidR="00923787" w:rsidRDefault="00F06FEA" w:rsidP="00923787">
      <w:pPr>
        <w:pStyle w:val="ListParagraph"/>
        <w:numPr>
          <w:ilvl w:val="0"/>
          <w:numId w:val="38"/>
        </w:numPr>
        <w:ind w:left="357" w:hanging="357"/>
        <w:contextualSpacing w:val="0"/>
        <w:jc w:val="both"/>
        <w:rPr>
          <w:rStyle w:val="Emphasis"/>
          <w:b w:val="0"/>
          <w:iCs w:val="0"/>
        </w:rPr>
      </w:pPr>
      <w:r>
        <w:rPr>
          <w:noProof/>
        </w:rPr>
        <w:drawing>
          <wp:anchor distT="0" distB="0" distL="114300" distR="114300" simplePos="0" relativeHeight="251658242" behindDoc="0" locked="0" layoutInCell="1" allowOverlap="1" wp14:anchorId="30D4A67E" wp14:editId="1E6750BA">
            <wp:simplePos x="0" y="0"/>
            <wp:positionH relativeFrom="margin">
              <wp:posOffset>293107</wp:posOffset>
            </wp:positionH>
            <wp:positionV relativeFrom="paragraph">
              <wp:posOffset>312250</wp:posOffset>
            </wp:positionV>
            <wp:extent cx="2810510" cy="1697355"/>
            <wp:effectExtent l="0" t="0" r="8890" b="0"/>
            <wp:wrapTopAndBottom/>
            <wp:docPr id="401720177" name="Picture 401720177" descr="A diagram of a key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20177" name="Picture 401720177" descr="A diagram of a key area&#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810510" cy="1697355"/>
                    </a:xfrm>
                    <a:prstGeom prst="rect">
                      <a:avLst/>
                    </a:prstGeom>
                  </pic:spPr>
                </pic:pic>
              </a:graphicData>
            </a:graphic>
            <wp14:sizeRelH relativeFrom="page">
              <wp14:pctWidth>0</wp14:pctWidth>
            </wp14:sizeRelH>
            <wp14:sizeRelV relativeFrom="page">
              <wp14:pctHeight>0</wp14:pctHeight>
            </wp14:sizeRelV>
          </wp:anchor>
        </w:drawing>
      </w:r>
      <w:r w:rsidR="00923787">
        <w:rPr>
          <w:rStyle w:val="Emphasis"/>
          <w:b w:val="0"/>
          <w:iCs w:val="0"/>
        </w:rPr>
        <w:t xml:space="preserve">The Board has </w:t>
      </w:r>
      <w:proofErr w:type="gramStart"/>
      <w:r w:rsidR="00923787">
        <w:rPr>
          <w:rStyle w:val="Emphasis"/>
          <w:b w:val="0"/>
          <w:iCs w:val="0"/>
        </w:rPr>
        <w:t>a clear vision</w:t>
      </w:r>
      <w:proofErr w:type="gramEnd"/>
      <w:r w:rsidR="00923787">
        <w:rPr>
          <w:rStyle w:val="Emphasis"/>
          <w:b w:val="0"/>
          <w:iCs w:val="0"/>
        </w:rPr>
        <w:t xml:space="preserve"> and strategic plan and continues to deliver key improvements. </w:t>
      </w:r>
    </w:p>
    <w:p w14:paraId="2C7BE44F" w14:textId="1F3A26A1" w:rsidR="00F06FEA" w:rsidRDefault="00F06FEA" w:rsidP="00F06FEA">
      <w:pPr>
        <w:pStyle w:val="ListParagraph"/>
        <w:numPr>
          <w:ilvl w:val="0"/>
          <w:numId w:val="0"/>
        </w:numPr>
        <w:ind w:left="357"/>
        <w:contextualSpacing w:val="0"/>
        <w:jc w:val="both"/>
        <w:rPr>
          <w:rStyle w:val="Emphasis"/>
          <w:b w:val="0"/>
          <w:iCs w:val="0"/>
        </w:rPr>
      </w:pPr>
    </w:p>
    <w:p w14:paraId="1EB1FF0A"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There is a strengthened approach to organisational data and assurance, through a revised and strengthened Safeguarding Effectiveness sub group, with multi-agency dashboards to inform decision making. </w:t>
      </w:r>
    </w:p>
    <w:p w14:paraId="2D91D523"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We have a well-established multi-agency Safeguarding Intelligence Forum which is </w:t>
      </w:r>
      <w:proofErr w:type="gramStart"/>
      <w:r>
        <w:rPr>
          <w:rStyle w:val="Emphasis"/>
          <w:b w:val="0"/>
          <w:iCs w:val="0"/>
        </w:rPr>
        <w:t>proactive</w:t>
      </w:r>
      <w:proofErr w:type="gramEnd"/>
      <w:r>
        <w:rPr>
          <w:rStyle w:val="Emphasis"/>
          <w:b w:val="0"/>
          <w:iCs w:val="0"/>
        </w:rPr>
        <w:t xml:space="preserve"> in monitoring and supporting care providers where there are quality or sustainability concerns. </w:t>
      </w:r>
    </w:p>
    <w:p w14:paraId="4EAA6386" w14:textId="77777777" w:rsidR="00923787" w:rsidRDefault="00923787" w:rsidP="00923787">
      <w:pPr>
        <w:pStyle w:val="ListParagraph"/>
        <w:numPr>
          <w:ilvl w:val="0"/>
          <w:numId w:val="38"/>
        </w:numPr>
        <w:ind w:left="357" w:hanging="357"/>
        <w:contextualSpacing w:val="0"/>
        <w:jc w:val="both"/>
        <w:rPr>
          <w:rStyle w:val="Emphasis"/>
          <w:b w:val="0"/>
          <w:iCs w:val="0"/>
        </w:rPr>
      </w:pPr>
      <w:r w:rsidRPr="00F308D4">
        <w:t xml:space="preserve">The development of the </w:t>
      </w:r>
      <w:r>
        <w:t>Safeguarding Adult Review (SAR)</w:t>
      </w:r>
      <w:r w:rsidRPr="00F308D4">
        <w:t xml:space="preserve"> subgroup has led to </w:t>
      </w:r>
      <w:r>
        <w:t>increased</w:t>
      </w:r>
      <w:r w:rsidRPr="00F308D4">
        <w:t xml:space="preserve"> referrals and reviews </w:t>
      </w:r>
      <w:r>
        <w:t>with</w:t>
      </w:r>
      <w:r w:rsidRPr="00F308D4">
        <w:t xml:space="preserve"> learning taking place with partners</w:t>
      </w:r>
      <w:r>
        <w:t>. This</w:t>
      </w:r>
      <w:r w:rsidRPr="00F308D4">
        <w:t xml:space="preserve"> </w:t>
      </w:r>
      <w:proofErr w:type="gramStart"/>
      <w:r w:rsidRPr="00F308D4">
        <w:t>is routinely reported</w:t>
      </w:r>
      <w:proofErr w:type="gramEnd"/>
      <w:r w:rsidRPr="00F308D4">
        <w:t xml:space="preserve"> into the Safeguarding Board</w:t>
      </w:r>
      <w:r>
        <w:t xml:space="preserve"> and has contributed to the national safeguarding SAR review.</w:t>
      </w:r>
    </w:p>
    <w:p w14:paraId="79B8F447"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Bolton has a multi-agency safeguarding hub which is co-located with Children’s services, Police and Housing. This has been effective in responding in a timely manner to concerns. We have strong representation on forums to ensure people with care and support needs </w:t>
      </w:r>
      <w:proofErr w:type="gramStart"/>
      <w:r>
        <w:rPr>
          <w:rStyle w:val="Emphasis"/>
          <w:b w:val="0"/>
          <w:iCs w:val="0"/>
        </w:rPr>
        <w:t>are considered</w:t>
      </w:r>
      <w:proofErr w:type="gramEnd"/>
      <w:r>
        <w:rPr>
          <w:rStyle w:val="Emphasis"/>
          <w:b w:val="0"/>
          <w:iCs w:val="0"/>
        </w:rPr>
        <w:t xml:space="preserve"> in broader safety planning. </w:t>
      </w:r>
    </w:p>
    <w:p w14:paraId="47803783"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Work has </w:t>
      </w:r>
      <w:proofErr w:type="gramStart"/>
      <w:r>
        <w:rPr>
          <w:rStyle w:val="Emphasis"/>
          <w:b w:val="0"/>
          <w:iCs w:val="0"/>
        </w:rPr>
        <w:t>been completed</w:t>
      </w:r>
      <w:proofErr w:type="gramEnd"/>
      <w:r>
        <w:rPr>
          <w:rStyle w:val="Emphasis"/>
          <w:b w:val="0"/>
          <w:iCs w:val="0"/>
        </w:rPr>
        <w:t xml:space="preserve"> through the BSAB subgroup to develop a greater understanding across agencies of Safeguarding and introduced an online professionals’ portal for making a referral that has resulted in improved quality. </w:t>
      </w:r>
    </w:p>
    <w:p w14:paraId="1CDE6FD6" w14:textId="77777777" w:rsidR="00923787" w:rsidRDefault="00923787" w:rsidP="00923787">
      <w:pPr>
        <w:pStyle w:val="ListParagraph"/>
        <w:numPr>
          <w:ilvl w:val="0"/>
          <w:numId w:val="38"/>
        </w:numPr>
        <w:ind w:left="357" w:hanging="357"/>
        <w:contextualSpacing w:val="0"/>
        <w:jc w:val="both"/>
      </w:pPr>
      <w:r>
        <w:t>We have fully adopted Making Safeguarding Personal in Bolton and report positive outcomes for reducing risk and meeting people's outcomes to resolve their circumstances.</w:t>
      </w:r>
    </w:p>
    <w:p w14:paraId="1C753704" w14:textId="77777777" w:rsidR="00923787" w:rsidRDefault="00923787" w:rsidP="00923787">
      <w:pPr>
        <w:pStyle w:val="ListParagraph"/>
        <w:numPr>
          <w:ilvl w:val="0"/>
          <w:numId w:val="38"/>
        </w:numPr>
        <w:ind w:left="357" w:hanging="357"/>
        <w:contextualSpacing w:val="0"/>
        <w:jc w:val="both"/>
      </w:pPr>
      <w:r>
        <w:t>There has been targeted campaigns and efforts to raise awareness of domestic abuse in older adults, this has led to a greater awareness which has been evidenced through increased levels of referrals for support</w:t>
      </w:r>
      <w:proofErr w:type="gramStart"/>
      <w:r>
        <w:t xml:space="preserve">.  </w:t>
      </w:r>
      <w:proofErr w:type="gramEnd"/>
    </w:p>
    <w:p w14:paraId="57CC58DD" w14:textId="77777777" w:rsidR="00923787" w:rsidRPr="006F4A15" w:rsidRDefault="00923787" w:rsidP="00923787">
      <w:pPr>
        <w:spacing w:before="240"/>
        <w:rPr>
          <w:b/>
        </w:rPr>
      </w:pPr>
      <w:r>
        <w:rPr>
          <w:b/>
        </w:rPr>
        <w:t>Areas for development</w:t>
      </w:r>
    </w:p>
    <w:p w14:paraId="5579E9E7"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Training in relation to Mental Capacity Executive Functioning needs to </w:t>
      </w:r>
      <w:proofErr w:type="gramStart"/>
      <w:r>
        <w:rPr>
          <w:rStyle w:val="Emphasis"/>
          <w:b w:val="0"/>
          <w:iCs w:val="0"/>
        </w:rPr>
        <w:t>be undertaken</w:t>
      </w:r>
      <w:proofErr w:type="gramEnd"/>
      <w:r>
        <w:rPr>
          <w:rStyle w:val="Emphasis"/>
          <w:b w:val="0"/>
          <w:iCs w:val="0"/>
        </w:rPr>
        <w:t xml:space="preserve">. This work will </w:t>
      </w:r>
      <w:proofErr w:type="gramStart"/>
      <w:r>
        <w:rPr>
          <w:rStyle w:val="Emphasis"/>
          <w:b w:val="0"/>
          <w:iCs w:val="0"/>
        </w:rPr>
        <w:t>be overseen</w:t>
      </w:r>
      <w:proofErr w:type="gramEnd"/>
      <w:r>
        <w:rPr>
          <w:rStyle w:val="Emphasis"/>
          <w:b w:val="0"/>
          <w:iCs w:val="0"/>
        </w:rPr>
        <w:t xml:space="preserve"> as part of the Quality of Practice subgroup.</w:t>
      </w:r>
    </w:p>
    <w:p w14:paraId="410F3808"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Development and implementation of the Bolton Adults Risk Management (BARM) Policy and Practice Guidance which will offer a risk management framework to enhance multi-agency collaboration for adults who are at significant risk and present challenges. </w:t>
      </w:r>
    </w:p>
    <w:p w14:paraId="7FE56112"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To finalise the comprehensive review of our current safeguarding documentation which is due to </w:t>
      </w:r>
      <w:proofErr w:type="gramStart"/>
      <w:r>
        <w:rPr>
          <w:rStyle w:val="Emphasis"/>
          <w:b w:val="0"/>
          <w:iCs w:val="0"/>
        </w:rPr>
        <w:t>be rolled</w:t>
      </w:r>
      <w:proofErr w:type="gramEnd"/>
      <w:r>
        <w:rPr>
          <w:rStyle w:val="Emphasis"/>
          <w:b w:val="0"/>
          <w:iCs w:val="0"/>
        </w:rPr>
        <w:t xml:space="preserve"> out in 2025 and will include an updated practitioners guide. </w:t>
      </w:r>
    </w:p>
    <w:p w14:paraId="66586545" w14:textId="77777777" w:rsidR="00923787" w:rsidRPr="00101A37" w:rsidRDefault="00923787" w:rsidP="00923787">
      <w:pPr>
        <w:pStyle w:val="Heading3"/>
        <w:spacing w:before="240" w:after="80" w:line="264" w:lineRule="auto"/>
        <w:rPr>
          <w:color w:val="0388BD"/>
          <w:sz w:val="40"/>
          <w:szCs w:val="40"/>
        </w:rPr>
      </w:pPr>
      <w:r w:rsidRPr="00101A37">
        <w:rPr>
          <w:color w:val="0388BD"/>
          <w:sz w:val="40"/>
          <w:szCs w:val="40"/>
        </w:rPr>
        <w:lastRenderedPageBreak/>
        <w:t>Theme 4 - Leadership</w:t>
      </w:r>
    </w:p>
    <w:p w14:paraId="6831F143" w14:textId="77777777" w:rsidR="00923787" w:rsidRDefault="00923787" w:rsidP="00923787">
      <w:pPr>
        <w:pStyle w:val="Heading3"/>
        <w:spacing w:before="240" w:after="80" w:line="264" w:lineRule="auto"/>
        <w:rPr>
          <w:b w:val="0"/>
          <w:color w:val="auto"/>
          <w:sz w:val="22"/>
        </w:rPr>
      </w:pPr>
      <w:r w:rsidRPr="001B4C47">
        <w:rPr>
          <w:b w:val="0"/>
          <w:color w:val="auto"/>
          <w:sz w:val="22"/>
        </w:rPr>
        <w:t xml:space="preserve">Our ambition is to have a cohesive </w:t>
      </w:r>
      <w:r>
        <w:rPr>
          <w:b w:val="0"/>
          <w:color w:val="auto"/>
          <w:sz w:val="22"/>
        </w:rPr>
        <w:t>V</w:t>
      </w:r>
      <w:r w:rsidRPr="001B4C47">
        <w:rPr>
          <w:b w:val="0"/>
          <w:color w:val="auto"/>
          <w:sz w:val="22"/>
        </w:rPr>
        <w:t xml:space="preserve">ision and </w:t>
      </w:r>
      <w:r>
        <w:rPr>
          <w:b w:val="0"/>
          <w:color w:val="auto"/>
          <w:sz w:val="22"/>
        </w:rPr>
        <w:t>S</w:t>
      </w:r>
      <w:r w:rsidRPr="001B4C47">
        <w:rPr>
          <w:b w:val="0"/>
          <w:color w:val="auto"/>
          <w:sz w:val="22"/>
        </w:rPr>
        <w:t xml:space="preserve">trategic </w:t>
      </w:r>
      <w:r>
        <w:rPr>
          <w:b w:val="0"/>
          <w:color w:val="auto"/>
          <w:sz w:val="22"/>
        </w:rPr>
        <w:t>P</w:t>
      </w:r>
      <w:r w:rsidRPr="001B4C47">
        <w:rPr>
          <w:b w:val="0"/>
          <w:color w:val="auto"/>
          <w:sz w:val="22"/>
        </w:rPr>
        <w:t xml:space="preserve">lan for the </w:t>
      </w:r>
      <w:r>
        <w:rPr>
          <w:b w:val="0"/>
          <w:color w:val="auto"/>
          <w:sz w:val="22"/>
        </w:rPr>
        <w:t>D</w:t>
      </w:r>
      <w:r w:rsidRPr="001B4C47">
        <w:rPr>
          <w:b w:val="0"/>
          <w:color w:val="auto"/>
          <w:sz w:val="22"/>
        </w:rPr>
        <w:t>irectorate that demonstrates a clear golden thread to deliver better outcomes for Bolton people, where we invest in and value our workforce</w:t>
      </w:r>
      <w:r>
        <w:rPr>
          <w:b w:val="0"/>
          <w:color w:val="auto"/>
          <w:sz w:val="22"/>
        </w:rPr>
        <w:t>,</w:t>
      </w:r>
      <w:r w:rsidRPr="001B4C47">
        <w:rPr>
          <w:b w:val="0"/>
          <w:color w:val="auto"/>
          <w:sz w:val="22"/>
        </w:rPr>
        <w:t xml:space="preserve"> who </w:t>
      </w:r>
      <w:proofErr w:type="gramStart"/>
      <w:r w:rsidRPr="001B4C47">
        <w:rPr>
          <w:b w:val="0"/>
          <w:color w:val="auto"/>
          <w:sz w:val="22"/>
        </w:rPr>
        <w:t>are supported</w:t>
      </w:r>
      <w:proofErr w:type="gramEnd"/>
      <w:r w:rsidRPr="001B4C47">
        <w:rPr>
          <w:b w:val="0"/>
          <w:color w:val="auto"/>
          <w:sz w:val="22"/>
        </w:rPr>
        <w:t xml:space="preserve"> by effective leaders and good governance. </w:t>
      </w:r>
    </w:p>
    <w:p w14:paraId="20E9CCF9" w14:textId="25B333D1" w:rsidR="00221614" w:rsidRDefault="00221614" w:rsidP="00923787">
      <w:pPr>
        <w:pStyle w:val="Heading3"/>
        <w:spacing w:before="240" w:after="80" w:line="264" w:lineRule="auto"/>
        <w:rPr>
          <w:b w:val="0"/>
          <w:color w:val="auto"/>
          <w:sz w:val="22"/>
        </w:rPr>
      </w:pPr>
      <w:r>
        <w:rPr>
          <w:noProof/>
        </w:rPr>
        <w:t xml:space="preserve">                            </w:t>
      </w:r>
      <w:r w:rsidRPr="006C3951">
        <w:rPr>
          <w:noProof/>
        </w:rPr>
        <w:drawing>
          <wp:inline distT="0" distB="0" distL="0" distR="0" wp14:anchorId="4133333C" wp14:editId="644163A7">
            <wp:extent cx="4026150" cy="2572215"/>
            <wp:effectExtent l="0" t="0" r="0" b="0"/>
            <wp:docPr id="1887847171"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47171" name="Picture 1" descr="A diagram of a company&#10;&#10;Description automatically generated with medium confidence"/>
                    <pic:cNvPicPr/>
                  </pic:nvPicPr>
                  <pic:blipFill rotWithShape="1">
                    <a:blip r:embed="rId16"/>
                    <a:srcRect t="1006" b="1551"/>
                    <a:stretch/>
                  </pic:blipFill>
                  <pic:spPr bwMode="auto">
                    <a:xfrm>
                      <a:off x="0" y="0"/>
                      <a:ext cx="4034862" cy="2577781"/>
                    </a:xfrm>
                    <a:prstGeom prst="rect">
                      <a:avLst/>
                    </a:prstGeom>
                    <a:ln>
                      <a:noFill/>
                    </a:ln>
                    <a:extLst>
                      <a:ext uri="{53640926-AAD7-44D8-BBD7-CCE9431645EC}">
                        <a14:shadowObscured xmlns:a14="http://schemas.microsoft.com/office/drawing/2010/main"/>
                      </a:ext>
                    </a:extLst>
                  </pic:spPr>
                </pic:pic>
              </a:graphicData>
            </a:graphic>
          </wp:inline>
        </w:drawing>
      </w:r>
    </w:p>
    <w:p w14:paraId="6D9C2D15" w14:textId="77777777" w:rsidR="00221614" w:rsidRPr="001B4C47" w:rsidRDefault="00221614" w:rsidP="00923787">
      <w:pPr>
        <w:pStyle w:val="Heading3"/>
        <w:spacing w:before="240" w:after="80" w:line="264" w:lineRule="auto"/>
        <w:rPr>
          <w:b w:val="0"/>
          <w:color w:val="auto"/>
          <w:sz w:val="22"/>
        </w:rPr>
      </w:pPr>
    </w:p>
    <w:p w14:paraId="5F019871" w14:textId="77777777" w:rsidR="00923787" w:rsidRPr="00101A37" w:rsidRDefault="00923787" w:rsidP="00923787">
      <w:pPr>
        <w:pStyle w:val="Heading3"/>
        <w:spacing w:before="240" w:after="80" w:line="264" w:lineRule="auto"/>
        <w:rPr>
          <w:color w:val="0388BD"/>
          <w:sz w:val="28"/>
          <w:szCs w:val="28"/>
        </w:rPr>
      </w:pPr>
      <w:r w:rsidRPr="00101A37">
        <w:rPr>
          <w:color w:val="0388BD"/>
          <w:sz w:val="28"/>
          <w:szCs w:val="28"/>
        </w:rPr>
        <w:t xml:space="preserve">Leadership - </w:t>
      </w:r>
      <w:r w:rsidRPr="00101A37">
        <w:rPr>
          <w:rStyle w:val="Emphasis"/>
          <w:b/>
          <w:color w:val="0388BD"/>
          <w:sz w:val="28"/>
          <w:szCs w:val="28"/>
        </w:rPr>
        <w:t>Governance, Management and Sustainability</w:t>
      </w:r>
    </w:p>
    <w:p w14:paraId="5B41FF9D" w14:textId="77777777" w:rsidR="00923787" w:rsidRPr="006F4A15" w:rsidRDefault="00923787" w:rsidP="00923787">
      <w:pPr>
        <w:spacing w:before="240"/>
        <w:rPr>
          <w:b/>
        </w:rPr>
      </w:pPr>
      <w:r w:rsidRPr="006F4A15">
        <w:rPr>
          <w:b/>
        </w:rPr>
        <w:t>Strengths</w:t>
      </w:r>
    </w:p>
    <w:p w14:paraId="0DF81EB4" w14:textId="77777777" w:rsidR="00923787" w:rsidRDefault="00923787" w:rsidP="00923787">
      <w:pPr>
        <w:pStyle w:val="ListParagraph"/>
        <w:numPr>
          <w:ilvl w:val="0"/>
          <w:numId w:val="38"/>
        </w:numPr>
        <w:ind w:left="357" w:hanging="357"/>
        <w:contextualSpacing w:val="0"/>
        <w:jc w:val="both"/>
      </w:pPr>
      <w:r>
        <w:t xml:space="preserve">Our Adult, Communities and Integration Directorate has clear governance structure with established roles, </w:t>
      </w:r>
      <w:proofErr w:type="gramStart"/>
      <w:r>
        <w:t>responsibilities</w:t>
      </w:r>
      <w:proofErr w:type="gramEnd"/>
      <w:r>
        <w:t xml:space="preserve"> and accountability systems to ensure quality and sustainable care.</w:t>
      </w:r>
    </w:p>
    <w:p w14:paraId="02BE8BC1" w14:textId="77777777" w:rsidR="00923787" w:rsidRDefault="00923787" w:rsidP="00923787">
      <w:pPr>
        <w:pStyle w:val="ListParagraph"/>
        <w:numPr>
          <w:ilvl w:val="0"/>
          <w:numId w:val="38"/>
        </w:numPr>
        <w:ind w:left="357" w:hanging="357"/>
        <w:contextualSpacing w:val="0"/>
        <w:jc w:val="both"/>
      </w:pPr>
      <w:r>
        <w:t>There are efficient and transparent decision-making processes through a structured Cabinet and Executive Cabinet Member.</w:t>
      </w:r>
    </w:p>
    <w:p w14:paraId="63040C9B" w14:textId="77777777" w:rsidR="00923787" w:rsidRDefault="00923787" w:rsidP="00923787">
      <w:pPr>
        <w:pStyle w:val="ListParagraph"/>
        <w:numPr>
          <w:ilvl w:val="0"/>
          <w:numId w:val="38"/>
        </w:numPr>
        <w:ind w:left="357" w:hanging="357"/>
        <w:contextualSpacing w:val="0"/>
        <w:jc w:val="both"/>
      </w:pPr>
      <w:r>
        <w:t>We have positive working relationships with our Trade Unions through regular Joint Operational Groups (JOGs) and Directorate Joint Consultation Committee (DJCC) meetings.</w:t>
      </w:r>
    </w:p>
    <w:p w14:paraId="2D647792" w14:textId="77777777" w:rsidR="00923787" w:rsidRDefault="00923787" w:rsidP="00923787">
      <w:pPr>
        <w:pStyle w:val="ListParagraph"/>
        <w:numPr>
          <w:ilvl w:val="0"/>
          <w:numId w:val="38"/>
        </w:numPr>
        <w:ind w:left="357" w:hanging="357"/>
        <w:contextualSpacing w:val="0"/>
        <w:jc w:val="both"/>
      </w:pPr>
      <w:r>
        <w:t xml:space="preserve">The council has recently refreshed its approach to risk management and audit. The Quality, Performance and Finance Board oversee risk management planning across the Directorate. </w:t>
      </w:r>
    </w:p>
    <w:p w14:paraId="024BDDAE" w14:textId="77777777" w:rsidR="00923787" w:rsidRDefault="00923787" w:rsidP="00923787">
      <w:pPr>
        <w:pStyle w:val="ListParagraph"/>
        <w:numPr>
          <w:ilvl w:val="0"/>
          <w:numId w:val="38"/>
        </w:numPr>
        <w:ind w:left="357" w:hanging="357"/>
        <w:contextualSpacing w:val="0"/>
        <w:jc w:val="both"/>
      </w:pPr>
      <w:r>
        <w:t xml:space="preserve">Our senior leadership team is stable and well experienced and has strong internal and external collaboration. </w:t>
      </w:r>
    </w:p>
    <w:p w14:paraId="3384142F" w14:textId="77777777" w:rsidR="00923787" w:rsidRDefault="00923787" w:rsidP="00923787">
      <w:pPr>
        <w:pStyle w:val="ListParagraph"/>
        <w:numPr>
          <w:ilvl w:val="0"/>
          <w:numId w:val="38"/>
        </w:numPr>
        <w:ind w:left="357" w:hanging="357"/>
        <w:contextualSpacing w:val="0"/>
        <w:jc w:val="both"/>
      </w:pPr>
      <w:r>
        <w:t xml:space="preserve">We have effective leadership meetings, with regular Directorate Leadership Team (DLT) and system leadership meetings to drive operational change and oversight. </w:t>
      </w:r>
    </w:p>
    <w:p w14:paraId="6D071CDA" w14:textId="77777777" w:rsidR="00923787" w:rsidRDefault="00923787" w:rsidP="00923787">
      <w:pPr>
        <w:pStyle w:val="ListParagraph"/>
        <w:numPr>
          <w:ilvl w:val="0"/>
          <w:numId w:val="38"/>
        </w:numPr>
        <w:ind w:left="357" w:hanging="357"/>
        <w:contextualSpacing w:val="0"/>
        <w:jc w:val="both"/>
      </w:pPr>
      <w:r>
        <w:t xml:space="preserve">Our Quality, Performance and Finance (QPF) Board, provides oversight, assurance and management of key risk and drives forward transformation and innovation. </w:t>
      </w:r>
    </w:p>
    <w:p w14:paraId="44EAB681" w14:textId="77777777" w:rsidR="00923787" w:rsidRDefault="00923787" w:rsidP="00923787">
      <w:pPr>
        <w:pStyle w:val="ListParagraph"/>
        <w:numPr>
          <w:ilvl w:val="0"/>
          <w:numId w:val="38"/>
        </w:numPr>
        <w:ind w:left="357" w:hanging="357"/>
        <w:contextualSpacing w:val="0"/>
        <w:jc w:val="both"/>
      </w:pPr>
      <w:r>
        <w:t xml:space="preserve">There are monthly monitoring of financial positions and savings, with detailed scrutiny. There is a positive recognition council wide in supporting the demands and budget allocations for adult services. </w:t>
      </w:r>
    </w:p>
    <w:p w14:paraId="7B684E7F" w14:textId="77777777" w:rsidR="00923787" w:rsidRPr="006F4A15" w:rsidRDefault="00923787" w:rsidP="00923787">
      <w:pPr>
        <w:spacing w:before="240"/>
        <w:rPr>
          <w:b/>
        </w:rPr>
      </w:pPr>
      <w:r>
        <w:rPr>
          <w:b/>
        </w:rPr>
        <w:t>Areas for development</w:t>
      </w:r>
    </w:p>
    <w:p w14:paraId="6B9863F5"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The Head of Service Leadership Team has been very stable for </w:t>
      </w:r>
      <w:proofErr w:type="gramStart"/>
      <w:r>
        <w:rPr>
          <w:rStyle w:val="Emphasis"/>
          <w:b w:val="0"/>
          <w:iCs w:val="0"/>
        </w:rPr>
        <w:t>many</w:t>
      </w:r>
      <w:proofErr w:type="gramEnd"/>
      <w:r>
        <w:rPr>
          <w:rStyle w:val="Emphasis"/>
          <w:b w:val="0"/>
          <w:iCs w:val="0"/>
        </w:rPr>
        <w:t xml:space="preserve"> years but is currently experiencing a level of natural turnover including the PSW position. Additional capacity has been sourced to bring support and stability to services whilst recruitment and consideration of </w:t>
      </w:r>
      <w:proofErr w:type="gramStart"/>
      <w:r>
        <w:rPr>
          <w:rStyle w:val="Emphasis"/>
          <w:b w:val="0"/>
          <w:iCs w:val="0"/>
        </w:rPr>
        <w:t>longer term</w:t>
      </w:r>
      <w:proofErr w:type="gramEnd"/>
      <w:r>
        <w:rPr>
          <w:rStyle w:val="Emphasis"/>
          <w:b w:val="0"/>
          <w:iCs w:val="0"/>
        </w:rPr>
        <w:t xml:space="preserve"> capacity are evaluated. </w:t>
      </w:r>
    </w:p>
    <w:p w14:paraId="68A291EC" w14:textId="77777777" w:rsidR="00221614" w:rsidRDefault="00221614" w:rsidP="00923787">
      <w:pPr>
        <w:spacing w:before="240"/>
        <w:rPr>
          <w:noProof/>
        </w:rPr>
      </w:pPr>
      <w:r>
        <w:rPr>
          <w:noProof/>
        </w:rPr>
        <w:t xml:space="preserve">                                                            </w:t>
      </w:r>
    </w:p>
    <w:p w14:paraId="4A0C77B2" w14:textId="77777777" w:rsidR="00923787" w:rsidRPr="00101A37" w:rsidRDefault="00923787" w:rsidP="00923787">
      <w:pPr>
        <w:pStyle w:val="Heading3"/>
        <w:spacing w:before="240" w:after="80" w:line="264" w:lineRule="auto"/>
        <w:rPr>
          <w:color w:val="0388BD"/>
          <w:sz w:val="28"/>
          <w:szCs w:val="24"/>
        </w:rPr>
      </w:pPr>
      <w:r w:rsidRPr="00101A37">
        <w:rPr>
          <w:color w:val="0388BD"/>
          <w:sz w:val="28"/>
          <w:szCs w:val="24"/>
        </w:rPr>
        <w:lastRenderedPageBreak/>
        <w:t xml:space="preserve">Leadership – </w:t>
      </w:r>
      <w:r w:rsidRPr="00101A37">
        <w:rPr>
          <w:rStyle w:val="Emphasis"/>
          <w:b/>
          <w:color w:val="0388BD"/>
          <w:sz w:val="28"/>
          <w:szCs w:val="24"/>
        </w:rPr>
        <w:t xml:space="preserve">Learning, </w:t>
      </w:r>
      <w:proofErr w:type="gramStart"/>
      <w:r w:rsidRPr="00101A37">
        <w:rPr>
          <w:rStyle w:val="Emphasis"/>
          <w:b/>
          <w:color w:val="0388BD"/>
          <w:sz w:val="28"/>
          <w:szCs w:val="24"/>
        </w:rPr>
        <w:t>Improvement</w:t>
      </w:r>
      <w:proofErr w:type="gramEnd"/>
      <w:r w:rsidRPr="00101A37">
        <w:rPr>
          <w:rStyle w:val="Emphasis"/>
          <w:b/>
          <w:color w:val="0388BD"/>
          <w:sz w:val="28"/>
          <w:szCs w:val="24"/>
        </w:rPr>
        <w:t xml:space="preserve"> and Innovatio</w:t>
      </w:r>
      <w:r>
        <w:rPr>
          <w:rStyle w:val="Emphasis"/>
          <w:b/>
          <w:color w:val="0388BD"/>
          <w:sz w:val="28"/>
          <w:szCs w:val="24"/>
        </w:rPr>
        <w:t>n</w:t>
      </w:r>
      <w:r w:rsidRPr="00101A37">
        <w:rPr>
          <w:color w:val="0388BD"/>
          <w:sz w:val="28"/>
          <w:szCs w:val="24"/>
        </w:rPr>
        <w:t xml:space="preserve"> </w:t>
      </w:r>
    </w:p>
    <w:p w14:paraId="5B58C878" w14:textId="77777777" w:rsidR="00923787" w:rsidRPr="006F4A15" w:rsidRDefault="00923787" w:rsidP="00923787">
      <w:pPr>
        <w:spacing w:before="240"/>
        <w:rPr>
          <w:b/>
        </w:rPr>
      </w:pPr>
      <w:r w:rsidRPr="006F4A15">
        <w:rPr>
          <w:b/>
        </w:rPr>
        <w:t>Strengths</w:t>
      </w:r>
    </w:p>
    <w:p w14:paraId="780F9781" w14:textId="77777777" w:rsidR="00923787" w:rsidRDefault="00923787" w:rsidP="00923787">
      <w:pPr>
        <w:pStyle w:val="ListParagraph"/>
        <w:numPr>
          <w:ilvl w:val="0"/>
          <w:numId w:val="38"/>
        </w:numPr>
        <w:ind w:left="357" w:hanging="357"/>
        <w:contextualSpacing w:val="0"/>
        <w:jc w:val="both"/>
      </w:pPr>
      <w:r>
        <w:t xml:space="preserve">The service has a dedicated transformation and improvement team and support a range of projects including; supporting the establishment of Dove House, strengths-based practice review, </w:t>
      </w:r>
      <w:proofErr w:type="gramStart"/>
      <w:r>
        <w:t>neighbourhoods</w:t>
      </w:r>
      <w:proofErr w:type="gramEnd"/>
      <w:r>
        <w:t xml:space="preserve"> establishment, demand strategy. </w:t>
      </w:r>
    </w:p>
    <w:p w14:paraId="09342FFF" w14:textId="77777777" w:rsidR="00923787" w:rsidRDefault="00923787" w:rsidP="00923787">
      <w:pPr>
        <w:pStyle w:val="ListParagraph"/>
        <w:numPr>
          <w:ilvl w:val="0"/>
          <w:numId w:val="38"/>
        </w:numPr>
        <w:ind w:left="357" w:hanging="357"/>
        <w:contextualSpacing w:val="0"/>
        <w:jc w:val="both"/>
      </w:pPr>
      <w:r>
        <w:t xml:space="preserve">We continue to innovate our services through digitalisation, with the successful implementation of an online financial assessment. </w:t>
      </w:r>
    </w:p>
    <w:p w14:paraId="3221EE21" w14:textId="77777777" w:rsidR="00923787" w:rsidRDefault="00923787" w:rsidP="00923787">
      <w:pPr>
        <w:pStyle w:val="ListParagraph"/>
        <w:numPr>
          <w:ilvl w:val="0"/>
          <w:numId w:val="38"/>
        </w:numPr>
        <w:ind w:left="357" w:hanging="357"/>
        <w:contextualSpacing w:val="0"/>
        <w:jc w:val="both"/>
      </w:pPr>
      <w:r>
        <w:t xml:space="preserve">There is active participation in sector led improvement and learning from others. </w:t>
      </w:r>
    </w:p>
    <w:p w14:paraId="5AB92D12" w14:textId="77777777" w:rsidR="00923787" w:rsidRDefault="00923787" w:rsidP="00923787">
      <w:pPr>
        <w:pStyle w:val="ListParagraph"/>
        <w:numPr>
          <w:ilvl w:val="0"/>
          <w:numId w:val="38"/>
        </w:numPr>
        <w:ind w:left="357" w:hanging="357"/>
        <w:contextualSpacing w:val="0"/>
        <w:jc w:val="both"/>
      </w:pPr>
      <w:r>
        <w:t>We have commissioned external support from ‘Facilitate’ to assess our present adult social care pathway model. This review has informed a step change improvement programme to move us to a new practice model and a robust strengths-based culture over 2025-26.</w:t>
      </w:r>
    </w:p>
    <w:p w14:paraId="0D02F784" w14:textId="77777777" w:rsidR="00923787" w:rsidRDefault="00923787" w:rsidP="00923787">
      <w:pPr>
        <w:pStyle w:val="ListParagraph"/>
        <w:numPr>
          <w:ilvl w:val="0"/>
          <w:numId w:val="38"/>
        </w:numPr>
        <w:ind w:left="357" w:hanging="357"/>
        <w:contextualSpacing w:val="0"/>
        <w:jc w:val="both"/>
      </w:pPr>
      <w:r w:rsidRPr="3BBEB8AE">
        <w:t xml:space="preserve">Learning from quality </w:t>
      </w:r>
      <w:r>
        <w:t xml:space="preserve">of </w:t>
      </w:r>
      <w:r w:rsidRPr="3BBEB8AE">
        <w:t xml:space="preserve">practice case audits and moderation is </w:t>
      </w:r>
      <w:proofErr w:type="gramStart"/>
      <w:r>
        <w:t xml:space="preserve">being </w:t>
      </w:r>
      <w:r w:rsidRPr="3BBEB8AE">
        <w:t>embedd</w:t>
      </w:r>
      <w:r>
        <w:t>ed</w:t>
      </w:r>
      <w:proofErr w:type="gramEnd"/>
      <w:r w:rsidRPr="3BBEB8AE">
        <w:t xml:space="preserve"> to </w:t>
      </w:r>
      <w:r>
        <w:t xml:space="preserve">help us </w:t>
      </w:r>
      <w:r w:rsidRPr="3BBEB8AE">
        <w:t xml:space="preserve">understand </w:t>
      </w:r>
      <w:r>
        <w:t>our</w:t>
      </w:r>
      <w:r w:rsidRPr="3BBEB8AE">
        <w:t xml:space="preserve"> practice strengths and target individual and collective areas for improvement. Quarterly performance reports </w:t>
      </w:r>
      <w:r>
        <w:t>including a</w:t>
      </w:r>
      <w:r w:rsidRPr="3BBEB8AE">
        <w:t xml:space="preserve"> dashboard come through to the </w:t>
      </w:r>
      <w:r>
        <w:t>QPF</w:t>
      </w:r>
      <w:r w:rsidRPr="3BBEB8AE">
        <w:t xml:space="preserve"> </w:t>
      </w:r>
      <w:r>
        <w:t>Board</w:t>
      </w:r>
      <w:r w:rsidRPr="3BBEB8AE">
        <w:t xml:space="preserve"> for assurance</w:t>
      </w:r>
      <w:r>
        <w:t>.</w:t>
      </w:r>
    </w:p>
    <w:p w14:paraId="45DE2C9D" w14:textId="77777777" w:rsidR="00923787" w:rsidRPr="00A916BE" w:rsidRDefault="00923787" w:rsidP="00923787">
      <w:pPr>
        <w:pStyle w:val="ListParagraph"/>
        <w:numPr>
          <w:ilvl w:val="0"/>
          <w:numId w:val="38"/>
        </w:numPr>
        <w:ind w:left="357" w:hanging="357"/>
        <w:contextualSpacing w:val="0"/>
        <w:jc w:val="both"/>
      </w:pPr>
      <w:r w:rsidRPr="00BA453D">
        <w:rPr>
          <w:rFonts w:eastAsia="Arial"/>
        </w:rPr>
        <w:t>The Principal Social Work Team provide and support a positive learning culture, and a professional development framework for Social Workers</w:t>
      </w:r>
      <w:r>
        <w:rPr>
          <w:rFonts w:eastAsia="Arial"/>
        </w:rPr>
        <w:t>,</w:t>
      </w:r>
      <w:r w:rsidRPr="00BA453D">
        <w:rPr>
          <w:rFonts w:eastAsia="Arial"/>
        </w:rPr>
        <w:t xml:space="preserve"> </w:t>
      </w:r>
      <w:r>
        <w:rPr>
          <w:rFonts w:eastAsia="Arial"/>
        </w:rPr>
        <w:t>S</w:t>
      </w:r>
      <w:r w:rsidRPr="00BA453D">
        <w:rPr>
          <w:rFonts w:eastAsia="Arial"/>
        </w:rPr>
        <w:t xml:space="preserve">ocial </w:t>
      </w:r>
      <w:r>
        <w:rPr>
          <w:rFonts w:eastAsia="Arial"/>
        </w:rPr>
        <w:t>W</w:t>
      </w:r>
      <w:r w:rsidRPr="00BA453D">
        <w:rPr>
          <w:rFonts w:eastAsia="Arial"/>
        </w:rPr>
        <w:t xml:space="preserve">ork students </w:t>
      </w:r>
      <w:r>
        <w:rPr>
          <w:rFonts w:eastAsia="Arial"/>
        </w:rPr>
        <w:t>and unqualified staff working in the statutory services</w:t>
      </w:r>
      <w:r w:rsidRPr="00BA453D">
        <w:rPr>
          <w:rFonts w:eastAsia="Arial"/>
        </w:rPr>
        <w:t>.</w:t>
      </w:r>
      <w:r>
        <w:rPr>
          <w:rFonts w:eastAsia="Arial"/>
        </w:rPr>
        <w:t xml:space="preserve"> </w:t>
      </w:r>
      <w:r w:rsidRPr="00BA453D">
        <w:rPr>
          <w:rFonts w:eastAsia="Arial"/>
        </w:rPr>
        <w:t xml:space="preserve">The Principal Social Work Team has a dedicated area on the Bolton Council Intranet site, which can </w:t>
      </w:r>
      <w:proofErr w:type="gramStart"/>
      <w:r w:rsidRPr="00BA453D">
        <w:rPr>
          <w:rFonts w:eastAsia="Arial"/>
        </w:rPr>
        <w:t>be accessed</w:t>
      </w:r>
      <w:proofErr w:type="gramEnd"/>
      <w:r w:rsidRPr="00BA453D">
        <w:rPr>
          <w:rFonts w:eastAsia="Arial"/>
        </w:rPr>
        <w:t xml:space="preserve"> by all council staff.</w:t>
      </w:r>
    </w:p>
    <w:p w14:paraId="549CD32D" w14:textId="1F5E49AE" w:rsidR="00A916BE" w:rsidRPr="00A3790B" w:rsidRDefault="00A916BE" w:rsidP="00A916BE">
      <w:pPr>
        <w:pStyle w:val="ListParagraph"/>
        <w:numPr>
          <w:ilvl w:val="0"/>
          <w:numId w:val="0"/>
        </w:numPr>
        <w:ind w:left="357" w:hanging="357"/>
        <w:contextualSpacing w:val="0"/>
        <w:jc w:val="both"/>
      </w:pPr>
      <w:r>
        <w:rPr>
          <w:noProof/>
        </w:rPr>
        <w:drawing>
          <wp:inline distT="0" distB="0" distL="0" distR="0" wp14:anchorId="7F3D5400" wp14:editId="55FD8921">
            <wp:extent cx="6642100" cy="1398728"/>
            <wp:effectExtent l="0" t="0" r="6350" b="0"/>
            <wp:docPr id="56423763"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3763" name="Picture 1" descr="A blue square with white text&#10;&#10;Description automatically generated"/>
                    <pic:cNvPicPr/>
                  </pic:nvPicPr>
                  <pic:blipFill>
                    <a:blip r:embed="rId17"/>
                    <a:stretch>
                      <a:fillRect/>
                    </a:stretch>
                  </pic:blipFill>
                  <pic:spPr>
                    <a:xfrm>
                      <a:off x="0" y="0"/>
                      <a:ext cx="6642100" cy="1398728"/>
                    </a:xfrm>
                    <a:prstGeom prst="rect">
                      <a:avLst/>
                    </a:prstGeom>
                  </pic:spPr>
                </pic:pic>
              </a:graphicData>
            </a:graphic>
          </wp:inline>
        </w:drawing>
      </w:r>
    </w:p>
    <w:p w14:paraId="77625C92" w14:textId="77777777" w:rsidR="00923787" w:rsidRPr="00A3790B" w:rsidRDefault="00923787" w:rsidP="00923787">
      <w:pPr>
        <w:pStyle w:val="ListParagraph"/>
        <w:numPr>
          <w:ilvl w:val="0"/>
          <w:numId w:val="38"/>
        </w:numPr>
        <w:ind w:left="357" w:hanging="357"/>
        <w:contextualSpacing w:val="0"/>
        <w:jc w:val="both"/>
      </w:pPr>
      <w:r w:rsidRPr="00E95695">
        <w:rPr>
          <w:rFonts w:eastAsia="Arial"/>
        </w:rPr>
        <w:t xml:space="preserve">Our Social Work Apprenticeship scheme supports recruitment and retention and </w:t>
      </w:r>
      <w:r>
        <w:rPr>
          <w:rFonts w:eastAsia="Arial"/>
        </w:rPr>
        <w:t xml:space="preserve">an </w:t>
      </w:r>
      <w:r w:rsidRPr="00E95695">
        <w:rPr>
          <w:rFonts w:eastAsia="Arial"/>
        </w:rPr>
        <w:t>opportunity to ‘grow your own’ ethos.</w:t>
      </w:r>
    </w:p>
    <w:p w14:paraId="13864F91" w14:textId="77777777" w:rsidR="00923787" w:rsidRPr="00A3790B" w:rsidRDefault="00923787" w:rsidP="00923787">
      <w:pPr>
        <w:pStyle w:val="ListParagraph"/>
        <w:numPr>
          <w:ilvl w:val="0"/>
          <w:numId w:val="38"/>
        </w:numPr>
        <w:ind w:left="357" w:hanging="357"/>
        <w:contextualSpacing w:val="0"/>
        <w:jc w:val="both"/>
      </w:pPr>
      <w:r w:rsidRPr="00E95695">
        <w:rPr>
          <w:rFonts w:eastAsia="Arial"/>
        </w:rPr>
        <w:t>The ASYE program supports new social workers with workshops and personalised plans</w:t>
      </w:r>
      <w:r>
        <w:rPr>
          <w:rFonts w:eastAsia="Arial"/>
        </w:rPr>
        <w:t>.</w:t>
      </w:r>
    </w:p>
    <w:p w14:paraId="22A73157" w14:textId="77777777" w:rsidR="00923787" w:rsidRDefault="00923787" w:rsidP="00923787">
      <w:pPr>
        <w:pStyle w:val="ListParagraph"/>
        <w:numPr>
          <w:ilvl w:val="0"/>
          <w:numId w:val="38"/>
        </w:numPr>
        <w:ind w:left="357" w:hanging="357"/>
        <w:contextualSpacing w:val="0"/>
        <w:jc w:val="both"/>
      </w:pPr>
      <w:r>
        <w:t xml:space="preserve">Staff engagement sessions take place on a quarterly basis </w:t>
      </w:r>
      <w:r w:rsidRPr="0251A4AA">
        <w:t>and are</w:t>
      </w:r>
      <w:r>
        <w:t xml:space="preserve"> </w:t>
      </w:r>
      <w:proofErr w:type="gramStart"/>
      <w:r>
        <w:t>predominantly in</w:t>
      </w:r>
      <w:proofErr w:type="gramEnd"/>
      <w:r>
        <w:t xml:space="preserve"> person events with staff from across all services in the Directorate.</w:t>
      </w:r>
    </w:p>
    <w:p w14:paraId="031C8AE9" w14:textId="77777777" w:rsidR="00923787" w:rsidRPr="006F4A15" w:rsidRDefault="00923787" w:rsidP="00923787">
      <w:pPr>
        <w:spacing w:before="240"/>
        <w:rPr>
          <w:b/>
        </w:rPr>
      </w:pPr>
      <w:r>
        <w:rPr>
          <w:b/>
        </w:rPr>
        <w:t>Areas for development</w:t>
      </w:r>
    </w:p>
    <w:p w14:paraId="7909B7E0"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Continue to develop our approach to co-production and engagement. </w:t>
      </w:r>
      <w:r w:rsidRPr="3BBEB8AE">
        <w:rPr>
          <w:rFonts w:asciiTheme="majorHAnsi" w:eastAsiaTheme="majorEastAsia" w:hAnsiTheme="majorHAnsi" w:cstheme="majorBidi"/>
        </w:rPr>
        <w:t xml:space="preserve">The Adult Social </w:t>
      </w:r>
      <w:r>
        <w:rPr>
          <w:rFonts w:asciiTheme="majorHAnsi" w:eastAsiaTheme="majorEastAsia" w:hAnsiTheme="majorHAnsi" w:cstheme="majorBidi"/>
        </w:rPr>
        <w:t>C</w:t>
      </w:r>
      <w:r w:rsidRPr="3BBEB8AE">
        <w:rPr>
          <w:rFonts w:asciiTheme="majorHAnsi" w:eastAsiaTheme="majorEastAsia" w:hAnsiTheme="majorHAnsi" w:cstheme="majorBidi"/>
        </w:rPr>
        <w:t xml:space="preserve">are </w:t>
      </w:r>
      <w:r>
        <w:rPr>
          <w:rFonts w:asciiTheme="majorHAnsi" w:eastAsiaTheme="majorEastAsia" w:hAnsiTheme="majorHAnsi" w:cstheme="majorBidi"/>
        </w:rPr>
        <w:t>C</w:t>
      </w:r>
      <w:r w:rsidRPr="3BBEB8AE">
        <w:rPr>
          <w:rFonts w:asciiTheme="majorHAnsi" w:eastAsiaTheme="majorEastAsia" w:hAnsiTheme="majorHAnsi" w:cstheme="majorBidi"/>
        </w:rPr>
        <w:t>o-</w:t>
      </w:r>
      <w:r w:rsidRPr="4C63AFFE">
        <w:rPr>
          <w:rFonts w:asciiTheme="majorHAnsi" w:eastAsiaTheme="majorEastAsia" w:hAnsiTheme="majorHAnsi" w:cstheme="majorBidi"/>
        </w:rPr>
        <w:t>Production</w:t>
      </w:r>
      <w:r w:rsidRPr="3BBEB8AE">
        <w:rPr>
          <w:rFonts w:asciiTheme="majorHAnsi" w:eastAsiaTheme="majorEastAsia" w:hAnsiTheme="majorHAnsi" w:cstheme="majorBidi"/>
        </w:rPr>
        <w:t xml:space="preserve"> </w:t>
      </w:r>
      <w:r>
        <w:rPr>
          <w:rFonts w:asciiTheme="majorHAnsi" w:eastAsiaTheme="majorEastAsia" w:hAnsiTheme="majorHAnsi" w:cstheme="majorBidi"/>
        </w:rPr>
        <w:t>Approach</w:t>
      </w:r>
      <w:r w:rsidRPr="3BBEB8AE">
        <w:rPr>
          <w:rFonts w:asciiTheme="majorHAnsi" w:eastAsiaTheme="majorEastAsia" w:hAnsiTheme="majorHAnsi" w:cstheme="majorBidi"/>
        </w:rPr>
        <w:t xml:space="preserve"> will </w:t>
      </w:r>
      <w:proofErr w:type="gramStart"/>
      <w:r w:rsidRPr="3BBEB8AE">
        <w:rPr>
          <w:rFonts w:asciiTheme="majorHAnsi" w:eastAsiaTheme="majorEastAsia" w:hAnsiTheme="majorHAnsi" w:cstheme="majorBidi"/>
        </w:rPr>
        <w:t>be informed</w:t>
      </w:r>
      <w:proofErr w:type="gramEnd"/>
      <w:r w:rsidRPr="3BBEB8AE">
        <w:rPr>
          <w:rFonts w:asciiTheme="majorHAnsi" w:eastAsiaTheme="majorEastAsia" w:hAnsiTheme="majorHAnsi" w:cstheme="majorBidi"/>
        </w:rPr>
        <w:t xml:space="preserve"> by the </w:t>
      </w:r>
      <w:r>
        <w:rPr>
          <w:rFonts w:asciiTheme="majorHAnsi" w:eastAsiaTheme="majorEastAsia" w:hAnsiTheme="majorHAnsi" w:cstheme="majorBidi"/>
        </w:rPr>
        <w:t>Council wide</w:t>
      </w:r>
      <w:r w:rsidRPr="3BBEB8AE">
        <w:rPr>
          <w:rFonts w:asciiTheme="majorHAnsi" w:eastAsiaTheme="majorEastAsia" w:hAnsiTheme="majorHAnsi" w:cstheme="majorBidi"/>
        </w:rPr>
        <w:t xml:space="preserve"> approach to engagement and co-production </w:t>
      </w:r>
      <w:r>
        <w:rPr>
          <w:rFonts w:asciiTheme="majorHAnsi" w:eastAsiaTheme="majorEastAsia" w:hAnsiTheme="majorHAnsi" w:cstheme="majorBidi"/>
        </w:rPr>
        <w:t xml:space="preserve">that is </w:t>
      </w:r>
      <w:r w:rsidRPr="3BBEB8AE">
        <w:rPr>
          <w:rFonts w:asciiTheme="majorHAnsi" w:eastAsiaTheme="majorEastAsia" w:hAnsiTheme="majorHAnsi" w:cstheme="majorBidi"/>
        </w:rPr>
        <w:t>due to be launched in June 2025</w:t>
      </w:r>
      <w:r>
        <w:rPr>
          <w:rFonts w:asciiTheme="majorHAnsi" w:eastAsiaTheme="majorEastAsia" w:hAnsiTheme="majorHAnsi" w:cstheme="majorBidi"/>
        </w:rPr>
        <w:t>.</w:t>
      </w:r>
    </w:p>
    <w:p w14:paraId="04E0052A"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Continue efforts to support digitally excluded groups with access to digital tools and skills. </w:t>
      </w:r>
    </w:p>
    <w:p w14:paraId="2132DF52"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Harness the use of Artificial Intelligence (AI) as we modernise support services to deliver work more effectively. </w:t>
      </w:r>
      <w:r>
        <w:t xml:space="preserve">A pilot area has been </w:t>
      </w:r>
      <w:proofErr w:type="gramStart"/>
      <w:r>
        <w:t>tested</w:t>
      </w:r>
      <w:proofErr w:type="gramEnd"/>
      <w:r>
        <w:t xml:space="preserve"> and is currently being evaluated</w:t>
      </w:r>
      <w:r w:rsidRPr="00B276F6">
        <w:t>.</w:t>
      </w:r>
    </w:p>
    <w:p w14:paraId="37AE1612"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Implementation of the strengths-based programme, which will also align with the update of all adult social care advice and guidance, </w:t>
      </w:r>
      <w:proofErr w:type="gramStart"/>
      <w:r>
        <w:rPr>
          <w:rStyle w:val="Emphasis"/>
          <w:b w:val="0"/>
          <w:iCs w:val="0"/>
        </w:rPr>
        <w:t>policies</w:t>
      </w:r>
      <w:proofErr w:type="gramEnd"/>
      <w:r>
        <w:rPr>
          <w:rStyle w:val="Emphasis"/>
          <w:b w:val="0"/>
          <w:iCs w:val="0"/>
        </w:rPr>
        <w:t xml:space="preserve"> and strategies. </w:t>
      </w:r>
    </w:p>
    <w:p w14:paraId="2C917CBE" w14:textId="77777777"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Consider and implement audit findings including recording carers’ needs and case recording, and how strengths-based practice </w:t>
      </w:r>
      <w:proofErr w:type="gramStart"/>
      <w:r>
        <w:rPr>
          <w:rStyle w:val="Emphasis"/>
          <w:b w:val="0"/>
          <w:iCs w:val="0"/>
        </w:rPr>
        <w:t>is considered</w:t>
      </w:r>
      <w:proofErr w:type="gramEnd"/>
      <w:r>
        <w:rPr>
          <w:rStyle w:val="Emphasis"/>
          <w:b w:val="0"/>
          <w:iCs w:val="0"/>
        </w:rPr>
        <w:t xml:space="preserve"> with people and carers.</w:t>
      </w:r>
    </w:p>
    <w:p w14:paraId="646B5472" w14:textId="34DABBE3" w:rsidR="00923787" w:rsidRDefault="00923787" w:rsidP="00923787">
      <w:pPr>
        <w:pStyle w:val="ListParagraph"/>
        <w:numPr>
          <w:ilvl w:val="0"/>
          <w:numId w:val="38"/>
        </w:numPr>
        <w:ind w:left="357" w:hanging="357"/>
        <w:contextualSpacing w:val="0"/>
        <w:jc w:val="both"/>
        <w:rPr>
          <w:rStyle w:val="Emphasis"/>
          <w:b w:val="0"/>
          <w:iCs w:val="0"/>
        </w:rPr>
      </w:pPr>
      <w:r>
        <w:rPr>
          <w:rStyle w:val="Emphasis"/>
          <w:b w:val="0"/>
          <w:iCs w:val="0"/>
        </w:rPr>
        <w:t xml:space="preserve">Finalise and implement the Adults Social Care Workforce </w:t>
      </w:r>
      <w:r w:rsidR="00B006F4">
        <w:rPr>
          <w:rStyle w:val="Emphasis"/>
          <w:b w:val="0"/>
          <w:iCs w:val="0"/>
        </w:rPr>
        <w:t>Strategy and</w:t>
      </w:r>
      <w:r>
        <w:rPr>
          <w:rStyle w:val="Emphasis"/>
          <w:b w:val="0"/>
          <w:iCs w:val="0"/>
        </w:rPr>
        <w:t xml:space="preserve"> monitor progress against the action plan. </w:t>
      </w:r>
    </w:p>
    <w:bookmarkEnd w:id="4"/>
    <w:bookmarkEnd w:id="5"/>
    <w:p w14:paraId="7D34416A" w14:textId="77777777" w:rsidR="00902FED" w:rsidRDefault="00902FED" w:rsidP="00323B15">
      <w:pPr>
        <w:spacing w:before="240"/>
      </w:pPr>
    </w:p>
    <w:sectPr w:rsidR="00902FED" w:rsidSect="00790135">
      <w:footerReference w:type="default" r:id="rId18"/>
      <w:pgSz w:w="11900" w:h="16840"/>
      <w:pgMar w:top="720" w:right="720" w:bottom="720" w:left="720" w:header="454" w:footer="45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635C0" w14:textId="77777777" w:rsidR="00E47BC2" w:rsidRDefault="00E47BC2" w:rsidP="00E12E83">
      <w:r>
        <w:separator/>
      </w:r>
    </w:p>
  </w:endnote>
  <w:endnote w:type="continuationSeparator" w:id="0">
    <w:p w14:paraId="6CC64FF0" w14:textId="77777777" w:rsidR="00E47BC2" w:rsidRDefault="00E47BC2" w:rsidP="00E12E83">
      <w:r>
        <w:continuationSeparator/>
      </w:r>
    </w:p>
  </w:endnote>
  <w:endnote w:type="continuationNotice" w:id="1">
    <w:p w14:paraId="00AADAAF" w14:textId="77777777" w:rsidR="00E47BC2" w:rsidRDefault="00E47BC2" w:rsidP="00E12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714365"/>
      <w:docPartObj>
        <w:docPartGallery w:val="Page Numbers (Bottom of Page)"/>
        <w:docPartUnique/>
      </w:docPartObj>
    </w:sdtPr>
    <w:sdtEndPr>
      <w:rPr>
        <w:noProof/>
      </w:rPr>
    </w:sdtEndPr>
    <w:sdtContent>
      <w:p w14:paraId="6730A3AB" w14:textId="39A528AA" w:rsidR="0013046D" w:rsidRDefault="001304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7E05B8" w14:textId="77777777" w:rsidR="008E6047" w:rsidRDefault="008E6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9A71C" w14:textId="77777777" w:rsidR="00E47BC2" w:rsidRDefault="00E47BC2" w:rsidP="00E12E83">
      <w:r>
        <w:separator/>
      </w:r>
    </w:p>
  </w:footnote>
  <w:footnote w:type="continuationSeparator" w:id="0">
    <w:p w14:paraId="3C672A7F" w14:textId="77777777" w:rsidR="00E47BC2" w:rsidRDefault="00E47BC2" w:rsidP="00E12E83">
      <w:r>
        <w:continuationSeparator/>
      </w:r>
    </w:p>
  </w:footnote>
  <w:footnote w:type="continuationNotice" w:id="1">
    <w:p w14:paraId="1DA505B4" w14:textId="77777777" w:rsidR="00E47BC2" w:rsidRDefault="00E47BC2" w:rsidP="00E12E83"/>
  </w:footnote>
</w:footnotes>
</file>

<file path=word/intelligence2.xml><?xml version="1.0" encoding="utf-8"?>
<int2:intelligence xmlns:int2="http://schemas.microsoft.com/office/intelligence/2020/intelligence" xmlns:oel="http://schemas.microsoft.com/office/2019/extlst">
  <int2:observations>
    <int2:textHash int2:hashCode="eaYx7Fx3S7vYMF" int2:id="Cd5iuDdD">
      <int2:state int2:value="Rejected" int2:type="AugLoop_Text_Critique"/>
    </int2:textHash>
    <int2:textHash int2:hashCode="VEAlys6GYLhxcq" int2:id="DtdL8E6k">
      <int2:state int2:value="Rejected" int2:type="AugLoop_Text_Critique"/>
    </int2:textHash>
    <int2:textHash int2:hashCode="69L048ei2rD+cA" int2:id="pmyrFvWf">
      <int2:state int2:value="Rejected" int2:type="AugLoop_Text_Critique"/>
    </int2:textHash>
    <int2:textHash int2:hashCode="2YZ4A13s2Wi1/i" int2:id="yFKuohA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162D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35393"/>
    <w:multiLevelType w:val="hybridMultilevel"/>
    <w:tmpl w:val="088C6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F2D25"/>
    <w:multiLevelType w:val="hybridMultilevel"/>
    <w:tmpl w:val="FFFFFFFF"/>
    <w:lvl w:ilvl="0" w:tplc="6FB02B36">
      <w:start w:val="1"/>
      <w:numFmt w:val="decimal"/>
      <w:lvlText w:val="%1."/>
      <w:lvlJc w:val="left"/>
      <w:pPr>
        <w:ind w:left="720" w:hanging="360"/>
      </w:pPr>
    </w:lvl>
    <w:lvl w:ilvl="1" w:tplc="091E1A1E">
      <w:start w:val="1"/>
      <w:numFmt w:val="lowerLetter"/>
      <w:lvlText w:val="%2."/>
      <w:lvlJc w:val="left"/>
      <w:pPr>
        <w:ind w:left="1440" w:hanging="360"/>
      </w:pPr>
    </w:lvl>
    <w:lvl w:ilvl="2" w:tplc="58A8BF2A">
      <w:start w:val="1"/>
      <w:numFmt w:val="lowerRoman"/>
      <w:lvlText w:val="%3."/>
      <w:lvlJc w:val="right"/>
      <w:pPr>
        <w:ind w:left="2160" w:hanging="180"/>
      </w:pPr>
    </w:lvl>
    <w:lvl w:ilvl="3" w:tplc="528C2A26">
      <w:start w:val="1"/>
      <w:numFmt w:val="decimal"/>
      <w:lvlText w:val="%4."/>
      <w:lvlJc w:val="left"/>
      <w:pPr>
        <w:ind w:left="2880" w:hanging="360"/>
      </w:pPr>
    </w:lvl>
    <w:lvl w:ilvl="4" w:tplc="45C880E4">
      <w:start w:val="1"/>
      <w:numFmt w:val="lowerLetter"/>
      <w:lvlText w:val="%5."/>
      <w:lvlJc w:val="left"/>
      <w:pPr>
        <w:ind w:left="3600" w:hanging="360"/>
      </w:pPr>
    </w:lvl>
    <w:lvl w:ilvl="5" w:tplc="1E0614BC">
      <w:start w:val="1"/>
      <w:numFmt w:val="lowerRoman"/>
      <w:lvlText w:val="%6."/>
      <w:lvlJc w:val="right"/>
      <w:pPr>
        <w:ind w:left="4320" w:hanging="180"/>
      </w:pPr>
    </w:lvl>
    <w:lvl w:ilvl="6" w:tplc="D95C2458">
      <w:start w:val="1"/>
      <w:numFmt w:val="decimal"/>
      <w:lvlText w:val="%7."/>
      <w:lvlJc w:val="left"/>
      <w:pPr>
        <w:ind w:left="5040" w:hanging="360"/>
      </w:pPr>
    </w:lvl>
    <w:lvl w:ilvl="7" w:tplc="ABEABC42">
      <w:start w:val="1"/>
      <w:numFmt w:val="lowerLetter"/>
      <w:lvlText w:val="%8."/>
      <w:lvlJc w:val="left"/>
      <w:pPr>
        <w:ind w:left="5760" w:hanging="360"/>
      </w:pPr>
    </w:lvl>
    <w:lvl w:ilvl="8" w:tplc="A558B80E">
      <w:start w:val="1"/>
      <w:numFmt w:val="lowerRoman"/>
      <w:lvlText w:val="%9."/>
      <w:lvlJc w:val="right"/>
      <w:pPr>
        <w:ind w:left="6480" w:hanging="180"/>
      </w:pPr>
    </w:lvl>
  </w:abstractNum>
  <w:abstractNum w:abstractNumId="3" w15:restartNumberingAfterBreak="0">
    <w:nsid w:val="04E90196"/>
    <w:multiLevelType w:val="hybridMultilevel"/>
    <w:tmpl w:val="1438FE6E"/>
    <w:styleLink w:val="bull1"/>
    <w:lvl w:ilvl="0" w:tplc="68563088">
      <w:start w:val="1"/>
      <w:numFmt w:val="bullet"/>
      <w:lvlText w:val=""/>
      <w:lvlJc w:val="left"/>
      <w:pPr>
        <w:ind w:left="720" w:hanging="360"/>
      </w:pPr>
      <w:rPr>
        <w:rFonts w:ascii="Symbol" w:hAnsi="Symbol"/>
      </w:rPr>
    </w:lvl>
    <w:lvl w:ilvl="1" w:tplc="5D18F7A2">
      <w:start w:val="1"/>
      <w:numFmt w:val="bullet"/>
      <w:lvlText w:val=""/>
      <w:lvlJc w:val="left"/>
      <w:pPr>
        <w:ind w:left="720" w:hanging="360"/>
      </w:pPr>
      <w:rPr>
        <w:rFonts w:ascii="Symbol" w:hAnsi="Symbol"/>
      </w:rPr>
    </w:lvl>
    <w:lvl w:ilvl="2" w:tplc="88CA3E9C">
      <w:start w:val="1"/>
      <w:numFmt w:val="bullet"/>
      <w:lvlText w:val=""/>
      <w:lvlJc w:val="left"/>
      <w:pPr>
        <w:ind w:left="720" w:hanging="360"/>
      </w:pPr>
      <w:rPr>
        <w:rFonts w:ascii="Symbol" w:hAnsi="Symbol"/>
      </w:rPr>
    </w:lvl>
    <w:lvl w:ilvl="3" w:tplc="34F03C3E">
      <w:start w:val="1"/>
      <w:numFmt w:val="bullet"/>
      <w:lvlText w:val=""/>
      <w:lvlJc w:val="left"/>
      <w:pPr>
        <w:ind w:left="720" w:hanging="360"/>
      </w:pPr>
      <w:rPr>
        <w:rFonts w:ascii="Symbol" w:hAnsi="Symbol"/>
      </w:rPr>
    </w:lvl>
    <w:lvl w:ilvl="4" w:tplc="6130E7E4">
      <w:start w:val="1"/>
      <w:numFmt w:val="bullet"/>
      <w:lvlText w:val=""/>
      <w:lvlJc w:val="left"/>
      <w:pPr>
        <w:ind w:left="720" w:hanging="360"/>
      </w:pPr>
      <w:rPr>
        <w:rFonts w:ascii="Symbol" w:hAnsi="Symbol"/>
      </w:rPr>
    </w:lvl>
    <w:lvl w:ilvl="5" w:tplc="A462B868">
      <w:start w:val="1"/>
      <w:numFmt w:val="bullet"/>
      <w:lvlText w:val=""/>
      <w:lvlJc w:val="left"/>
      <w:pPr>
        <w:ind w:left="720" w:hanging="360"/>
      </w:pPr>
      <w:rPr>
        <w:rFonts w:ascii="Symbol" w:hAnsi="Symbol"/>
      </w:rPr>
    </w:lvl>
    <w:lvl w:ilvl="6" w:tplc="F8F2FA68">
      <w:start w:val="1"/>
      <w:numFmt w:val="bullet"/>
      <w:lvlText w:val=""/>
      <w:lvlJc w:val="left"/>
      <w:pPr>
        <w:ind w:left="720" w:hanging="360"/>
      </w:pPr>
      <w:rPr>
        <w:rFonts w:ascii="Symbol" w:hAnsi="Symbol"/>
      </w:rPr>
    </w:lvl>
    <w:lvl w:ilvl="7" w:tplc="2452E776">
      <w:start w:val="1"/>
      <w:numFmt w:val="bullet"/>
      <w:lvlText w:val=""/>
      <w:lvlJc w:val="left"/>
      <w:pPr>
        <w:ind w:left="720" w:hanging="360"/>
      </w:pPr>
      <w:rPr>
        <w:rFonts w:ascii="Symbol" w:hAnsi="Symbol"/>
      </w:rPr>
    </w:lvl>
    <w:lvl w:ilvl="8" w:tplc="47505AB2">
      <w:start w:val="1"/>
      <w:numFmt w:val="bullet"/>
      <w:lvlText w:val=""/>
      <w:lvlJc w:val="left"/>
      <w:pPr>
        <w:ind w:left="720" w:hanging="360"/>
      </w:pPr>
      <w:rPr>
        <w:rFonts w:ascii="Symbol" w:hAnsi="Symbol"/>
      </w:rPr>
    </w:lvl>
  </w:abstractNum>
  <w:abstractNum w:abstractNumId="4" w15:restartNumberingAfterBreak="0">
    <w:nsid w:val="0B0C8515"/>
    <w:multiLevelType w:val="hybridMultilevel"/>
    <w:tmpl w:val="FFFFFFFF"/>
    <w:lvl w:ilvl="0" w:tplc="A1BC5706">
      <w:start w:val="1"/>
      <w:numFmt w:val="bullet"/>
      <w:lvlText w:val=""/>
      <w:lvlJc w:val="left"/>
      <w:pPr>
        <w:ind w:left="720" w:hanging="360"/>
      </w:pPr>
      <w:rPr>
        <w:rFonts w:ascii="Symbol" w:hAnsi="Symbol" w:hint="default"/>
      </w:rPr>
    </w:lvl>
    <w:lvl w:ilvl="1" w:tplc="131C610E">
      <w:start w:val="1"/>
      <w:numFmt w:val="bullet"/>
      <w:lvlText w:val="o"/>
      <w:lvlJc w:val="left"/>
      <w:pPr>
        <w:ind w:left="1440" w:hanging="360"/>
      </w:pPr>
      <w:rPr>
        <w:rFonts w:ascii="Courier New" w:hAnsi="Courier New" w:hint="default"/>
      </w:rPr>
    </w:lvl>
    <w:lvl w:ilvl="2" w:tplc="E1A29608">
      <w:start w:val="1"/>
      <w:numFmt w:val="bullet"/>
      <w:lvlText w:val=""/>
      <w:lvlJc w:val="left"/>
      <w:pPr>
        <w:ind w:left="2160" w:hanging="360"/>
      </w:pPr>
      <w:rPr>
        <w:rFonts w:ascii="Wingdings" w:hAnsi="Wingdings" w:hint="default"/>
      </w:rPr>
    </w:lvl>
    <w:lvl w:ilvl="3" w:tplc="4D18E386">
      <w:start w:val="1"/>
      <w:numFmt w:val="bullet"/>
      <w:lvlText w:val=""/>
      <w:lvlJc w:val="left"/>
      <w:pPr>
        <w:ind w:left="2880" w:hanging="360"/>
      </w:pPr>
      <w:rPr>
        <w:rFonts w:ascii="Symbol" w:hAnsi="Symbol" w:hint="default"/>
      </w:rPr>
    </w:lvl>
    <w:lvl w:ilvl="4" w:tplc="07802C36">
      <w:start w:val="1"/>
      <w:numFmt w:val="bullet"/>
      <w:lvlText w:val="o"/>
      <w:lvlJc w:val="left"/>
      <w:pPr>
        <w:ind w:left="3600" w:hanging="360"/>
      </w:pPr>
      <w:rPr>
        <w:rFonts w:ascii="Courier New" w:hAnsi="Courier New" w:hint="default"/>
      </w:rPr>
    </w:lvl>
    <w:lvl w:ilvl="5" w:tplc="80C20A04">
      <w:start w:val="1"/>
      <w:numFmt w:val="bullet"/>
      <w:lvlText w:val=""/>
      <w:lvlJc w:val="left"/>
      <w:pPr>
        <w:ind w:left="4320" w:hanging="360"/>
      </w:pPr>
      <w:rPr>
        <w:rFonts w:ascii="Wingdings" w:hAnsi="Wingdings" w:hint="default"/>
      </w:rPr>
    </w:lvl>
    <w:lvl w:ilvl="6" w:tplc="B4F6F6CA">
      <w:start w:val="1"/>
      <w:numFmt w:val="bullet"/>
      <w:lvlText w:val=""/>
      <w:lvlJc w:val="left"/>
      <w:pPr>
        <w:ind w:left="5040" w:hanging="360"/>
      </w:pPr>
      <w:rPr>
        <w:rFonts w:ascii="Symbol" w:hAnsi="Symbol" w:hint="default"/>
      </w:rPr>
    </w:lvl>
    <w:lvl w:ilvl="7" w:tplc="2522EEA8">
      <w:start w:val="1"/>
      <w:numFmt w:val="bullet"/>
      <w:lvlText w:val="o"/>
      <w:lvlJc w:val="left"/>
      <w:pPr>
        <w:ind w:left="5760" w:hanging="360"/>
      </w:pPr>
      <w:rPr>
        <w:rFonts w:ascii="Courier New" w:hAnsi="Courier New" w:hint="default"/>
      </w:rPr>
    </w:lvl>
    <w:lvl w:ilvl="8" w:tplc="54E64DA8">
      <w:start w:val="1"/>
      <w:numFmt w:val="bullet"/>
      <w:lvlText w:val=""/>
      <w:lvlJc w:val="left"/>
      <w:pPr>
        <w:ind w:left="6480" w:hanging="360"/>
      </w:pPr>
      <w:rPr>
        <w:rFonts w:ascii="Wingdings" w:hAnsi="Wingdings" w:hint="default"/>
      </w:rPr>
    </w:lvl>
  </w:abstractNum>
  <w:abstractNum w:abstractNumId="5" w15:restartNumberingAfterBreak="0">
    <w:nsid w:val="0BA64424"/>
    <w:multiLevelType w:val="hybridMultilevel"/>
    <w:tmpl w:val="FB72E6D6"/>
    <w:lvl w:ilvl="0" w:tplc="47C83350">
      <w:start w:val="1"/>
      <w:numFmt w:val="bullet"/>
      <w:lvlText w:val=""/>
      <w:lvlJc w:val="left"/>
      <w:pPr>
        <w:ind w:left="360" w:hanging="360"/>
      </w:pPr>
      <w:rPr>
        <w:rFonts w:ascii="Symbol" w:hAnsi="Symbol" w:hint="default"/>
        <w:color w:val="000000" w:themeColor="text1"/>
      </w:rPr>
    </w:lvl>
    <w:lvl w:ilvl="1" w:tplc="AC9AFFDA">
      <w:start w:val="1"/>
      <w:numFmt w:val="bullet"/>
      <w:lvlText w:val="o"/>
      <w:lvlJc w:val="left"/>
      <w:pPr>
        <w:ind w:left="1080" w:hanging="360"/>
      </w:pPr>
      <w:rPr>
        <w:rFonts w:ascii="Courier New" w:hAnsi="Courier New" w:hint="default"/>
      </w:rPr>
    </w:lvl>
    <w:lvl w:ilvl="2" w:tplc="E796F11E">
      <w:start w:val="1"/>
      <w:numFmt w:val="bullet"/>
      <w:lvlText w:val=""/>
      <w:lvlJc w:val="left"/>
      <w:pPr>
        <w:ind w:left="1800" w:hanging="360"/>
      </w:pPr>
      <w:rPr>
        <w:rFonts w:ascii="Wingdings" w:hAnsi="Wingdings" w:hint="default"/>
      </w:rPr>
    </w:lvl>
    <w:lvl w:ilvl="3" w:tplc="B6324786">
      <w:start w:val="1"/>
      <w:numFmt w:val="bullet"/>
      <w:lvlText w:val=""/>
      <w:lvlJc w:val="left"/>
      <w:pPr>
        <w:ind w:left="2520" w:hanging="360"/>
      </w:pPr>
      <w:rPr>
        <w:rFonts w:ascii="Symbol" w:hAnsi="Symbol" w:hint="default"/>
      </w:rPr>
    </w:lvl>
    <w:lvl w:ilvl="4" w:tplc="4F167712">
      <w:start w:val="1"/>
      <w:numFmt w:val="bullet"/>
      <w:lvlText w:val="o"/>
      <w:lvlJc w:val="left"/>
      <w:pPr>
        <w:ind w:left="3240" w:hanging="360"/>
      </w:pPr>
      <w:rPr>
        <w:rFonts w:ascii="Courier New" w:hAnsi="Courier New" w:hint="default"/>
      </w:rPr>
    </w:lvl>
    <w:lvl w:ilvl="5" w:tplc="4FFCC654">
      <w:start w:val="1"/>
      <w:numFmt w:val="bullet"/>
      <w:lvlText w:val=""/>
      <w:lvlJc w:val="left"/>
      <w:pPr>
        <w:ind w:left="3960" w:hanging="360"/>
      </w:pPr>
      <w:rPr>
        <w:rFonts w:ascii="Wingdings" w:hAnsi="Wingdings" w:hint="default"/>
      </w:rPr>
    </w:lvl>
    <w:lvl w:ilvl="6" w:tplc="3A0426A0">
      <w:start w:val="1"/>
      <w:numFmt w:val="bullet"/>
      <w:lvlText w:val=""/>
      <w:lvlJc w:val="left"/>
      <w:pPr>
        <w:ind w:left="4680" w:hanging="360"/>
      </w:pPr>
      <w:rPr>
        <w:rFonts w:ascii="Symbol" w:hAnsi="Symbol" w:hint="default"/>
      </w:rPr>
    </w:lvl>
    <w:lvl w:ilvl="7" w:tplc="1B421DA4">
      <w:start w:val="1"/>
      <w:numFmt w:val="bullet"/>
      <w:lvlText w:val="o"/>
      <w:lvlJc w:val="left"/>
      <w:pPr>
        <w:ind w:left="5400" w:hanging="360"/>
      </w:pPr>
      <w:rPr>
        <w:rFonts w:ascii="Courier New" w:hAnsi="Courier New" w:hint="default"/>
      </w:rPr>
    </w:lvl>
    <w:lvl w:ilvl="8" w:tplc="798ED1F2">
      <w:start w:val="1"/>
      <w:numFmt w:val="bullet"/>
      <w:lvlText w:val=""/>
      <w:lvlJc w:val="left"/>
      <w:pPr>
        <w:ind w:left="6120" w:hanging="360"/>
      </w:pPr>
      <w:rPr>
        <w:rFonts w:ascii="Wingdings" w:hAnsi="Wingdings" w:hint="default"/>
      </w:rPr>
    </w:lvl>
  </w:abstractNum>
  <w:abstractNum w:abstractNumId="6" w15:restartNumberingAfterBreak="0">
    <w:nsid w:val="0CBC2935"/>
    <w:multiLevelType w:val="hybridMultilevel"/>
    <w:tmpl w:val="14D22B30"/>
    <w:styleLink w:val="bullet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9050F"/>
    <w:multiLevelType w:val="hybridMultilevel"/>
    <w:tmpl w:val="5E6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12E34"/>
    <w:multiLevelType w:val="hybridMultilevel"/>
    <w:tmpl w:val="93300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1CEB80E"/>
    <w:multiLevelType w:val="hybridMultilevel"/>
    <w:tmpl w:val="FFFFFFFF"/>
    <w:lvl w:ilvl="0" w:tplc="B5889020">
      <w:start w:val="1"/>
      <w:numFmt w:val="bullet"/>
      <w:lvlText w:val="·"/>
      <w:lvlJc w:val="left"/>
      <w:pPr>
        <w:ind w:left="720" w:hanging="360"/>
      </w:pPr>
      <w:rPr>
        <w:rFonts w:ascii="Symbol" w:hAnsi="Symbol" w:hint="default"/>
      </w:rPr>
    </w:lvl>
    <w:lvl w:ilvl="1" w:tplc="89DC2228">
      <w:start w:val="1"/>
      <w:numFmt w:val="bullet"/>
      <w:lvlText w:val="o"/>
      <w:lvlJc w:val="left"/>
      <w:pPr>
        <w:ind w:left="1440" w:hanging="360"/>
      </w:pPr>
      <w:rPr>
        <w:rFonts w:ascii="Courier New" w:hAnsi="Courier New" w:hint="default"/>
      </w:rPr>
    </w:lvl>
    <w:lvl w:ilvl="2" w:tplc="DD5A5E8C">
      <w:start w:val="1"/>
      <w:numFmt w:val="bullet"/>
      <w:lvlText w:val=""/>
      <w:lvlJc w:val="left"/>
      <w:pPr>
        <w:ind w:left="2160" w:hanging="360"/>
      </w:pPr>
      <w:rPr>
        <w:rFonts w:ascii="Wingdings" w:hAnsi="Wingdings" w:hint="default"/>
      </w:rPr>
    </w:lvl>
    <w:lvl w:ilvl="3" w:tplc="9176D288">
      <w:start w:val="1"/>
      <w:numFmt w:val="bullet"/>
      <w:lvlText w:val=""/>
      <w:lvlJc w:val="left"/>
      <w:pPr>
        <w:ind w:left="2880" w:hanging="360"/>
      </w:pPr>
      <w:rPr>
        <w:rFonts w:ascii="Symbol" w:hAnsi="Symbol" w:hint="default"/>
      </w:rPr>
    </w:lvl>
    <w:lvl w:ilvl="4" w:tplc="27207D00">
      <w:start w:val="1"/>
      <w:numFmt w:val="bullet"/>
      <w:lvlText w:val="o"/>
      <w:lvlJc w:val="left"/>
      <w:pPr>
        <w:ind w:left="3600" w:hanging="360"/>
      </w:pPr>
      <w:rPr>
        <w:rFonts w:ascii="Courier New" w:hAnsi="Courier New" w:hint="default"/>
      </w:rPr>
    </w:lvl>
    <w:lvl w:ilvl="5" w:tplc="FC223DA8">
      <w:start w:val="1"/>
      <w:numFmt w:val="bullet"/>
      <w:lvlText w:val=""/>
      <w:lvlJc w:val="left"/>
      <w:pPr>
        <w:ind w:left="4320" w:hanging="360"/>
      </w:pPr>
      <w:rPr>
        <w:rFonts w:ascii="Wingdings" w:hAnsi="Wingdings" w:hint="default"/>
      </w:rPr>
    </w:lvl>
    <w:lvl w:ilvl="6" w:tplc="C40EBFEE">
      <w:start w:val="1"/>
      <w:numFmt w:val="bullet"/>
      <w:lvlText w:val=""/>
      <w:lvlJc w:val="left"/>
      <w:pPr>
        <w:ind w:left="5040" w:hanging="360"/>
      </w:pPr>
      <w:rPr>
        <w:rFonts w:ascii="Symbol" w:hAnsi="Symbol" w:hint="default"/>
      </w:rPr>
    </w:lvl>
    <w:lvl w:ilvl="7" w:tplc="BC2679D6">
      <w:start w:val="1"/>
      <w:numFmt w:val="bullet"/>
      <w:lvlText w:val="o"/>
      <w:lvlJc w:val="left"/>
      <w:pPr>
        <w:ind w:left="5760" w:hanging="360"/>
      </w:pPr>
      <w:rPr>
        <w:rFonts w:ascii="Courier New" w:hAnsi="Courier New" w:hint="default"/>
      </w:rPr>
    </w:lvl>
    <w:lvl w:ilvl="8" w:tplc="8D8CA66E">
      <w:start w:val="1"/>
      <w:numFmt w:val="bullet"/>
      <w:lvlText w:val=""/>
      <w:lvlJc w:val="left"/>
      <w:pPr>
        <w:ind w:left="6480" w:hanging="360"/>
      </w:pPr>
      <w:rPr>
        <w:rFonts w:ascii="Wingdings" w:hAnsi="Wingdings" w:hint="default"/>
      </w:rPr>
    </w:lvl>
  </w:abstractNum>
  <w:abstractNum w:abstractNumId="10" w15:restartNumberingAfterBreak="0">
    <w:nsid w:val="1344495B"/>
    <w:multiLevelType w:val="hybridMultilevel"/>
    <w:tmpl w:val="C4E8A864"/>
    <w:styleLink w:val="Style1"/>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6B4CB0"/>
    <w:multiLevelType w:val="hybridMultilevel"/>
    <w:tmpl w:val="8D1A9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FD9D3"/>
    <w:multiLevelType w:val="hybridMultilevel"/>
    <w:tmpl w:val="FFFFFFFF"/>
    <w:lvl w:ilvl="0" w:tplc="926244F0">
      <w:start w:val="1"/>
      <w:numFmt w:val="bullet"/>
      <w:lvlText w:val=""/>
      <w:lvlJc w:val="left"/>
      <w:pPr>
        <w:ind w:left="720" w:hanging="360"/>
      </w:pPr>
      <w:rPr>
        <w:rFonts w:ascii="Symbol" w:hAnsi="Symbol" w:hint="default"/>
      </w:rPr>
    </w:lvl>
    <w:lvl w:ilvl="1" w:tplc="2CDAF49E">
      <w:start w:val="1"/>
      <w:numFmt w:val="bullet"/>
      <w:lvlText w:val="o"/>
      <w:lvlJc w:val="left"/>
      <w:pPr>
        <w:ind w:left="1440" w:hanging="360"/>
      </w:pPr>
      <w:rPr>
        <w:rFonts w:ascii="Courier New" w:hAnsi="Courier New" w:hint="default"/>
      </w:rPr>
    </w:lvl>
    <w:lvl w:ilvl="2" w:tplc="1838A006">
      <w:start w:val="1"/>
      <w:numFmt w:val="bullet"/>
      <w:lvlText w:val=""/>
      <w:lvlJc w:val="left"/>
      <w:pPr>
        <w:ind w:left="2160" w:hanging="360"/>
      </w:pPr>
      <w:rPr>
        <w:rFonts w:ascii="Wingdings" w:hAnsi="Wingdings" w:hint="default"/>
      </w:rPr>
    </w:lvl>
    <w:lvl w:ilvl="3" w:tplc="81BCAC18">
      <w:start w:val="1"/>
      <w:numFmt w:val="bullet"/>
      <w:lvlText w:val=""/>
      <w:lvlJc w:val="left"/>
      <w:pPr>
        <w:ind w:left="2880" w:hanging="360"/>
      </w:pPr>
      <w:rPr>
        <w:rFonts w:ascii="Symbol" w:hAnsi="Symbol" w:hint="default"/>
      </w:rPr>
    </w:lvl>
    <w:lvl w:ilvl="4" w:tplc="A6709BBA">
      <w:start w:val="1"/>
      <w:numFmt w:val="bullet"/>
      <w:lvlText w:val="o"/>
      <w:lvlJc w:val="left"/>
      <w:pPr>
        <w:ind w:left="3600" w:hanging="360"/>
      </w:pPr>
      <w:rPr>
        <w:rFonts w:ascii="Courier New" w:hAnsi="Courier New" w:hint="default"/>
      </w:rPr>
    </w:lvl>
    <w:lvl w:ilvl="5" w:tplc="AEB28B24">
      <w:start w:val="1"/>
      <w:numFmt w:val="bullet"/>
      <w:lvlText w:val=""/>
      <w:lvlJc w:val="left"/>
      <w:pPr>
        <w:ind w:left="4320" w:hanging="360"/>
      </w:pPr>
      <w:rPr>
        <w:rFonts w:ascii="Wingdings" w:hAnsi="Wingdings" w:hint="default"/>
      </w:rPr>
    </w:lvl>
    <w:lvl w:ilvl="6" w:tplc="5C189F34">
      <w:start w:val="1"/>
      <w:numFmt w:val="bullet"/>
      <w:lvlText w:val=""/>
      <w:lvlJc w:val="left"/>
      <w:pPr>
        <w:ind w:left="5040" w:hanging="360"/>
      </w:pPr>
      <w:rPr>
        <w:rFonts w:ascii="Symbol" w:hAnsi="Symbol" w:hint="default"/>
      </w:rPr>
    </w:lvl>
    <w:lvl w:ilvl="7" w:tplc="379CEDAE">
      <w:start w:val="1"/>
      <w:numFmt w:val="bullet"/>
      <w:lvlText w:val="o"/>
      <w:lvlJc w:val="left"/>
      <w:pPr>
        <w:ind w:left="5760" w:hanging="360"/>
      </w:pPr>
      <w:rPr>
        <w:rFonts w:ascii="Courier New" w:hAnsi="Courier New" w:hint="default"/>
      </w:rPr>
    </w:lvl>
    <w:lvl w:ilvl="8" w:tplc="E21605EE">
      <w:start w:val="1"/>
      <w:numFmt w:val="bullet"/>
      <w:lvlText w:val=""/>
      <w:lvlJc w:val="left"/>
      <w:pPr>
        <w:ind w:left="6480" w:hanging="360"/>
      </w:pPr>
      <w:rPr>
        <w:rFonts w:ascii="Wingdings" w:hAnsi="Wingdings" w:hint="default"/>
      </w:rPr>
    </w:lvl>
  </w:abstractNum>
  <w:abstractNum w:abstractNumId="13" w15:restartNumberingAfterBreak="0">
    <w:nsid w:val="1F890218"/>
    <w:multiLevelType w:val="multilevel"/>
    <w:tmpl w:val="25E64E64"/>
    <w:lvl w:ilvl="0">
      <w:start w:val="1"/>
      <w:numFmt w:val="bullet"/>
      <w:pStyle w:val="ListParagraph"/>
      <w:lvlText w:val="•"/>
      <w:lvlJc w:val="left"/>
      <w:pPr>
        <w:ind w:left="720" w:hanging="360"/>
      </w:pPr>
      <w:rPr>
        <w:rFonts w:ascii="Arial" w:hAnsi="Arial" w:hint="default"/>
        <w:color w:val="000000" w:themeColor="text1"/>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217C6AA3"/>
    <w:multiLevelType w:val="hybridMultilevel"/>
    <w:tmpl w:val="FFFFFFFF"/>
    <w:lvl w:ilvl="0" w:tplc="637E3146">
      <w:start w:val="1"/>
      <w:numFmt w:val="bullet"/>
      <w:lvlText w:val="·"/>
      <w:lvlJc w:val="left"/>
      <w:pPr>
        <w:ind w:left="720" w:hanging="360"/>
      </w:pPr>
      <w:rPr>
        <w:rFonts w:ascii="Symbol" w:hAnsi="Symbol" w:hint="default"/>
      </w:rPr>
    </w:lvl>
    <w:lvl w:ilvl="1" w:tplc="998C1BB4">
      <w:start w:val="1"/>
      <w:numFmt w:val="bullet"/>
      <w:lvlText w:val="o"/>
      <w:lvlJc w:val="left"/>
      <w:pPr>
        <w:ind w:left="1440" w:hanging="360"/>
      </w:pPr>
      <w:rPr>
        <w:rFonts w:ascii="Courier New" w:hAnsi="Courier New" w:hint="default"/>
      </w:rPr>
    </w:lvl>
    <w:lvl w:ilvl="2" w:tplc="3BA22A62">
      <w:start w:val="1"/>
      <w:numFmt w:val="bullet"/>
      <w:lvlText w:val=""/>
      <w:lvlJc w:val="left"/>
      <w:pPr>
        <w:ind w:left="2160" w:hanging="360"/>
      </w:pPr>
      <w:rPr>
        <w:rFonts w:ascii="Wingdings" w:hAnsi="Wingdings" w:hint="default"/>
      </w:rPr>
    </w:lvl>
    <w:lvl w:ilvl="3" w:tplc="79B6E18E">
      <w:start w:val="1"/>
      <w:numFmt w:val="bullet"/>
      <w:lvlText w:val=""/>
      <w:lvlJc w:val="left"/>
      <w:pPr>
        <w:ind w:left="2880" w:hanging="360"/>
      </w:pPr>
      <w:rPr>
        <w:rFonts w:ascii="Symbol" w:hAnsi="Symbol" w:hint="default"/>
      </w:rPr>
    </w:lvl>
    <w:lvl w:ilvl="4" w:tplc="B2969098">
      <w:start w:val="1"/>
      <w:numFmt w:val="bullet"/>
      <w:lvlText w:val="o"/>
      <w:lvlJc w:val="left"/>
      <w:pPr>
        <w:ind w:left="3600" w:hanging="360"/>
      </w:pPr>
      <w:rPr>
        <w:rFonts w:ascii="Courier New" w:hAnsi="Courier New" w:hint="default"/>
      </w:rPr>
    </w:lvl>
    <w:lvl w:ilvl="5" w:tplc="C4161E8A">
      <w:start w:val="1"/>
      <w:numFmt w:val="bullet"/>
      <w:lvlText w:val=""/>
      <w:lvlJc w:val="left"/>
      <w:pPr>
        <w:ind w:left="4320" w:hanging="360"/>
      </w:pPr>
      <w:rPr>
        <w:rFonts w:ascii="Wingdings" w:hAnsi="Wingdings" w:hint="default"/>
      </w:rPr>
    </w:lvl>
    <w:lvl w:ilvl="6" w:tplc="082E33C0">
      <w:start w:val="1"/>
      <w:numFmt w:val="bullet"/>
      <w:lvlText w:val=""/>
      <w:lvlJc w:val="left"/>
      <w:pPr>
        <w:ind w:left="5040" w:hanging="360"/>
      </w:pPr>
      <w:rPr>
        <w:rFonts w:ascii="Symbol" w:hAnsi="Symbol" w:hint="default"/>
      </w:rPr>
    </w:lvl>
    <w:lvl w:ilvl="7" w:tplc="CD4443DA">
      <w:start w:val="1"/>
      <w:numFmt w:val="bullet"/>
      <w:lvlText w:val="o"/>
      <w:lvlJc w:val="left"/>
      <w:pPr>
        <w:ind w:left="5760" w:hanging="360"/>
      </w:pPr>
      <w:rPr>
        <w:rFonts w:ascii="Courier New" w:hAnsi="Courier New" w:hint="default"/>
      </w:rPr>
    </w:lvl>
    <w:lvl w:ilvl="8" w:tplc="7BF2622A">
      <w:start w:val="1"/>
      <w:numFmt w:val="bullet"/>
      <w:lvlText w:val=""/>
      <w:lvlJc w:val="left"/>
      <w:pPr>
        <w:ind w:left="6480" w:hanging="360"/>
      </w:pPr>
      <w:rPr>
        <w:rFonts w:ascii="Wingdings" w:hAnsi="Wingdings" w:hint="default"/>
      </w:rPr>
    </w:lvl>
  </w:abstractNum>
  <w:abstractNum w:abstractNumId="15" w15:restartNumberingAfterBreak="0">
    <w:nsid w:val="2521B517"/>
    <w:multiLevelType w:val="hybridMultilevel"/>
    <w:tmpl w:val="FFFFFFFF"/>
    <w:lvl w:ilvl="0" w:tplc="03FAFEC6">
      <w:start w:val="1"/>
      <w:numFmt w:val="bullet"/>
      <w:lvlText w:val=""/>
      <w:lvlJc w:val="left"/>
      <w:pPr>
        <w:ind w:left="720" w:hanging="360"/>
      </w:pPr>
      <w:rPr>
        <w:rFonts w:ascii="Symbol" w:hAnsi="Symbol" w:hint="default"/>
      </w:rPr>
    </w:lvl>
    <w:lvl w:ilvl="1" w:tplc="8AC644C4">
      <w:start w:val="1"/>
      <w:numFmt w:val="bullet"/>
      <w:lvlText w:val="o"/>
      <w:lvlJc w:val="left"/>
      <w:pPr>
        <w:ind w:left="1440" w:hanging="360"/>
      </w:pPr>
      <w:rPr>
        <w:rFonts w:ascii="Courier New" w:hAnsi="Courier New" w:hint="default"/>
      </w:rPr>
    </w:lvl>
    <w:lvl w:ilvl="2" w:tplc="8DB4C69E">
      <w:start w:val="1"/>
      <w:numFmt w:val="bullet"/>
      <w:lvlText w:val=""/>
      <w:lvlJc w:val="left"/>
      <w:pPr>
        <w:ind w:left="2160" w:hanging="360"/>
      </w:pPr>
      <w:rPr>
        <w:rFonts w:ascii="Wingdings" w:hAnsi="Wingdings" w:hint="default"/>
      </w:rPr>
    </w:lvl>
    <w:lvl w:ilvl="3" w:tplc="0D724F24">
      <w:start w:val="1"/>
      <w:numFmt w:val="bullet"/>
      <w:lvlText w:val=""/>
      <w:lvlJc w:val="left"/>
      <w:pPr>
        <w:ind w:left="2880" w:hanging="360"/>
      </w:pPr>
      <w:rPr>
        <w:rFonts w:ascii="Symbol" w:hAnsi="Symbol" w:hint="default"/>
      </w:rPr>
    </w:lvl>
    <w:lvl w:ilvl="4" w:tplc="744E6E00">
      <w:start w:val="1"/>
      <w:numFmt w:val="bullet"/>
      <w:lvlText w:val="o"/>
      <w:lvlJc w:val="left"/>
      <w:pPr>
        <w:ind w:left="3600" w:hanging="360"/>
      </w:pPr>
      <w:rPr>
        <w:rFonts w:ascii="Courier New" w:hAnsi="Courier New" w:hint="default"/>
      </w:rPr>
    </w:lvl>
    <w:lvl w:ilvl="5" w:tplc="96CEE97A">
      <w:start w:val="1"/>
      <w:numFmt w:val="bullet"/>
      <w:lvlText w:val=""/>
      <w:lvlJc w:val="left"/>
      <w:pPr>
        <w:ind w:left="4320" w:hanging="360"/>
      </w:pPr>
      <w:rPr>
        <w:rFonts w:ascii="Wingdings" w:hAnsi="Wingdings" w:hint="default"/>
      </w:rPr>
    </w:lvl>
    <w:lvl w:ilvl="6" w:tplc="A1C69274">
      <w:start w:val="1"/>
      <w:numFmt w:val="bullet"/>
      <w:lvlText w:val=""/>
      <w:lvlJc w:val="left"/>
      <w:pPr>
        <w:ind w:left="5040" w:hanging="360"/>
      </w:pPr>
      <w:rPr>
        <w:rFonts w:ascii="Symbol" w:hAnsi="Symbol" w:hint="default"/>
      </w:rPr>
    </w:lvl>
    <w:lvl w:ilvl="7" w:tplc="06A65F7C">
      <w:start w:val="1"/>
      <w:numFmt w:val="bullet"/>
      <w:lvlText w:val="o"/>
      <w:lvlJc w:val="left"/>
      <w:pPr>
        <w:ind w:left="5760" w:hanging="360"/>
      </w:pPr>
      <w:rPr>
        <w:rFonts w:ascii="Courier New" w:hAnsi="Courier New" w:hint="default"/>
      </w:rPr>
    </w:lvl>
    <w:lvl w:ilvl="8" w:tplc="7F00C96A">
      <w:start w:val="1"/>
      <w:numFmt w:val="bullet"/>
      <w:lvlText w:val=""/>
      <w:lvlJc w:val="left"/>
      <w:pPr>
        <w:ind w:left="6480" w:hanging="360"/>
      </w:pPr>
      <w:rPr>
        <w:rFonts w:ascii="Wingdings" w:hAnsi="Wingdings" w:hint="default"/>
      </w:rPr>
    </w:lvl>
  </w:abstractNum>
  <w:abstractNum w:abstractNumId="16" w15:restartNumberingAfterBreak="0">
    <w:nsid w:val="280916D7"/>
    <w:multiLevelType w:val="hybridMultilevel"/>
    <w:tmpl w:val="DD5CC55C"/>
    <w:lvl w:ilvl="0" w:tplc="DBDAC5C2">
      <w:start w:val="1"/>
      <w:numFmt w:val="bullet"/>
      <w:lvlText w:val=""/>
      <w:lvlJc w:val="left"/>
      <w:pPr>
        <w:ind w:left="720" w:hanging="360"/>
      </w:pPr>
      <w:rPr>
        <w:rFonts w:ascii="Symbol" w:hAnsi="Symbol"/>
      </w:rPr>
    </w:lvl>
    <w:lvl w:ilvl="1" w:tplc="57A836DC">
      <w:start w:val="1"/>
      <w:numFmt w:val="bullet"/>
      <w:lvlText w:val=""/>
      <w:lvlJc w:val="left"/>
      <w:pPr>
        <w:ind w:left="720" w:hanging="360"/>
      </w:pPr>
      <w:rPr>
        <w:rFonts w:ascii="Symbol" w:hAnsi="Symbol"/>
      </w:rPr>
    </w:lvl>
    <w:lvl w:ilvl="2" w:tplc="03981710">
      <w:start w:val="1"/>
      <w:numFmt w:val="bullet"/>
      <w:lvlText w:val=""/>
      <w:lvlJc w:val="left"/>
      <w:pPr>
        <w:ind w:left="720" w:hanging="360"/>
      </w:pPr>
      <w:rPr>
        <w:rFonts w:ascii="Symbol" w:hAnsi="Symbol"/>
      </w:rPr>
    </w:lvl>
    <w:lvl w:ilvl="3" w:tplc="3404C9B8">
      <w:start w:val="1"/>
      <w:numFmt w:val="bullet"/>
      <w:lvlText w:val=""/>
      <w:lvlJc w:val="left"/>
      <w:pPr>
        <w:ind w:left="720" w:hanging="360"/>
      </w:pPr>
      <w:rPr>
        <w:rFonts w:ascii="Symbol" w:hAnsi="Symbol"/>
      </w:rPr>
    </w:lvl>
    <w:lvl w:ilvl="4" w:tplc="29981F2A">
      <w:start w:val="1"/>
      <w:numFmt w:val="bullet"/>
      <w:lvlText w:val=""/>
      <w:lvlJc w:val="left"/>
      <w:pPr>
        <w:ind w:left="720" w:hanging="360"/>
      </w:pPr>
      <w:rPr>
        <w:rFonts w:ascii="Symbol" w:hAnsi="Symbol"/>
      </w:rPr>
    </w:lvl>
    <w:lvl w:ilvl="5" w:tplc="E37A6770">
      <w:start w:val="1"/>
      <w:numFmt w:val="bullet"/>
      <w:lvlText w:val=""/>
      <w:lvlJc w:val="left"/>
      <w:pPr>
        <w:ind w:left="720" w:hanging="360"/>
      </w:pPr>
      <w:rPr>
        <w:rFonts w:ascii="Symbol" w:hAnsi="Symbol"/>
      </w:rPr>
    </w:lvl>
    <w:lvl w:ilvl="6" w:tplc="C2ACB4EE">
      <w:start w:val="1"/>
      <w:numFmt w:val="bullet"/>
      <w:lvlText w:val=""/>
      <w:lvlJc w:val="left"/>
      <w:pPr>
        <w:ind w:left="720" w:hanging="360"/>
      </w:pPr>
      <w:rPr>
        <w:rFonts w:ascii="Symbol" w:hAnsi="Symbol"/>
      </w:rPr>
    </w:lvl>
    <w:lvl w:ilvl="7" w:tplc="9600245A">
      <w:start w:val="1"/>
      <w:numFmt w:val="bullet"/>
      <w:lvlText w:val=""/>
      <w:lvlJc w:val="left"/>
      <w:pPr>
        <w:ind w:left="720" w:hanging="360"/>
      </w:pPr>
      <w:rPr>
        <w:rFonts w:ascii="Symbol" w:hAnsi="Symbol"/>
      </w:rPr>
    </w:lvl>
    <w:lvl w:ilvl="8" w:tplc="F1F273AE">
      <w:start w:val="1"/>
      <w:numFmt w:val="bullet"/>
      <w:lvlText w:val=""/>
      <w:lvlJc w:val="left"/>
      <w:pPr>
        <w:ind w:left="720" w:hanging="360"/>
      </w:pPr>
      <w:rPr>
        <w:rFonts w:ascii="Symbol" w:hAnsi="Symbol"/>
      </w:rPr>
    </w:lvl>
  </w:abstractNum>
  <w:abstractNum w:abstractNumId="17" w15:restartNumberingAfterBreak="0">
    <w:nsid w:val="354C5087"/>
    <w:multiLevelType w:val="hybridMultilevel"/>
    <w:tmpl w:val="05E8EF2C"/>
    <w:styleLink w:val="Style2"/>
    <w:lvl w:ilvl="0" w:tplc="2996BC88">
      <w:start w:val="1"/>
      <w:numFmt w:val="bullet"/>
      <w:lvlText w:val=""/>
      <w:lvlJc w:val="left"/>
      <w:pPr>
        <w:ind w:left="720" w:hanging="360"/>
      </w:pPr>
      <w:rPr>
        <w:rFonts w:ascii="Symbol" w:hAnsi="Symbol"/>
      </w:rPr>
    </w:lvl>
    <w:lvl w:ilvl="1" w:tplc="5F2A2874">
      <w:start w:val="1"/>
      <w:numFmt w:val="bullet"/>
      <w:lvlText w:val=""/>
      <w:lvlJc w:val="left"/>
      <w:pPr>
        <w:ind w:left="720" w:hanging="360"/>
      </w:pPr>
      <w:rPr>
        <w:rFonts w:ascii="Symbol" w:hAnsi="Symbol"/>
      </w:rPr>
    </w:lvl>
    <w:lvl w:ilvl="2" w:tplc="3CC82A82">
      <w:start w:val="1"/>
      <w:numFmt w:val="bullet"/>
      <w:lvlText w:val=""/>
      <w:lvlJc w:val="left"/>
      <w:pPr>
        <w:ind w:left="720" w:hanging="360"/>
      </w:pPr>
      <w:rPr>
        <w:rFonts w:ascii="Symbol" w:hAnsi="Symbol"/>
      </w:rPr>
    </w:lvl>
    <w:lvl w:ilvl="3" w:tplc="34C0FB4A">
      <w:start w:val="1"/>
      <w:numFmt w:val="bullet"/>
      <w:lvlText w:val=""/>
      <w:lvlJc w:val="left"/>
      <w:pPr>
        <w:ind w:left="720" w:hanging="360"/>
      </w:pPr>
      <w:rPr>
        <w:rFonts w:ascii="Symbol" w:hAnsi="Symbol"/>
      </w:rPr>
    </w:lvl>
    <w:lvl w:ilvl="4" w:tplc="F9780DD6">
      <w:start w:val="1"/>
      <w:numFmt w:val="bullet"/>
      <w:lvlText w:val=""/>
      <w:lvlJc w:val="left"/>
      <w:pPr>
        <w:ind w:left="720" w:hanging="360"/>
      </w:pPr>
      <w:rPr>
        <w:rFonts w:ascii="Symbol" w:hAnsi="Symbol"/>
      </w:rPr>
    </w:lvl>
    <w:lvl w:ilvl="5" w:tplc="128E3798">
      <w:start w:val="1"/>
      <w:numFmt w:val="bullet"/>
      <w:lvlText w:val=""/>
      <w:lvlJc w:val="left"/>
      <w:pPr>
        <w:ind w:left="720" w:hanging="360"/>
      </w:pPr>
      <w:rPr>
        <w:rFonts w:ascii="Symbol" w:hAnsi="Symbol"/>
      </w:rPr>
    </w:lvl>
    <w:lvl w:ilvl="6" w:tplc="54AA759E">
      <w:start w:val="1"/>
      <w:numFmt w:val="bullet"/>
      <w:lvlText w:val=""/>
      <w:lvlJc w:val="left"/>
      <w:pPr>
        <w:ind w:left="720" w:hanging="360"/>
      </w:pPr>
      <w:rPr>
        <w:rFonts w:ascii="Symbol" w:hAnsi="Symbol"/>
      </w:rPr>
    </w:lvl>
    <w:lvl w:ilvl="7" w:tplc="BA56ECE0">
      <w:start w:val="1"/>
      <w:numFmt w:val="bullet"/>
      <w:lvlText w:val=""/>
      <w:lvlJc w:val="left"/>
      <w:pPr>
        <w:ind w:left="720" w:hanging="360"/>
      </w:pPr>
      <w:rPr>
        <w:rFonts w:ascii="Symbol" w:hAnsi="Symbol"/>
      </w:rPr>
    </w:lvl>
    <w:lvl w:ilvl="8" w:tplc="0060D4C4">
      <w:start w:val="1"/>
      <w:numFmt w:val="bullet"/>
      <w:lvlText w:val=""/>
      <w:lvlJc w:val="left"/>
      <w:pPr>
        <w:ind w:left="720" w:hanging="360"/>
      </w:pPr>
      <w:rPr>
        <w:rFonts w:ascii="Symbol" w:hAnsi="Symbol"/>
      </w:rPr>
    </w:lvl>
  </w:abstractNum>
  <w:abstractNum w:abstractNumId="18" w15:restartNumberingAfterBreak="0">
    <w:nsid w:val="36774186"/>
    <w:multiLevelType w:val="hybridMultilevel"/>
    <w:tmpl w:val="57E6968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9" w15:restartNumberingAfterBreak="0">
    <w:nsid w:val="41737F0D"/>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45B20FA"/>
    <w:multiLevelType w:val="hybridMultilevel"/>
    <w:tmpl w:val="AA168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9C739B"/>
    <w:multiLevelType w:val="hybridMultilevel"/>
    <w:tmpl w:val="BDA03446"/>
    <w:lvl w:ilvl="0" w:tplc="08090001">
      <w:start w:val="1"/>
      <w:numFmt w:val="bullet"/>
      <w:lvlText w:val=""/>
      <w:lvlJc w:val="left"/>
      <w:pPr>
        <w:ind w:left="392" w:hanging="360"/>
      </w:pPr>
      <w:rPr>
        <w:rFonts w:ascii="Symbol" w:hAnsi="Symbo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22" w15:restartNumberingAfterBreak="0">
    <w:nsid w:val="491A1D81"/>
    <w:multiLevelType w:val="hybridMultilevel"/>
    <w:tmpl w:val="18501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C96AA0"/>
    <w:multiLevelType w:val="hybridMultilevel"/>
    <w:tmpl w:val="AE684524"/>
    <w:lvl w:ilvl="0" w:tplc="08090001">
      <w:start w:val="1"/>
      <w:numFmt w:val="bullet"/>
      <w:lvlText w:val=""/>
      <w:lvlJc w:val="left"/>
      <w:pPr>
        <w:ind w:left="392" w:hanging="360"/>
      </w:pPr>
      <w:rPr>
        <w:rFonts w:ascii="Symbol" w:hAnsi="Symbo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24" w15:restartNumberingAfterBreak="0">
    <w:nsid w:val="4EEA36F5"/>
    <w:multiLevelType w:val="hybridMultilevel"/>
    <w:tmpl w:val="D3121838"/>
    <w:lvl w:ilvl="0" w:tplc="4052FDDE">
      <w:start w:val="1"/>
      <w:numFmt w:val="decimal"/>
      <w:pStyle w:val="Heading4"/>
      <w:lvlText w:val="%1."/>
      <w:lvlJc w:val="left"/>
      <w:pPr>
        <w:ind w:left="360" w:hanging="360"/>
      </w:pPr>
      <w:rPr>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E384AFD"/>
    <w:multiLevelType w:val="hybridMultilevel"/>
    <w:tmpl w:val="24F06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B03293"/>
    <w:multiLevelType w:val="hybridMultilevel"/>
    <w:tmpl w:val="D94600A8"/>
    <w:lvl w:ilvl="0" w:tplc="A148BB7A">
      <w:start w:val="1"/>
      <w:numFmt w:val="bullet"/>
      <w:lvlText w:val=""/>
      <w:lvlJc w:val="left"/>
      <w:pPr>
        <w:ind w:left="720" w:hanging="360"/>
      </w:pPr>
      <w:rPr>
        <w:rFonts w:ascii="Symbol" w:hAnsi="Symbol"/>
      </w:rPr>
    </w:lvl>
    <w:lvl w:ilvl="1" w:tplc="B4081070">
      <w:start w:val="1"/>
      <w:numFmt w:val="bullet"/>
      <w:lvlText w:val=""/>
      <w:lvlJc w:val="left"/>
      <w:pPr>
        <w:ind w:left="720" w:hanging="360"/>
      </w:pPr>
      <w:rPr>
        <w:rFonts w:ascii="Symbol" w:hAnsi="Symbol"/>
      </w:rPr>
    </w:lvl>
    <w:lvl w:ilvl="2" w:tplc="E5D24B1C">
      <w:start w:val="1"/>
      <w:numFmt w:val="bullet"/>
      <w:lvlText w:val=""/>
      <w:lvlJc w:val="left"/>
      <w:pPr>
        <w:ind w:left="720" w:hanging="360"/>
      </w:pPr>
      <w:rPr>
        <w:rFonts w:ascii="Symbol" w:hAnsi="Symbol"/>
      </w:rPr>
    </w:lvl>
    <w:lvl w:ilvl="3" w:tplc="CA36F6FC">
      <w:start w:val="1"/>
      <w:numFmt w:val="bullet"/>
      <w:lvlText w:val=""/>
      <w:lvlJc w:val="left"/>
      <w:pPr>
        <w:ind w:left="720" w:hanging="360"/>
      </w:pPr>
      <w:rPr>
        <w:rFonts w:ascii="Symbol" w:hAnsi="Symbol"/>
      </w:rPr>
    </w:lvl>
    <w:lvl w:ilvl="4" w:tplc="BFDE4664">
      <w:start w:val="1"/>
      <w:numFmt w:val="bullet"/>
      <w:lvlText w:val=""/>
      <w:lvlJc w:val="left"/>
      <w:pPr>
        <w:ind w:left="720" w:hanging="360"/>
      </w:pPr>
      <w:rPr>
        <w:rFonts w:ascii="Symbol" w:hAnsi="Symbol"/>
      </w:rPr>
    </w:lvl>
    <w:lvl w:ilvl="5" w:tplc="FEE8C71C">
      <w:start w:val="1"/>
      <w:numFmt w:val="bullet"/>
      <w:lvlText w:val=""/>
      <w:lvlJc w:val="left"/>
      <w:pPr>
        <w:ind w:left="720" w:hanging="360"/>
      </w:pPr>
      <w:rPr>
        <w:rFonts w:ascii="Symbol" w:hAnsi="Symbol"/>
      </w:rPr>
    </w:lvl>
    <w:lvl w:ilvl="6" w:tplc="FFA85AF2">
      <w:start w:val="1"/>
      <w:numFmt w:val="bullet"/>
      <w:lvlText w:val=""/>
      <w:lvlJc w:val="left"/>
      <w:pPr>
        <w:ind w:left="720" w:hanging="360"/>
      </w:pPr>
      <w:rPr>
        <w:rFonts w:ascii="Symbol" w:hAnsi="Symbol"/>
      </w:rPr>
    </w:lvl>
    <w:lvl w:ilvl="7" w:tplc="8422AA18">
      <w:start w:val="1"/>
      <w:numFmt w:val="bullet"/>
      <w:lvlText w:val=""/>
      <w:lvlJc w:val="left"/>
      <w:pPr>
        <w:ind w:left="720" w:hanging="360"/>
      </w:pPr>
      <w:rPr>
        <w:rFonts w:ascii="Symbol" w:hAnsi="Symbol"/>
      </w:rPr>
    </w:lvl>
    <w:lvl w:ilvl="8" w:tplc="CCAC58D6">
      <w:start w:val="1"/>
      <w:numFmt w:val="bullet"/>
      <w:lvlText w:val=""/>
      <w:lvlJc w:val="left"/>
      <w:pPr>
        <w:ind w:left="720" w:hanging="360"/>
      </w:pPr>
      <w:rPr>
        <w:rFonts w:ascii="Symbol" w:hAnsi="Symbol"/>
      </w:rPr>
    </w:lvl>
  </w:abstractNum>
  <w:abstractNum w:abstractNumId="27" w15:restartNumberingAfterBreak="0">
    <w:nsid w:val="63D4A607"/>
    <w:multiLevelType w:val="hybridMultilevel"/>
    <w:tmpl w:val="FFFFFFFF"/>
    <w:lvl w:ilvl="0" w:tplc="DB1AFC34">
      <w:start w:val="1"/>
      <w:numFmt w:val="bullet"/>
      <w:lvlText w:val="·"/>
      <w:lvlJc w:val="left"/>
      <w:pPr>
        <w:ind w:left="720" w:hanging="360"/>
      </w:pPr>
      <w:rPr>
        <w:rFonts w:ascii="Symbol" w:hAnsi="Symbol" w:hint="default"/>
      </w:rPr>
    </w:lvl>
    <w:lvl w:ilvl="1" w:tplc="1E54C514">
      <w:start w:val="1"/>
      <w:numFmt w:val="bullet"/>
      <w:lvlText w:val="o"/>
      <w:lvlJc w:val="left"/>
      <w:pPr>
        <w:ind w:left="1440" w:hanging="360"/>
      </w:pPr>
      <w:rPr>
        <w:rFonts w:ascii="Courier New" w:hAnsi="Courier New" w:hint="default"/>
      </w:rPr>
    </w:lvl>
    <w:lvl w:ilvl="2" w:tplc="139EE534">
      <w:start w:val="1"/>
      <w:numFmt w:val="bullet"/>
      <w:lvlText w:val=""/>
      <w:lvlJc w:val="left"/>
      <w:pPr>
        <w:ind w:left="2160" w:hanging="360"/>
      </w:pPr>
      <w:rPr>
        <w:rFonts w:ascii="Wingdings" w:hAnsi="Wingdings" w:hint="default"/>
      </w:rPr>
    </w:lvl>
    <w:lvl w:ilvl="3" w:tplc="7E5AD452">
      <w:start w:val="1"/>
      <w:numFmt w:val="bullet"/>
      <w:lvlText w:val=""/>
      <w:lvlJc w:val="left"/>
      <w:pPr>
        <w:ind w:left="2880" w:hanging="360"/>
      </w:pPr>
      <w:rPr>
        <w:rFonts w:ascii="Symbol" w:hAnsi="Symbol" w:hint="default"/>
      </w:rPr>
    </w:lvl>
    <w:lvl w:ilvl="4" w:tplc="D47E7CE0">
      <w:start w:val="1"/>
      <w:numFmt w:val="bullet"/>
      <w:lvlText w:val="o"/>
      <w:lvlJc w:val="left"/>
      <w:pPr>
        <w:ind w:left="3600" w:hanging="360"/>
      </w:pPr>
      <w:rPr>
        <w:rFonts w:ascii="Courier New" w:hAnsi="Courier New" w:hint="default"/>
      </w:rPr>
    </w:lvl>
    <w:lvl w:ilvl="5" w:tplc="43A43DF8">
      <w:start w:val="1"/>
      <w:numFmt w:val="bullet"/>
      <w:lvlText w:val=""/>
      <w:lvlJc w:val="left"/>
      <w:pPr>
        <w:ind w:left="4320" w:hanging="360"/>
      </w:pPr>
      <w:rPr>
        <w:rFonts w:ascii="Wingdings" w:hAnsi="Wingdings" w:hint="default"/>
      </w:rPr>
    </w:lvl>
    <w:lvl w:ilvl="6" w:tplc="BFFA8C82">
      <w:start w:val="1"/>
      <w:numFmt w:val="bullet"/>
      <w:lvlText w:val=""/>
      <w:lvlJc w:val="left"/>
      <w:pPr>
        <w:ind w:left="5040" w:hanging="360"/>
      </w:pPr>
      <w:rPr>
        <w:rFonts w:ascii="Symbol" w:hAnsi="Symbol" w:hint="default"/>
      </w:rPr>
    </w:lvl>
    <w:lvl w:ilvl="7" w:tplc="C7524678">
      <w:start w:val="1"/>
      <w:numFmt w:val="bullet"/>
      <w:lvlText w:val="o"/>
      <w:lvlJc w:val="left"/>
      <w:pPr>
        <w:ind w:left="5760" w:hanging="360"/>
      </w:pPr>
      <w:rPr>
        <w:rFonts w:ascii="Courier New" w:hAnsi="Courier New" w:hint="default"/>
      </w:rPr>
    </w:lvl>
    <w:lvl w:ilvl="8" w:tplc="F78086AE">
      <w:start w:val="1"/>
      <w:numFmt w:val="bullet"/>
      <w:lvlText w:val=""/>
      <w:lvlJc w:val="left"/>
      <w:pPr>
        <w:ind w:left="6480" w:hanging="360"/>
      </w:pPr>
      <w:rPr>
        <w:rFonts w:ascii="Wingdings" w:hAnsi="Wingdings" w:hint="default"/>
      </w:rPr>
    </w:lvl>
  </w:abstractNum>
  <w:abstractNum w:abstractNumId="28" w15:restartNumberingAfterBreak="0">
    <w:nsid w:val="66A17428"/>
    <w:multiLevelType w:val="hybridMultilevel"/>
    <w:tmpl w:val="F906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152FE6"/>
    <w:multiLevelType w:val="hybridMultilevel"/>
    <w:tmpl w:val="84E0175A"/>
    <w:lvl w:ilvl="0" w:tplc="589003B4">
      <w:start w:val="1"/>
      <w:numFmt w:val="bullet"/>
      <w:lvlText w:val=""/>
      <w:lvlJc w:val="left"/>
      <w:pPr>
        <w:ind w:left="1440" w:hanging="360"/>
      </w:pPr>
      <w:rPr>
        <w:rFonts w:ascii="Symbol" w:hAnsi="Symbol"/>
      </w:rPr>
    </w:lvl>
    <w:lvl w:ilvl="1" w:tplc="4F9EC792">
      <w:start w:val="1"/>
      <w:numFmt w:val="bullet"/>
      <w:lvlText w:val=""/>
      <w:lvlJc w:val="left"/>
      <w:pPr>
        <w:ind w:left="1440" w:hanging="360"/>
      </w:pPr>
      <w:rPr>
        <w:rFonts w:ascii="Symbol" w:hAnsi="Symbol"/>
      </w:rPr>
    </w:lvl>
    <w:lvl w:ilvl="2" w:tplc="B26A12CE">
      <w:start w:val="1"/>
      <w:numFmt w:val="bullet"/>
      <w:lvlText w:val=""/>
      <w:lvlJc w:val="left"/>
      <w:pPr>
        <w:ind w:left="1440" w:hanging="360"/>
      </w:pPr>
      <w:rPr>
        <w:rFonts w:ascii="Symbol" w:hAnsi="Symbol"/>
      </w:rPr>
    </w:lvl>
    <w:lvl w:ilvl="3" w:tplc="A538E218">
      <w:start w:val="1"/>
      <w:numFmt w:val="bullet"/>
      <w:lvlText w:val=""/>
      <w:lvlJc w:val="left"/>
      <w:pPr>
        <w:ind w:left="1440" w:hanging="360"/>
      </w:pPr>
      <w:rPr>
        <w:rFonts w:ascii="Symbol" w:hAnsi="Symbol"/>
      </w:rPr>
    </w:lvl>
    <w:lvl w:ilvl="4" w:tplc="62ACC532">
      <w:start w:val="1"/>
      <w:numFmt w:val="bullet"/>
      <w:lvlText w:val=""/>
      <w:lvlJc w:val="left"/>
      <w:pPr>
        <w:ind w:left="1440" w:hanging="360"/>
      </w:pPr>
      <w:rPr>
        <w:rFonts w:ascii="Symbol" w:hAnsi="Symbol"/>
      </w:rPr>
    </w:lvl>
    <w:lvl w:ilvl="5" w:tplc="BF441CAE">
      <w:start w:val="1"/>
      <w:numFmt w:val="bullet"/>
      <w:lvlText w:val=""/>
      <w:lvlJc w:val="left"/>
      <w:pPr>
        <w:ind w:left="1440" w:hanging="360"/>
      </w:pPr>
      <w:rPr>
        <w:rFonts w:ascii="Symbol" w:hAnsi="Symbol"/>
      </w:rPr>
    </w:lvl>
    <w:lvl w:ilvl="6" w:tplc="AD5C37EE">
      <w:start w:val="1"/>
      <w:numFmt w:val="bullet"/>
      <w:lvlText w:val=""/>
      <w:lvlJc w:val="left"/>
      <w:pPr>
        <w:ind w:left="1440" w:hanging="360"/>
      </w:pPr>
      <w:rPr>
        <w:rFonts w:ascii="Symbol" w:hAnsi="Symbol"/>
      </w:rPr>
    </w:lvl>
    <w:lvl w:ilvl="7" w:tplc="2C344568">
      <w:start w:val="1"/>
      <w:numFmt w:val="bullet"/>
      <w:lvlText w:val=""/>
      <w:lvlJc w:val="left"/>
      <w:pPr>
        <w:ind w:left="1440" w:hanging="360"/>
      </w:pPr>
      <w:rPr>
        <w:rFonts w:ascii="Symbol" w:hAnsi="Symbol"/>
      </w:rPr>
    </w:lvl>
    <w:lvl w:ilvl="8" w:tplc="20CA4856">
      <w:start w:val="1"/>
      <w:numFmt w:val="bullet"/>
      <w:lvlText w:val=""/>
      <w:lvlJc w:val="left"/>
      <w:pPr>
        <w:ind w:left="1440" w:hanging="360"/>
      </w:pPr>
      <w:rPr>
        <w:rFonts w:ascii="Symbol" w:hAnsi="Symbol"/>
      </w:rPr>
    </w:lvl>
  </w:abstractNum>
  <w:abstractNum w:abstractNumId="30" w15:restartNumberingAfterBreak="0">
    <w:nsid w:val="6C2923D8"/>
    <w:multiLevelType w:val="hybridMultilevel"/>
    <w:tmpl w:val="98903FA0"/>
    <w:styleLink w:val="Style3"/>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0B791"/>
    <w:multiLevelType w:val="hybridMultilevel"/>
    <w:tmpl w:val="89445B82"/>
    <w:lvl w:ilvl="0" w:tplc="250490C0">
      <w:start w:val="1"/>
      <w:numFmt w:val="bullet"/>
      <w:lvlText w:val=""/>
      <w:lvlJc w:val="left"/>
      <w:pPr>
        <w:ind w:left="360" w:hanging="360"/>
      </w:pPr>
      <w:rPr>
        <w:rFonts w:ascii="Symbol" w:hAnsi="Symbol" w:hint="default"/>
      </w:rPr>
    </w:lvl>
    <w:lvl w:ilvl="1" w:tplc="9348B6F6">
      <w:start w:val="1"/>
      <w:numFmt w:val="bullet"/>
      <w:lvlText w:val="o"/>
      <w:lvlJc w:val="left"/>
      <w:pPr>
        <w:ind w:left="1080" w:hanging="360"/>
      </w:pPr>
      <w:rPr>
        <w:rFonts w:ascii="Courier New" w:hAnsi="Courier New" w:hint="default"/>
      </w:rPr>
    </w:lvl>
    <w:lvl w:ilvl="2" w:tplc="A7F62F16">
      <w:start w:val="1"/>
      <w:numFmt w:val="bullet"/>
      <w:lvlText w:val=""/>
      <w:lvlJc w:val="left"/>
      <w:pPr>
        <w:ind w:left="1800" w:hanging="360"/>
      </w:pPr>
      <w:rPr>
        <w:rFonts w:ascii="Wingdings" w:hAnsi="Wingdings" w:hint="default"/>
      </w:rPr>
    </w:lvl>
    <w:lvl w:ilvl="3" w:tplc="EDF68D9A">
      <w:start w:val="1"/>
      <w:numFmt w:val="bullet"/>
      <w:lvlText w:val=""/>
      <w:lvlJc w:val="left"/>
      <w:pPr>
        <w:ind w:left="2520" w:hanging="360"/>
      </w:pPr>
      <w:rPr>
        <w:rFonts w:ascii="Symbol" w:hAnsi="Symbol" w:hint="default"/>
      </w:rPr>
    </w:lvl>
    <w:lvl w:ilvl="4" w:tplc="E17AC69C">
      <w:start w:val="1"/>
      <w:numFmt w:val="bullet"/>
      <w:lvlText w:val="o"/>
      <w:lvlJc w:val="left"/>
      <w:pPr>
        <w:ind w:left="3240" w:hanging="360"/>
      </w:pPr>
      <w:rPr>
        <w:rFonts w:ascii="Courier New" w:hAnsi="Courier New" w:hint="default"/>
      </w:rPr>
    </w:lvl>
    <w:lvl w:ilvl="5" w:tplc="C80022A6">
      <w:start w:val="1"/>
      <w:numFmt w:val="bullet"/>
      <w:lvlText w:val=""/>
      <w:lvlJc w:val="left"/>
      <w:pPr>
        <w:ind w:left="3960" w:hanging="360"/>
      </w:pPr>
      <w:rPr>
        <w:rFonts w:ascii="Wingdings" w:hAnsi="Wingdings" w:hint="default"/>
      </w:rPr>
    </w:lvl>
    <w:lvl w:ilvl="6" w:tplc="B400DA1A">
      <w:start w:val="1"/>
      <w:numFmt w:val="bullet"/>
      <w:lvlText w:val=""/>
      <w:lvlJc w:val="left"/>
      <w:pPr>
        <w:ind w:left="4680" w:hanging="360"/>
      </w:pPr>
      <w:rPr>
        <w:rFonts w:ascii="Symbol" w:hAnsi="Symbol" w:hint="default"/>
      </w:rPr>
    </w:lvl>
    <w:lvl w:ilvl="7" w:tplc="C92E6140">
      <w:start w:val="1"/>
      <w:numFmt w:val="bullet"/>
      <w:lvlText w:val="o"/>
      <w:lvlJc w:val="left"/>
      <w:pPr>
        <w:ind w:left="5400" w:hanging="360"/>
      </w:pPr>
      <w:rPr>
        <w:rFonts w:ascii="Courier New" w:hAnsi="Courier New" w:hint="default"/>
      </w:rPr>
    </w:lvl>
    <w:lvl w:ilvl="8" w:tplc="450E7B76">
      <w:start w:val="1"/>
      <w:numFmt w:val="bullet"/>
      <w:lvlText w:val=""/>
      <w:lvlJc w:val="left"/>
      <w:pPr>
        <w:ind w:left="6120" w:hanging="360"/>
      </w:pPr>
      <w:rPr>
        <w:rFonts w:ascii="Wingdings" w:hAnsi="Wingdings" w:hint="default"/>
      </w:rPr>
    </w:lvl>
  </w:abstractNum>
  <w:abstractNum w:abstractNumId="32" w15:restartNumberingAfterBreak="0">
    <w:nsid w:val="6E7B2DAE"/>
    <w:multiLevelType w:val="hybridMultilevel"/>
    <w:tmpl w:val="317E1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E67739"/>
    <w:multiLevelType w:val="hybridMultilevel"/>
    <w:tmpl w:val="1200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9917C4"/>
    <w:multiLevelType w:val="hybridMultilevel"/>
    <w:tmpl w:val="FFFFFFFF"/>
    <w:lvl w:ilvl="0" w:tplc="ADFC4282">
      <w:start w:val="1"/>
      <w:numFmt w:val="bullet"/>
      <w:lvlText w:val=""/>
      <w:lvlJc w:val="left"/>
      <w:pPr>
        <w:ind w:left="720" w:hanging="360"/>
      </w:pPr>
      <w:rPr>
        <w:rFonts w:ascii="Symbol" w:hAnsi="Symbol" w:hint="default"/>
      </w:rPr>
    </w:lvl>
    <w:lvl w:ilvl="1" w:tplc="C708F26C">
      <w:start w:val="1"/>
      <w:numFmt w:val="bullet"/>
      <w:lvlText w:val="o"/>
      <w:lvlJc w:val="left"/>
      <w:pPr>
        <w:ind w:left="1440" w:hanging="360"/>
      </w:pPr>
      <w:rPr>
        <w:rFonts w:ascii="Courier New" w:hAnsi="Courier New" w:hint="default"/>
      </w:rPr>
    </w:lvl>
    <w:lvl w:ilvl="2" w:tplc="C87E2284">
      <w:start w:val="1"/>
      <w:numFmt w:val="bullet"/>
      <w:lvlText w:val=""/>
      <w:lvlJc w:val="left"/>
      <w:pPr>
        <w:ind w:left="2160" w:hanging="360"/>
      </w:pPr>
      <w:rPr>
        <w:rFonts w:ascii="Wingdings" w:hAnsi="Wingdings" w:hint="default"/>
      </w:rPr>
    </w:lvl>
    <w:lvl w:ilvl="3" w:tplc="643CCEA0">
      <w:start w:val="1"/>
      <w:numFmt w:val="bullet"/>
      <w:lvlText w:val=""/>
      <w:lvlJc w:val="left"/>
      <w:pPr>
        <w:ind w:left="2880" w:hanging="360"/>
      </w:pPr>
      <w:rPr>
        <w:rFonts w:ascii="Symbol" w:hAnsi="Symbol" w:hint="default"/>
      </w:rPr>
    </w:lvl>
    <w:lvl w:ilvl="4" w:tplc="4524D372">
      <w:start w:val="1"/>
      <w:numFmt w:val="bullet"/>
      <w:lvlText w:val="o"/>
      <w:lvlJc w:val="left"/>
      <w:pPr>
        <w:ind w:left="3600" w:hanging="360"/>
      </w:pPr>
      <w:rPr>
        <w:rFonts w:ascii="Courier New" w:hAnsi="Courier New" w:hint="default"/>
      </w:rPr>
    </w:lvl>
    <w:lvl w:ilvl="5" w:tplc="722EEF52">
      <w:start w:val="1"/>
      <w:numFmt w:val="bullet"/>
      <w:lvlText w:val=""/>
      <w:lvlJc w:val="left"/>
      <w:pPr>
        <w:ind w:left="4320" w:hanging="360"/>
      </w:pPr>
      <w:rPr>
        <w:rFonts w:ascii="Wingdings" w:hAnsi="Wingdings" w:hint="default"/>
      </w:rPr>
    </w:lvl>
    <w:lvl w:ilvl="6" w:tplc="E0FE004A">
      <w:start w:val="1"/>
      <w:numFmt w:val="bullet"/>
      <w:lvlText w:val=""/>
      <w:lvlJc w:val="left"/>
      <w:pPr>
        <w:ind w:left="5040" w:hanging="360"/>
      </w:pPr>
      <w:rPr>
        <w:rFonts w:ascii="Symbol" w:hAnsi="Symbol" w:hint="default"/>
      </w:rPr>
    </w:lvl>
    <w:lvl w:ilvl="7" w:tplc="66CAB3DE">
      <w:start w:val="1"/>
      <w:numFmt w:val="bullet"/>
      <w:lvlText w:val="o"/>
      <w:lvlJc w:val="left"/>
      <w:pPr>
        <w:ind w:left="5760" w:hanging="360"/>
      </w:pPr>
      <w:rPr>
        <w:rFonts w:ascii="Courier New" w:hAnsi="Courier New" w:hint="default"/>
      </w:rPr>
    </w:lvl>
    <w:lvl w:ilvl="8" w:tplc="DD906FC8">
      <w:start w:val="1"/>
      <w:numFmt w:val="bullet"/>
      <w:lvlText w:val=""/>
      <w:lvlJc w:val="left"/>
      <w:pPr>
        <w:ind w:left="6480" w:hanging="360"/>
      </w:pPr>
      <w:rPr>
        <w:rFonts w:ascii="Wingdings" w:hAnsi="Wingdings" w:hint="default"/>
      </w:rPr>
    </w:lvl>
  </w:abstractNum>
  <w:abstractNum w:abstractNumId="35" w15:restartNumberingAfterBreak="0">
    <w:nsid w:val="77B4C3C6"/>
    <w:multiLevelType w:val="hybridMultilevel"/>
    <w:tmpl w:val="FFFFFFFF"/>
    <w:lvl w:ilvl="0" w:tplc="694E3AFE">
      <w:start w:val="1"/>
      <w:numFmt w:val="bullet"/>
      <w:lvlText w:val="·"/>
      <w:lvlJc w:val="left"/>
      <w:pPr>
        <w:ind w:left="720" w:hanging="360"/>
      </w:pPr>
      <w:rPr>
        <w:rFonts w:ascii="Symbol" w:hAnsi="Symbol" w:hint="default"/>
      </w:rPr>
    </w:lvl>
    <w:lvl w:ilvl="1" w:tplc="9E4EA522">
      <w:start w:val="1"/>
      <w:numFmt w:val="bullet"/>
      <w:lvlText w:val="o"/>
      <w:lvlJc w:val="left"/>
      <w:pPr>
        <w:ind w:left="1440" w:hanging="360"/>
      </w:pPr>
      <w:rPr>
        <w:rFonts w:ascii="Courier New" w:hAnsi="Courier New" w:hint="default"/>
      </w:rPr>
    </w:lvl>
    <w:lvl w:ilvl="2" w:tplc="947C0050">
      <w:start w:val="1"/>
      <w:numFmt w:val="bullet"/>
      <w:lvlText w:val=""/>
      <w:lvlJc w:val="left"/>
      <w:pPr>
        <w:ind w:left="2160" w:hanging="360"/>
      </w:pPr>
      <w:rPr>
        <w:rFonts w:ascii="Wingdings" w:hAnsi="Wingdings" w:hint="default"/>
      </w:rPr>
    </w:lvl>
    <w:lvl w:ilvl="3" w:tplc="7CBEEE2C">
      <w:start w:val="1"/>
      <w:numFmt w:val="bullet"/>
      <w:lvlText w:val=""/>
      <w:lvlJc w:val="left"/>
      <w:pPr>
        <w:ind w:left="2880" w:hanging="360"/>
      </w:pPr>
      <w:rPr>
        <w:rFonts w:ascii="Symbol" w:hAnsi="Symbol" w:hint="default"/>
      </w:rPr>
    </w:lvl>
    <w:lvl w:ilvl="4" w:tplc="B0AE8B9C">
      <w:start w:val="1"/>
      <w:numFmt w:val="bullet"/>
      <w:lvlText w:val="o"/>
      <w:lvlJc w:val="left"/>
      <w:pPr>
        <w:ind w:left="3600" w:hanging="360"/>
      </w:pPr>
      <w:rPr>
        <w:rFonts w:ascii="Courier New" w:hAnsi="Courier New" w:hint="default"/>
      </w:rPr>
    </w:lvl>
    <w:lvl w:ilvl="5" w:tplc="4022DD1A">
      <w:start w:val="1"/>
      <w:numFmt w:val="bullet"/>
      <w:lvlText w:val=""/>
      <w:lvlJc w:val="left"/>
      <w:pPr>
        <w:ind w:left="4320" w:hanging="360"/>
      </w:pPr>
      <w:rPr>
        <w:rFonts w:ascii="Wingdings" w:hAnsi="Wingdings" w:hint="default"/>
      </w:rPr>
    </w:lvl>
    <w:lvl w:ilvl="6" w:tplc="BA9EB54E">
      <w:start w:val="1"/>
      <w:numFmt w:val="bullet"/>
      <w:lvlText w:val=""/>
      <w:lvlJc w:val="left"/>
      <w:pPr>
        <w:ind w:left="5040" w:hanging="360"/>
      </w:pPr>
      <w:rPr>
        <w:rFonts w:ascii="Symbol" w:hAnsi="Symbol" w:hint="default"/>
      </w:rPr>
    </w:lvl>
    <w:lvl w:ilvl="7" w:tplc="08423A28">
      <w:start w:val="1"/>
      <w:numFmt w:val="bullet"/>
      <w:lvlText w:val="o"/>
      <w:lvlJc w:val="left"/>
      <w:pPr>
        <w:ind w:left="5760" w:hanging="360"/>
      </w:pPr>
      <w:rPr>
        <w:rFonts w:ascii="Courier New" w:hAnsi="Courier New" w:hint="default"/>
      </w:rPr>
    </w:lvl>
    <w:lvl w:ilvl="8" w:tplc="A3F0DCB0">
      <w:start w:val="1"/>
      <w:numFmt w:val="bullet"/>
      <w:lvlText w:val=""/>
      <w:lvlJc w:val="left"/>
      <w:pPr>
        <w:ind w:left="6480" w:hanging="360"/>
      </w:pPr>
      <w:rPr>
        <w:rFonts w:ascii="Wingdings" w:hAnsi="Wingdings" w:hint="default"/>
      </w:rPr>
    </w:lvl>
  </w:abstractNum>
  <w:num w:numId="1" w16cid:durableId="416249601">
    <w:abstractNumId w:val="0"/>
  </w:num>
  <w:num w:numId="2" w16cid:durableId="2025395985">
    <w:abstractNumId w:val="13"/>
  </w:num>
  <w:num w:numId="3" w16cid:durableId="1796826805">
    <w:abstractNumId w:val="24"/>
  </w:num>
  <w:num w:numId="4" w16cid:durableId="90440085">
    <w:abstractNumId w:val="32"/>
  </w:num>
  <w:num w:numId="5" w16cid:durableId="1222407892">
    <w:abstractNumId w:val="26"/>
  </w:num>
  <w:num w:numId="6" w16cid:durableId="456217992">
    <w:abstractNumId w:val="16"/>
  </w:num>
  <w:num w:numId="7" w16cid:durableId="123811363">
    <w:abstractNumId w:val="17"/>
  </w:num>
  <w:num w:numId="8" w16cid:durableId="1956978746">
    <w:abstractNumId w:val="3"/>
  </w:num>
  <w:num w:numId="9" w16cid:durableId="538784781">
    <w:abstractNumId w:val="6"/>
  </w:num>
  <w:num w:numId="10" w16cid:durableId="1284115775">
    <w:abstractNumId w:val="30"/>
  </w:num>
  <w:num w:numId="11" w16cid:durableId="1500345587">
    <w:abstractNumId w:val="10"/>
  </w:num>
  <w:num w:numId="12" w16cid:durableId="1753548233">
    <w:abstractNumId w:val="5"/>
  </w:num>
  <w:num w:numId="13" w16cid:durableId="859926306">
    <w:abstractNumId w:val="31"/>
  </w:num>
  <w:num w:numId="14" w16cid:durableId="754671159">
    <w:abstractNumId w:val="19"/>
  </w:num>
  <w:num w:numId="15" w16cid:durableId="368527951">
    <w:abstractNumId w:val="2"/>
  </w:num>
  <w:num w:numId="16" w16cid:durableId="223568967">
    <w:abstractNumId w:val="14"/>
  </w:num>
  <w:num w:numId="17" w16cid:durableId="1635869329">
    <w:abstractNumId w:val="27"/>
  </w:num>
  <w:num w:numId="18" w16cid:durableId="391083582">
    <w:abstractNumId w:val="35"/>
  </w:num>
  <w:num w:numId="19" w16cid:durableId="334696984">
    <w:abstractNumId w:val="9"/>
  </w:num>
  <w:num w:numId="20" w16cid:durableId="1103065206">
    <w:abstractNumId w:val="34"/>
  </w:num>
  <w:num w:numId="21" w16cid:durableId="1560436256">
    <w:abstractNumId w:val="15"/>
  </w:num>
  <w:num w:numId="22" w16cid:durableId="194119476">
    <w:abstractNumId w:val="4"/>
  </w:num>
  <w:num w:numId="23" w16cid:durableId="2077126011">
    <w:abstractNumId w:val="23"/>
  </w:num>
  <w:num w:numId="24" w16cid:durableId="14960506">
    <w:abstractNumId w:val="21"/>
  </w:num>
  <w:num w:numId="25" w16cid:durableId="1400205462">
    <w:abstractNumId w:val="33"/>
  </w:num>
  <w:num w:numId="26" w16cid:durableId="890776175">
    <w:abstractNumId w:val="7"/>
  </w:num>
  <w:num w:numId="27" w16cid:durableId="1209148278">
    <w:abstractNumId w:val="11"/>
  </w:num>
  <w:num w:numId="28" w16cid:durableId="1640190531">
    <w:abstractNumId w:val="12"/>
  </w:num>
  <w:num w:numId="29" w16cid:durableId="832531497">
    <w:abstractNumId w:val="18"/>
  </w:num>
  <w:num w:numId="30" w16cid:durableId="495339420">
    <w:abstractNumId w:val="28"/>
  </w:num>
  <w:num w:numId="31" w16cid:durableId="1333802796">
    <w:abstractNumId w:val="20"/>
  </w:num>
  <w:num w:numId="32" w16cid:durableId="1799106706">
    <w:abstractNumId w:val="8"/>
  </w:num>
  <w:num w:numId="33" w16cid:durableId="66343858">
    <w:abstractNumId w:val="13"/>
  </w:num>
  <w:num w:numId="34" w16cid:durableId="1556500429">
    <w:abstractNumId w:val="13"/>
  </w:num>
  <w:num w:numId="35" w16cid:durableId="951981546">
    <w:abstractNumId w:val="29"/>
  </w:num>
  <w:num w:numId="36" w16cid:durableId="1122042988">
    <w:abstractNumId w:val="22"/>
  </w:num>
  <w:num w:numId="37" w16cid:durableId="2009596944">
    <w:abstractNumId w:val="1"/>
  </w:num>
  <w:num w:numId="38" w16cid:durableId="1381325188">
    <w:abstractNumId w:val="25"/>
  </w:num>
  <w:num w:numId="39" w16cid:durableId="2059282742">
    <w:abstractNumId w:val="13"/>
  </w:num>
  <w:num w:numId="40" w16cid:durableId="897327276">
    <w:abstractNumId w:val="13"/>
  </w:num>
  <w:num w:numId="41" w16cid:durableId="963578188">
    <w:abstractNumId w:val="13"/>
  </w:num>
  <w:num w:numId="42" w16cid:durableId="136486098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SE3ZmmZHpT+cHu2K/TxPTsIaBjwDLgxNrTL3TPhqukRJ1jtS5lXyiDMqYGzdn5jMcSFzmbGsRsmUDgzbqGpJfQ==" w:salt="awdao0IYBPEVa6T+UgL4m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679"/>
    <w:rsid w:val="0000000E"/>
    <w:rsid w:val="0000002D"/>
    <w:rsid w:val="000000EF"/>
    <w:rsid w:val="0000011A"/>
    <w:rsid w:val="0000024A"/>
    <w:rsid w:val="0000029D"/>
    <w:rsid w:val="00000304"/>
    <w:rsid w:val="0000044F"/>
    <w:rsid w:val="000004EB"/>
    <w:rsid w:val="0000062F"/>
    <w:rsid w:val="000007E6"/>
    <w:rsid w:val="00000864"/>
    <w:rsid w:val="00000885"/>
    <w:rsid w:val="00000B38"/>
    <w:rsid w:val="00000B87"/>
    <w:rsid w:val="00000D1D"/>
    <w:rsid w:val="00000D31"/>
    <w:rsid w:val="00001015"/>
    <w:rsid w:val="0000110B"/>
    <w:rsid w:val="0000113A"/>
    <w:rsid w:val="0000119E"/>
    <w:rsid w:val="000014F4"/>
    <w:rsid w:val="00001698"/>
    <w:rsid w:val="00001CB0"/>
    <w:rsid w:val="00001E34"/>
    <w:rsid w:val="00001FE0"/>
    <w:rsid w:val="0000206C"/>
    <w:rsid w:val="00002095"/>
    <w:rsid w:val="000021FC"/>
    <w:rsid w:val="00002346"/>
    <w:rsid w:val="00002481"/>
    <w:rsid w:val="000025A4"/>
    <w:rsid w:val="000025D4"/>
    <w:rsid w:val="000027E6"/>
    <w:rsid w:val="00002D46"/>
    <w:rsid w:val="00002F97"/>
    <w:rsid w:val="00003105"/>
    <w:rsid w:val="0000319D"/>
    <w:rsid w:val="00003778"/>
    <w:rsid w:val="000038DD"/>
    <w:rsid w:val="00003A14"/>
    <w:rsid w:val="00003A2E"/>
    <w:rsid w:val="00003DE5"/>
    <w:rsid w:val="00003FB6"/>
    <w:rsid w:val="000040DD"/>
    <w:rsid w:val="00004242"/>
    <w:rsid w:val="000044F4"/>
    <w:rsid w:val="000045E0"/>
    <w:rsid w:val="00004873"/>
    <w:rsid w:val="000048BF"/>
    <w:rsid w:val="00004AF4"/>
    <w:rsid w:val="00004CA0"/>
    <w:rsid w:val="0000508E"/>
    <w:rsid w:val="000050DD"/>
    <w:rsid w:val="00005125"/>
    <w:rsid w:val="00005271"/>
    <w:rsid w:val="000052A6"/>
    <w:rsid w:val="000052E2"/>
    <w:rsid w:val="000053DB"/>
    <w:rsid w:val="00005420"/>
    <w:rsid w:val="00005448"/>
    <w:rsid w:val="0000575A"/>
    <w:rsid w:val="000057CC"/>
    <w:rsid w:val="00005BC5"/>
    <w:rsid w:val="00005D01"/>
    <w:rsid w:val="00005D9A"/>
    <w:rsid w:val="00005F42"/>
    <w:rsid w:val="00005FE7"/>
    <w:rsid w:val="00006292"/>
    <w:rsid w:val="000062D8"/>
    <w:rsid w:val="00006362"/>
    <w:rsid w:val="000064D5"/>
    <w:rsid w:val="00006516"/>
    <w:rsid w:val="00006533"/>
    <w:rsid w:val="000065BE"/>
    <w:rsid w:val="00006684"/>
    <w:rsid w:val="000067FD"/>
    <w:rsid w:val="00006942"/>
    <w:rsid w:val="000069C7"/>
    <w:rsid w:val="00006A09"/>
    <w:rsid w:val="00006A67"/>
    <w:rsid w:val="00006A8E"/>
    <w:rsid w:val="00006A92"/>
    <w:rsid w:val="00006C8F"/>
    <w:rsid w:val="00006DD1"/>
    <w:rsid w:val="00006F7A"/>
    <w:rsid w:val="00007033"/>
    <w:rsid w:val="00007150"/>
    <w:rsid w:val="0000715B"/>
    <w:rsid w:val="0000716C"/>
    <w:rsid w:val="000074D1"/>
    <w:rsid w:val="00007589"/>
    <w:rsid w:val="000078F3"/>
    <w:rsid w:val="00007993"/>
    <w:rsid w:val="00007A4A"/>
    <w:rsid w:val="00007B92"/>
    <w:rsid w:val="00007C21"/>
    <w:rsid w:val="00007C48"/>
    <w:rsid w:val="00007CC2"/>
    <w:rsid w:val="00007D68"/>
    <w:rsid w:val="00007F58"/>
    <w:rsid w:val="0000D79E"/>
    <w:rsid w:val="0001020E"/>
    <w:rsid w:val="00010267"/>
    <w:rsid w:val="00010287"/>
    <w:rsid w:val="000102E4"/>
    <w:rsid w:val="000103BA"/>
    <w:rsid w:val="000103D0"/>
    <w:rsid w:val="000105CC"/>
    <w:rsid w:val="000106B4"/>
    <w:rsid w:val="000108DA"/>
    <w:rsid w:val="000109F5"/>
    <w:rsid w:val="00010AAE"/>
    <w:rsid w:val="00010AC7"/>
    <w:rsid w:val="00010D04"/>
    <w:rsid w:val="00010D46"/>
    <w:rsid w:val="00010D7B"/>
    <w:rsid w:val="00010F04"/>
    <w:rsid w:val="00010F92"/>
    <w:rsid w:val="00011132"/>
    <w:rsid w:val="000111CA"/>
    <w:rsid w:val="0001122E"/>
    <w:rsid w:val="00011268"/>
    <w:rsid w:val="00011364"/>
    <w:rsid w:val="00011661"/>
    <w:rsid w:val="000116B0"/>
    <w:rsid w:val="00011757"/>
    <w:rsid w:val="000119FF"/>
    <w:rsid w:val="00011AB2"/>
    <w:rsid w:val="00011FCF"/>
    <w:rsid w:val="00011FD0"/>
    <w:rsid w:val="0001202A"/>
    <w:rsid w:val="0001227A"/>
    <w:rsid w:val="00012288"/>
    <w:rsid w:val="000123CA"/>
    <w:rsid w:val="000124FD"/>
    <w:rsid w:val="00012594"/>
    <w:rsid w:val="000126CD"/>
    <w:rsid w:val="00012868"/>
    <w:rsid w:val="00012A6A"/>
    <w:rsid w:val="00012C3C"/>
    <w:rsid w:val="00012D6E"/>
    <w:rsid w:val="00012DEB"/>
    <w:rsid w:val="00013061"/>
    <w:rsid w:val="000133CA"/>
    <w:rsid w:val="000134E2"/>
    <w:rsid w:val="00013533"/>
    <w:rsid w:val="0001359A"/>
    <w:rsid w:val="000135C1"/>
    <w:rsid w:val="00013650"/>
    <w:rsid w:val="00013695"/>
    <w:rsid w:val="000137F9"/>
    <w:rsid w:val="000138C1"/>
    <w:rsid w:val="0001390B"/>
    <w:rsid w:val="000139F6"/>
    <w:rsid w:val="00013AC4"/>
    <w:rsid w:val="00013BD1"/>
    <w:rsid w:val="00013BFC"/>
    <w:rsid w:val="00013C0A"/>
    <w:rsid w:val="00013C12"/>
    <w:rsid w:val="00013D29"/>
    <w:rsid w:val="00013DB1"/>
    <w:rsid w:val="00013F5A"/>
    <w:rsid w:val="00013F82"/>
    <w:rsid w:val="00014022"/>
    <w:rsid w:val="0001423A"/>
    <w:rsid w:val="00014354"/>
    <w:rsid w:val="000143BD"/>
    <w:rsid w:val="00014429"/>
    <w:rsid w:val="00014495"/>
    <w:rsid w:val="00014568"/>
    <w:rsid w:val="00014603"/>
    <w:rsid w:val="000146CE"/>
    <w:rsid w:val="00014714"/>
    <w:rsid w:val="0001481E"/>
    <w:rsid w:val="000148EC"/>
    <w:rsid w:val="00014C24"/>
    <w:rsid w:val="00014FBE"/>
    <w:rsid w:val="00014FE3"/>
    <w:rsid w:val="000150B5"/>
    <w:rsid w:val="00015320"/>
    <w:rsid w:val="000154FC"/>
    <w:rsid w:val="00015669"/>
    <w:rsid w:val="00015702"/>
    <w:rsid w:val="0001576A"/>
    <w:rsid w:val="00015866"/>
    <w:rsid w:val="00015B85"/>
    <w:rsid w:val="00015BB8"/>
    <w:rsid w:val="00015D49"/>
    <w:rsid w:val="00015E2A"/>
    <w:rsid w:val="00015E4F"/>
    <w:rsid w:val="00015F1F"/>
    <w:rsid w:val="000160C0"/>
    <w:rsid w:val="00016221"/>
    <w:rsid w:val="0001643B"/>
    <w:rsid w:val="0001654F"/>
    <w:rsid w:val="00016570"/>
    <w:rsid w:val="00016691"/>
    <w:rsid w:val="0001684C"/>
    <w:rsid w:val="00016C66"/>
    <w:rsid w:val="000171F7"/>
    <w:rsid w:val="00017320"/>
    <w:rsid w:val="0001750A"/>
    <w:rsid w:val="000176D4"/>
    <w:rsid w:val="00017853"/>
    <w:rsid w:val="00017873"/>
    <w:rsid w:val="000179B4"/>
    <w:rsid w:val="000179FB"/>
    <w:rsid w:val="000179FF"/>
    <w:rsid w:val="00017A2F"/>
    <w:rsid w:val="00017C49"/>
    <w:rsid w:val="00017C95"/>
    <w:rsid w:val="00017F23"/>
    <w:rsid w:val="00017F36"/>
    <w:rsid w:val="00017F7A"/>
    <w:rsid w:val="00017F8E"/>
    <w:rsid w:val="00017F95"/>
    <w:rsid w:val="000200CD"/>
    <w:rsid w:val="0002018C"/>
    <w:rsid w:val="000201B2"/>
    <w:rsid w:val="00020260"/>
    <w:rsid w:val="00020423"/>
    <w:rsid w:val="0002054E"/>
    <w:rsid w:val="0002062E"/>
    <w:rsid w:val="000206AB"/>
    <w:rsid w:val="000206EB"/>
    <w:rsid w:val="00020767"/>
    <w:rsid w:val="0002098E"/>
    <w:rsid w:val="00020A9E"/>
    <w:rsid w:val="00020B21"/>
    <w:rsid w:val="00020BB6"/>
    <w:rsid w:val="00020C67"/>
    <w:rsid w:val="00020D2D"/>
    <w:rsid w:val="00020DA2"/>
    <w:rsid w:val="00020E92"/>
    <w:rsid w:val="00021075"/>
    <w:rsid w:val="000212EE"/>
    <w:rsid w:val="00021314"/>
    <w:rsid w:val="00021585"/>
    <w:rsid w:val="000215E4"/>
    <w:rsid w:val="0002160F"/>
    <w:rsid w:val="000216E3"/>
    <w:rsid w:val="000219C9"/>
    <w:rsid w:val="00021A15"/>
    <w:rsid w:val="00022165"/>
    <w:rsid w:val="000221EC"/>
    <w:rsid w:val="000221F4"/>
    <w:rsid w:val="00022323"/>
    <w:rsid w:val="00022541"/>
    <w:rsid w:val="00022593"/>
    <w:rsid w:val="000226AE"/>
    <w:rsid w:val="00022771"/>
    <w:rsid w:val="000227D9"/>
    <w:rsid w:val="000228E6"/>
    <w:rsid w:val="00022935"/>
    <w:rsid w:val="00022B0A"/>
    <w:rsid w:val="00022B95"/>
    <w:rsid w:val="00022D39"/>
    <w:rsid w:val="00022EF4"/>
    <w:rsid w:val="00022FB6"/>
    <w:rsid w:val="00023063"/>
    <w:rsid w:val="000230EE"/>
    <w:rsid w:val="00023250"/>
    <w:rsid w:val="00023419"/>
    <w:rsid w:val="00023683"/>
    <w:rsid w:val="000238E7"/>
    <w:rsid w:val="0002397C"/>
    <w:rsid w:val="00023BA7"/>
    <w:rsid w:val="00023CF5"/>
    <w:rsid w:val="00023D87"/>
    <w:rsid w:val="00023F8E"/>
    <w:rsid w:val="000240B5"/>
    <w:rsid w:val="0002415F"/>
    <w:rsid w:val="000241BA"/>
    <w:rsid w:val="000241ED"/>
    <w:rsid w:val="00024416"/>
    <w:rsid w:val="0002447E"/>
    <w:rsid w:val="0002458C"/>
    <w:rsid w:val="00024C2F"/>
    <w:rsid w:val="000251B1"/>
    <w:rsid w:val="00025378"/>
    <w:rsid w:val="000253AE"/>
    <w:rsid w:val="00025528"/>
    <w:rsid w:val="000258DF"/>
    <w:rsid w:val="000259D0"/>
    <w:rsid w:val="00025A81"/>
    <w:rsid w:val="00025C40"/>
    <w:rsid w:val="00025D66"/>
    <w:rsid w:val="00025E24"/>
    <w:rsid w:val="00025E6B"/>
    <w:rsid w:val="00025F8B"/>
    <w:rsid w:val="000261D1"/>
    <w:rsid w:val="00026233"/>
    <w:rsid w:val="000263CC"/>
    <w:rsid w:val="0002667F"/>
    <w:rsid w:val="00026892"/>
    <w:rsid w:val="00026AE8"/>
    <w:rsid w:val="00026FF0"/>
    <w:rsid w:val="000270E0"/>
    <w:rsid w:val="000271C1"/>
    <w:rsid w:val="0002732D"/>
    <w:rsid w:val="00027373"/>
    <w:rsid w:val="00027385"/>
    <w:rsid w:val="000273E8"/>
    <w:rsid w:val="00027682"/>
    <w:rsid w:val="0002775D"/>
    <w:rsid w:val="000277D7"/>
    <w:rsid w:val="00027854"/>
    <w:rsid w:val="0002795F"/>
    <w:rsid w:val="00027A7E"/>
    <w:rsid w:val="00027AD2"/>
    <w:rsid w:val="00027B62"/>
    <w:rsid w:val="00027C48"/>
    <w:rsid w:val="00027CD4"/>
    <w:rsid w:val="00027CDF"/>
    <w:rsid w:val="00027DAE"/>
    <w:rsid w:val="00027F14"/>
    <w:rsid w:val="00027F35"/>
    <w:rsid w:val="00027F4B"/>
    <w:rsid w:val="0003005B"/>
    <w:rsid w:val="000303C3"/>
    <w:rsid w:val="00030408"/>
    <w:rsid w:val="00030441"/>
    <w:rsid w:val="000304D9"/>
    <w:rsid w:val="000305AF"/>
    <w:rsid w:val="00030602"/>
    <w:rsid w:val="0003080E"/>
    <w:rsid w:val="00030900"/>
    <w:rsid w:val="000309EF"/>
    <w:rsid w:val="00030A49"/>
    <w:rsid w:val="00030E42"/>
    <w:rsid w:val="00030E9A"/>
    <w:rsid w:val="00030F75"/>
    <w:rsid w:val="00031147"/>
    <w:rsid w:val="000313FF"/>
    <w:rsid w:val="000316F8"/>
    <w:rsid w:val="00031846"/>
    <w:rsid w:val="00031894"/>
    <w:rsid w:val="00031C70"/>
    <w:rsid w:val="000321A0"/>
    <w:rsid w:val="000322C1"/>
    <w:rsid w:val="000326AD"/>
    <w:rsid w:val="00032786"/>
    <w:rsid w:val="00032836"/>
    <w:rsid w:val="00032928"/>
    <w:rsid w:val="00032987"/>
    <w:rsid w:val="00032EA7"/>
    <w:rsid w:val="00032FA9"/>
    <w:rsid w:val="0003307A"/>
    <w:rsid w:val="000331CC"/>
    <w:rsid w:val="0003326B"/>
    <w:rsid w:val="00033341"/>
    <w:rsid w:val="00033416"/>
    <w:rsid w:val="000334A3"/>
    <w:rsid w:val="000335AF"/>
    <w:rsid w:val="000337B6"/>
    <w:rsid w:val="000337BD"/>
    <w:rsid w:val="00033908"/>
    <w:rsid w:val="000339E0"/>
    <w:rsid w:val="00033AC5"/>
    <w:rsid w:val="00033DD4"/>
    <w:rsid w:val="00033DE6"/>
    <w:rsid w:val="00033E58"/>
    <w:rsid w:val="00033EAE"/>
    <w:rsid w:val="00033EF3"/>
    <w:rsid w:val="00033F5B"/>
    <w:rsid w:val="00034239"/>
    <w:rsid w:val="0003424F"/>
    <w:rsid w:val="0003446E"/>
    <w:rsid w:val="000344CA"/>
    <w:rsid w:val="00034739"/>
    <w:rsid w:val="000348A4"/>
    <w:rsid w:val="00034A41"/>
    <w:rsid w:val="00034D8F"/>
    <w:rsid w:val="00035211"/>
    <w:rsid w:val="0003532E"/>
    <w:rsid w:val="000353CA"/>
    <w:rsid w:val="00035551"/>
    <w:rsid w:val="00035638"/>
    <w:rsid w:val="000356C2"/>
    <w:rsid w:val="000357AE"/>
    <w:rsid w:val="000357BD"/>
    <w:rsid w:val="000359F8"/>
    <w:rsid w:val="00035B11"/>
    <w:rsid w:val="00035B22"/>
    <w:rsid w:val="00035C3A"/>
    <w:rsid w:val="00035C79"/>
    <w:rsid w:val="00035CB1"/>
    <w:rsid w:val="00035CBF"/>
    <w:rsid w:val="00036066"/>
    <w:rsid w:val="00036076"/>
    <w:rsid w:val="00036135"/>
    <w:rsid w:val="00036591"/>
    <w:rsid w:val="00036A02"/>
    <w:rsid w:val="00036ACF"/>
    <w:rsid w:val="00036B02"/>
    <w:rsid w:val="00036C61"/>
    <w:rsid w:val="00036D3F"/>
    <w:rsid w:val="00036EC2"/>
    <w:rsid w:val="00036F55"/>
    <w:rsid w:val="00036F9E"/>
    <w:rsid w:val="00037055"/>
    <w:rsid w:val="0003716D"/>
    <w:rsid w:val="000372D2"/>
    <w:rsid w:val="00037417"/>
    <w:rsid w:val="00037436"/>
    <w:rsid w:val="0003771F"/>
    <w:rsid w:val="00037861"/>
    <w:rsid w:val="000378CB"/>
    <w:rsid w:val="00037A1C"/>
    <w:rsid w:val="00037C08"/>
    <w:rsid w:val="00037F33"/>
    <w:rsid w:val="00037F3B"/>
    <w:rsid w:val="00040026"/>
    <w:rsid w:val="0004043B"/>
    <w:rsid w:val="0004064F"/>
    <w:rsid w:val="000407EC"/>
    <w:rsid w:val="0004081B"/>
    <w:rsid w:val="00040B3E"/>
    <w:rsid w:val="00040C62"/>
    <w:rsid w:val="00040D70"/>
    <w:rsid w:val="00040D87"/>
    <w:rsid w:val="00040F5B"/>
    <w:rsid w:val="00041014"/>
    <w:rsid w:val="000412E7"/>
    <w:rsid w:val="00041305"/>
    <w:rsid w:val="0004142F"/>
    <w:rsid w:val="000414BA"/>
    <w:rsid w:val="000415F2"/>
    <w:rsid w:val="00041744"/>
    <w:rsid w:val="000418F0"/>
    <w:rsid w:val="000419F9"/>
    <w:rsid w:val="00041AF6"/>
    <w:rsid w:val="00041B50"/>
    <w:rsid w:val="00041CBD"/>
    <w:rsid w:val="00041CFE"/>
    <w:rsid w:val="00041DD0"/>
    <w:rsid w:val="00041FA3"/>
    <w:rsid w:val="000421F3"/>
    <w:rsid w:val="00042278"/>
    <w:rsid w:val="000422B1"/>
    <w:rsid w:val="000426DF"/>
    <w:rsid w:val="0004282B"/>
    <w:rsid w:val="00042848"/>
    <w:rsid w:val="0004285E"/>
    <w:rsid w:val="0004285F"/>
    <w:rsid w:val="000428C0"/>
    <w:rsid w:val="0004292E"/>
    <w:rsid w:val="00042AF7"/>
    <w:rsid w:val="00042B84"/>
    <w:rsid w:val="00042C67"/>
    <w:rsid w:val="00042E60"/>
    <w:rsid w:val="00042ED6"/>
    <w:rsid w:val="00042EE2"/>
    <w:rsid w:val="00042F32"/>
    <w:rsid w:val="00042FD9"/>
    <w:rsid w:val="0004306E"/>
    <w:rsid w:val="00043335"/>
    <w:rsid w:val="00043556"/>
    <w:rsid w:val="00043594"/>
    <w:rsid w:val="000436D9"/>
    <w:rsid w:val="000437EF"/>
    <w:rsid w:val="0004390E"/>
    <w:rsid w:val="00043C58"/>
    <w:rsid w:val="00043DE2"/>
    <w:rsid w:val="0004409B"/>
    <w:rsid w:val="000443F2"/>
    <w:rsid w:val="00044402"/>
    <w:rsid w:val="000444A4"/>
    <w:rsid w:val="000444A9"/>
    <w:rsid w:val="00044523"/>
    <w:rsid w:val="00044593"/>
    <w:rsid w:val="000446A9"/>
    <w:rsid w:val="00044792"/>
    <w:rsid w:val="00044AD6"/>
    <w:rsid w:val="00044B03"/>
    <w:rsid w:val="00044C4A"/>
    <w:rsid w:val="00044D80"/>
    <w:rsid w:val="00044DEF"/>
    <w:rsid w:val="00044EFF"/>
    <w:rsid w:val="00045695"/>
    <w:rsid w:val="0004591F"/>
    <w:rsid w:val="00045953"/>
    <w:rsid w:val="00045A43"/>
    <w:rsid w:val="00045B52"/>
    <w:rsid w:val="00045B86"/>
    <w:rsid w:val="00045B9E"/>
    <w:rsid w:val="00045D8E"/>
    <w:rsid w:val="00045E0D"/>
    <w:rsid w:val="00045E57"/>
    <w:rsid w:val="00045F28"/>
    <w:rsid w:val="0004612E"/>
    <w:rsid w:val="0004621B"/>
    <w:rsid w:val="0004621C"/>
    <w:rsid w:val="00046396"/>
    <w:rsid w:val="00046567"/>
    <w:rsid w:val="00046597"/>
    <w:rsid w:val="000466B5"/>
    <w:rsid w:val="000466E1"/>
    <w:rsid w:val="00046779"/>
    <w:rsid w:val="00046BA1"/>
    <w:rsid w:val="000471D1"/>
    <w:rsid w:val="0004725F"/>
    <w:rsid w:val="000472F5"/>
    <w:rsid w:val="0004784E"/>
    <w:rsid w:val="00047896"/>
    <w:rsid w:val="000478D1"/>
    <w:rsid w:val="00047B7D"/>
    <w:rsid w:val="00047C13"/>
    <w:rsid w:val="00047C6A"/>
    <w:rsid w:val="00047CC7"/>
    <w:rsid w:val="00047D31"/>
    <w:rsid w:val="00047DB0"/>
    <w:rsid w:val="00047F30"/>
    <w:rsid w:val="0005017D"/>
    <w:rsid w:val="00050185"/>
    <w:rsid w:val="000501BC"/>
    <w:rsid w:val="0005032E"/>
    <w:rsid w:val="0005039D"/>
    <w:rsid w:val="0005051F"/>
    <w:rsid w:val="00050558"/>
    <w:rsid w:val="00050945"/>
    <w:rsid w:val="00050B5D"/>
    <w:rsid w:val="00050C9B"/>
    <w:rsid w:val="00050CB6"/>
    <w:rsid w:val="00050F74"/>
    <w:rsid w:val="00051138"/>
    <w:rsid w:val="0005113F"/>
    <w:rsid w:val="000511D7"/>
    <w:rsid w:val="0005127C"/>
    <w:rsid w:val="00051453"/>
    <w:rsid w:val="00051463"/>
    <w:rsid w:val="00051487"/>
    <w:rsid w:val="000514C9"/>
    <w:rsid w:val="0005154B"/>
    <w:rsid w:val="00051812"/>
    <w:rsid w:val="00051A29"/>
    <w:rsid w:val="00051F90"/>
    <w:rsid w:val="00051FF3"/>
    <w:rsid w:val="00052090"/>
    <w:rsid w:val="00052698"/>
    <w:rsid w:val="000527D0"/>
    <w:rsid w:val="00052AEE"/>
    <w:rsid w:val="00052C10"/>
    <w:rsid w:val="00052C23"/>
    <w:rsid w:val="00052D93"/>
    <w:rsid w:val="00052D97"/>
    <w:rsid w:val="0005312D"/>
    <w:rsid w:val="000531F8"/>
    <w:rsid w:val="00053237"/>
    <w:rsid w:val="00053517"/>
    <w:rsid w:val="000535A8"/>
    <w:rsid w:val="000535C9"/>
    <w:rsid w:val="00053768"/>
    <w:rsid w:val="000537BF"/>
    <w:rsid w:val="000537C1"/>
    <w:rsid w:val="0005389F"/>
    <w:rsid w:val="00053976"/>
    <w:rsid w:val="00053AAF"/>
    <w:rsid w:val="00053B64"/>
    <w:rsid w:val="00053C1C"/>
    <w:rsid w:val="00053E7F"/>
    <w:rsid w:val="00053F32"/>
    <w:rsid w:val="00054105"/>
    <w:rsid w:val="00054266"/>
    <w:rsid w:val="00054296"/>
    <w:rsid w:val="0005432E"/>
    <w:rsid w:val="00054567"/>
    <w:rsid w:val="00054626"/>
    <w:rsid w:val="00054649"/>
    <w:rsid w:val="00054821"/>
    <w:rsid w:val="00054B02"/>
    <w:rsid w:val="00054B24"/>
    <w:rsid w:val="00054BE2"/>
    <w:rsid w:val="00054D9A"/>
    <w:rsid w:val="0005505C"/>
    <w:rsid w:val="0005505D"/>
    <w:rsid w:val="0005509C"/>
    <w:rsid w:val="000551E5"/>
    <w:rsid w:val="00055302"/>
    <w:rsid w:val="00055613"/>
    <w:rsid w:val="00055DD4"/>
    <w:rsid w:val="00055EB0"/>
    <w:rsid w:val="00055F25"/>
    <w:rsid w:val="000560AD"/>
    <w:rsid w:val="0005610B"/>
    <w:rsid w:val="00056143"/>
    <w:rsid w:val="00056327"/>
    <w:rsid w:val="00056350"/>
    <w:rsid w:val="00056376"/>
    <w:rsid w:val="000563D2"/>
    <w:rsid w:val="00056499"/>
    <w:rsid w:val="000564A7"/>
    <w:rsid w:val="000564AE"/>
    <w:rsid w:val="00056648"/>
    <w:rsid w:val="0005680F"/>
    <w:rsid w:val="00056A0A"/>
    <w:rsid w:val="00056C13"/>
    <w:rsid w:val="00056DEE"/>
    <w:rsid w:val="00056EC6"/>
    <w:rsid w:val="00056FD7"/>
    <w:rsid w:val="00057126"/>
    <w:rsid w:val="00057127"/>
    <w:rsid w:val="000571CD"/>
    <w:rsid w:val="000574C3"/>
    <w:rsid w:val="000575BF"/>
    <w:rsid w:val="000577C1"/>
    <w:rsid w:val="00057813"/>
    <w:rsid w:val="000578AF"/>
    <w:rsid w:val="0005796B"/>
    <w:rsid w:val="00057A46"/>
    <w:rsid w:val="00057AA5"/>
    <w:rsid w:val="00057AAF"/>
    <w:rsid w:val="00057AD4"/>
    <w:rsid w:val="00057C5C"/>
    <w:rsid w:val="00057E03"/>
    <w:rsid w:val="00057F23"/>
    <w:rsid w:val="00057FB0"/>
    <w:rsid w:val="00060160"/>
    <w:rsid w:val="00060318"/>
    <w:rsid w:val="00060389"/>
    <w:rsid w:val="000603DC"/>
    <w:rsid w:val="0006053A"/>
    <w:rsid w:val="000606A5"/>
    <w:rsid w:val="00060936"/>
    <w:rsid w:val="0006093E"/>
    <w:rsid w:val="00060BBA"/>
    <w:rsid w:val="00060D4C"/>
    <w:rsid w:val="00061062"/>
    <w:rsid w:val="0006115F"/>
    <w:rsid w:val="0006130C"/>
    <w:rsid w:val="000613D6"/>
    <w:rsid w:val="0006142C"/>
    <w:rsid w:val="00061443"/>
    <w:rsid w:val="000619DB"/>
    <w:rsid w:val="00061D7A"/>
    <w:rsid w:val="00061DBE"/>
    <w:rsid w:val="00061F15"/>
    <w:rsid w:val="000620AE"/>
    <w:rsid w:val="0006215D"/>
    <w:rsid w:val="0006229E"/>
    <w:rsid w:val="000623CF"/>
    <w:rsid w:val="00062687"/>
    <w:rsid w:val="00062778"/>
    <w:rsid w:val="000628FB"/>
    <w:rsid w:val="00062A21"/>
    <w:rsid w:val="00062A45"/>
    <w:rsid w:val="00062F10"/>
    <w:rsid w:val="00062FC2"/>
    <w:rsid w:val="00063283"/>
    <w:rsid w:val="00063307"/>
    <w:rsid w:val="0006336C"/>
    <w:rsid w:val="00063512"/>
    <w:rsid w:val="000635BC"/>
    <w:rsid w:val="00063A61"/>
    <w:rsid w:val="00063A93"/>
    <w:rsid w:val="00063B9B"/>
    <w:rsid w:val="00063BA1"/>
    <w:rsid w:val="00063CFE"/>
    <w:rsid w:val="00063F0F"/>
    <w:rsid w:val="00063FDB"/>
    <w:rsid w:val="00064156"/>
    <w:rsid w:val="00064319"/>
    <w:rsid w:val="00064800"/>
    <w:rsid w:val="00064BBE"/>
    <w:rsid w:val="00064DD0"/>
    <w:rsid w:val="00064FF2"/>
    <w:rsid w:val="0006501B"/>
    <w:rsid w:val="00065041"/>
    <w:rsid w:val="000650C0"/>
    <w:rsid w:val="0006515F"/>
    <w:rsid w:val="000653C2"/>
    <w:rsid w:val="000656AD"/>
    <w:rsid w:val="00065741"/>
    <w:rsid w:val="0006592C"/>
    <w:rsid w:val="00065A90"/>
    <w:rsid w:val="00065AC3"/>
    <w:rsid w:val="00065B92"/>
    <w:rsid w:val="00065C01"/>
    <w:rsid w:val="00066043"/>
    <w:rsid w:val="00066147"/>
    <w:rsid w:val="00066195"/>
    <w:rsid w:val="00066294"/>
    <w:rsid w:val="00066536"/>
    <w:rsid w:val="0006670F"/>
    <w:rsid w:val="00066749"/>
    <w:rsid w:val="0006678B"/>
    <w:rsid w:val="0006688B"/>
    <w:rsid w:val="00066A74"/>
    <w:rsid w:val="00066B59"/>
    <w:rsid w:val="00066C34"/>
    <w:rsid w:val="00066CD3"/>
    <w:rsid w:val="00066CEC"/>
    <w:rsid w:val="00066D60"/>
    <w:rsid w:val="00066D96"/>
    <w:rsid w:val="0006718B"/>
    <w:rsid w:val="00067236"/>
    <w:rsid w:val="0006740A"/>
    <w:rsid w:val="0006743D"/>
    <w:rsid w:val="00067631"/>
    <w:rsid w:val="000678F3"/>
    <w:rsid w:val="000678FF"/>
    <w:rsid w:val="00067A55"/>
    <w:rsid w:val="00067AAB"/>
    <w:rsid w:val="00067C18"/>
    <w:rsid w:val="00067D87"/>
    <w:rsid w:val="00067F43"/>
    <w:rsid w:val="00067F5C"/>
    <w:rsid w:val="00067F82"/>
    <w:rsid w:val="000701BE"/>
    <w:rsid w:val="00070208"/>
    <w:rsid w:val="0007024C"/>
    <w:rsid w:val="0007028D"/>
    <w:rsid w:val="00070437"/>
    <w:rsid w:val="00070772"/>
    <w:rsid w:val="000707AE"/>
    <w:rsid w:val="00070800"/>
    <w:rsid w:val="00070AF5"/>
    <w:rsid w:val="00070B2E"/>
    <w:rsid w:val="00070C56"/>
    <w:rsid w:val="00070CF8"/>
    <w:rsid w:val="00070D70"/>
    <w:rsid w:val="00070E35"/>
    <w:rsid w:val="00070E77"/>
    <w:rsid w:val="00070F77"/>
    <w:rsid w:val="00071186"/>
    <w:rsid w:val="0007118E"/>
    <w:rsid w:val="000712C4"/>
    <w:rsid w:val="00071366"/>
    <w:rsid w:val="00071455"/>
    <w:rsid w:val="0007149B"/>
    <w:rsid w:val="000714FF"/>
    <w:rsid w:val="0007169F"/>
    <w:rsid w:val="0007185A"/>
    <w:rsid w:val="000718D0"/>
    <w:rsid w:val="00071935"/>
    <w:rsid w:val="000719EF"/>
    <w:rsid w:val="00071A6B"/>
    <w:rsid w:val="00071B88"/>
    <w:rsid w:val="00071BD1"/>
    <w:rsid w:val="00071F76"/>
    <w:rsid w:val="00071FF3"/>
    <w:rsid w:val="00072102"/>
    <w:rsid w:val="00072114"/>
    <w:rsid w:val="000721A1"/>
    <w:rsid w:val="000721B8"/>
    <w:rsid w:val="00072704"/>
    <w:rsid w:val="0007274E"/>
    <w:rsid w:val="00072769"/>
    <w:rsid w:val="000727DE"/>
    <w:rsid w:val="0007285C"/>
    <w:rsid w:val="00072AD1"/>
    <w:rsid w:val="00072C19"/>
    <w:rsid w:val="00072D6E"/>
    <w:rsid w:val="00072EF7"/>
    <w:rsid w:val="00072EF9"/>
    <w:rsid w:val="00072EFA"/>
    <w:rsid w:val="00072F1C"/>
    <w:rsid w:val="00073013"/>
    <w:rsid w:val="00073059"/>
    <w:rsid w:val="00073130"/>
    <w:rsid w:val="000731BD"/>
    <w:rsid w:val="000732CB"/>
    <w:rsid w:val="0007349E"/>
    <w:rsid w:val="000734AB"/>
    <w:rsid w:val="0007355F"/>
    <w:rsid w:val="000736D4"/>
    <w:rsid w:val="000737F2"/>
    <w:rsid w:val="00073856"/>
    <w:rsid w:val="000738F4"/>
    <w:rsid w:val="000739AB"/>
    <w:rsid w:val="00073CE7"/>
    <w:rsid w:val="00074186"/>
    <w:rsid w:val="0007421D"/>
    <w:rsid w:val="00074602"/>
    <w:rsid w:val="00074738"/>
    <w:rsid w:val="000747B0"/>
    <w:rsid w:val="00074A7C"/>
    <w:rsid w:val="00074BF0"/>
    <w:rsid w:val="00074E90"/>
    <w:rsid w:val="00074EC5"/>
    <w:rsid w:val="00074F5E"/>
    <w:rsid w:val="0007505C"/>
    <w:rsid w:val="00075070"/>
    <w:rsid w:val="00075328"/>
    <w:rsid w:val="000753E4"/>
    <w:rsid w:val="0007562B"/>
    <w:rsid w:val="0007579B"/>
    <w:rsid w:val="000758D0"/>
    <w:rsid w:val="000758DD"/>
    <w:rsid w:val="00075901"/>
    <w:rsid w:val="00075AC0"/>
    <w:rsid w:val="00075AF8"/>
    <w:rsid w:val="00075C97"/>
    <w:rsid w:val="00075EE1"/>
    <w:rsid w:val="0007624D"/>
    <w:rsid w:val="000762F8"/>
    <w:rsid w:val="00076371"/>
    <w:rsid w:val="000763FA"/>
    <w:rsid w:val="000765C5"/>
    <w:rsid w:val="00076622"/>
    <w:rsid w:val="0007668A"/>
    <w:rsid w:val="00076BF7"/>
    <w:rsid w:val="00076C36"/>
    <w:rsid w:val="00076E06"/>
    <w:rsid w:val="00076F88"/>
    <w:rsid w:val="00077053"/>
    <w:rsid w:val="000770A6"/>
    <w:rsid w:val="000771B7"/>
    <w:rsid w:val="000772AF"/>
    <w:rsid w:val="00077311"/>
    <w:rsid w:val="0007732D"/>
    <w:rsid w:val="0007754C"/>
    <w:rsid w:val="00077556"/>
    <w:rsid w:val="00077723"/>
    <w:rsid w:val="0007792B"/>
    <w:rsid w:val="000779A5"/>
    <w:rsid w:val="000779B6"/>
    <w:rsid w:val="00077A7E"/>
    <w:rsid w:val="00077D55"/>
    <w:rsid w:val="00077DFC"/>
    <w:rsid w:val="00077EE2"/>
    <w:rsid w:val="00080040"/>
    <w:rsid w:val="00080046"/>
    <w:rsid w:val="00080190"/>
    <w:rsid w:val="000802F7"/>
    <w:rsid w:val="0008050F"/>
    <w:rsid w:val="000806A1"/>
    <w:rsid w:val="000806A8"/>
    <w:rsid w:val="000808B5"/>
    <w:rsid w:val="00080906"/>
    <w:rsid w:val="00080958"/>
    <w:rsid w:val="000809F2"/>
    <w:rsid w:val="00080B0B"/>
    <w:rsid w:val="00080B5A"/>
    <w:rsid w:val="00080B8C"/>
    <w:rsid w:val="00080C36"/>
    <w:rsid w:val="00080E14"/>
    <w:rsid w:val="00081219"/>
    <w:rsid w:val="000812AB"/>
    <w:rsid w:val="000812CA"/>
    <w:rsid w:val="0008130C"/>
    <w:rsid w:val="00081327"/>
    <w:rsid w:val="000814B3"/>
    <w:rsid w:val="000816B2"/>
    <w:rsid w:val="000816F8"/>
    <w:rsid w:val="000817A6"/>
    <w:rsid w:val="000817BC"/>
    <w:rsid w:val="00081B7B"/>
    <w:rsid w:val="00081CCC"/>
    <w:rsid w:val="00081E6D"/>
    <w:rsid w:val="00081EEC"/>
    <w:rsid w:val="00081FDE"/>
    <w:rsid w:val="00082081"/>
    <w:rsid w:val="00082187"/>
    <w:rsid w:val="00082274"/>
    <w:rsid w:val="000822D7"/>
    <w:rsid w:val="000823B1"/>
    <w:rsid w:val="00082637"/>
    <w:rsid w:val="00082774"/>
    <w:rsid w:val="00082889"/>
    <w:rsid w:val="000828E7"/>
    <w:rsid w:val="00082A8A"/>
    <w:rsid w:val="000830B7"/>
    <w:rsid w:val="0008310A"/>
    <w:rsid w:val="000831E6"/>
    <w:rsid w:val="0008323B"/>
    <w:rsid w:val="0008328C"/>
    <w:rsid w:val="00083329"/>
    <w:rsid w:val="00083411"/>
    <w:rsid w:val="0008341D"/>
    <w:rsid w:val="00083485"/>
    <w:rsid w:val="00083486"/>
    <w:rsid w:val="0008373F"/>
    <w:rsid w:val="0008379E"/>
    <w:rsid w:val="00083B5A"/>
    <w:rsid w:val="00083BFA"/>
    <w:rsid w:val="00083DBE"/>
    <w:rsid w:val="00083E79"/>
    <w:rsid w:val="00083F66"/>
    <w:rsid w:val="00084005"/>
    <w:rsid w:val="000840C6"/>
    <w:rsid w:val="0008439C"/>
    <w:rsid w:val="000846D8"/>
    <w:rsid w:val="000847F7"/>
    <w:rsid w:val="0008486A"/>
    <w:rsid w:val="0008490D"/>
    <w:rsid w:val="00084963"/>
    <w:rsid w:val="00084986"/>
    <w:rsid w:val="00084A1D"/>
    <w:rsid w:val="00084C78"/>
    <w:rsid w:val="00084D67"/>
    <w:rsid w:val="0008532F"/>
    <w:rsid w:val="00085493"/>
    <w:rsid w:val="0008552A"/>
    <w:rsid w:val="0008559E"/>
    <w:rsid w:val="0008566B"/>
    <w:rsid w:val="000856CC"/>
    <w:rsid w:val="000857BC"/>
    <w:rsid w:val="0008588F"/>
    <w:rsid w:val="000858AD"/>
    <w:rsid w:val="000859A4"/>
    <w:rsid w:val="00085A30"/>
    <w:rsid w:val="00085C76"/>
    <w:rsid w:val="00085DEE"/>
    <w:rsid w:val="00085E8F"/>
    <w:rsid w:val="00085F46"/>
    <w:rsid w:val="00085F8C"/>
    <w:rsid w:val="00086034"/>
    <w:rsid w:val="000863B3"/>
    <w:rsid w:val="000864BF"/>
    <w:rsid w:val="00086602"/>
    <w:rsid w:val="0008664B"/>
    <w:rsid w:val="000868CD"/>
    <w:rsid w:val="000868E4"/>
    <w:rsid w:val="00086ACE"/>
    <w:rsid w:val="00086C01"/>
    <w:rsid w:val="00086CC4"/>
    <w:rsid w:val="00086D6E"/>
    <w:rsid w:val="00086E34"/>
    <w:rsid w:val="00087148"/>
    <w:rsid w:val="00087151"/>
    <w:rsid w:val="000872CC"/>
    <w:rsid w:val="000874B6"/>
    <w:rsid w:val="000875EB"/>
    <w:rsid w:val="00087621"/>
    <w:rsid w:val="000876CD"/>
    <w:rsid w:val="000877F5"/>
    <w:rsid w:val="00087834"/>
    <w:rsid w:val="0008796A"/>
    <w:rsid w:val="00087994"/>
    <w:rsid w:val="00087AD9"/>
    <w:rsid w:val="00087BDD"/>
    <w:rsid w:val="00087CAC"/>
    <w:rsid w:val="00087E15"/>
    <w:rsid w:val="00087E8F"/>
    <w:rsid w:val="00090198"/>
    <w:rsid w:val="0009037D"/>
    <w:rsid w:val="00090544"/>
    <w:rsid w:val="000905BD"/>
    <w:rsid w:val="00090693"/>
    <w:rsid w:val="00090762"/>
    <w:rsid w:val="00090A15"/>
    <w:rsid w:val="00090A39"/>
    <w:rsid w:val="00090CE8"/>
    <w:rsid w:val="00090D48"/>
    <w:rsid w:val="00091291"/>
    <w:rsid w:val="000912D1"/>
    <w:rsid w:val="00091351"/>
    <w:rsid w:val="0009152A"/>
    <w:rsid w:val="000916A9"/>
    <w:rsid w:val="00091835"/>
    <w:rsid w:val="0009193D"/>
    <w:rsid w:val="000919AA"/>
    <w:rsid w:val="00091A1C"/>
    <w:rsid w:val="00091BF0"/>
    <w:rsid w:val="00091D4F"/>
    <w:rsid w:val="00091DB1"/>
    <w:rsid w:val="00091E0C"/>
    <w:rsid w:val="00091F53"/>
    <w:rsid w:val="0009212A"/>
    <w:rsid w:val="00092171"/>
    <w:rsid w:val="00092212"/>
    <w:rsid w:val="000924AC"/>
    <w:rsid w:val="000925B4"/>
    <w:rsid w:val="0009263E"/>
    <w:rsid w:val="000926BA"/>
    <w:rsid w:val="00092705"/>
    <w:rsid w:val="0009272C"/>
    <w:rsid w:val="00092BB4"/>
    <w:rsid w:val="00092BFD"/>
    <w:rsid w:val="00092F6E"/>
    <w:rsid w:val="00093098"/>
    <w:rsid w:val="000930D5"/>
    <w:rsid w:val="000930F2"/>
    <w:rsid w:val="00093217"/>
    <w:rsid w:val="000933EE"/>
    <w:rsid w:val="0009355F"/>
    <w:rsid w:val="00093AF3"/>
    <w:rsid w:val="00093BB2"/>
    <w:rsid w:val="00093D9E"/>
    <w:rsid w:val="00093E83"/>
    <w:rsid w:val="00093F27"/>
    <w:rsid w:val="00093F32"/>
    <w:rsid w:val="00093F5F"/>
    <w:rsid w:val="0009431B"/>
    <w:rsid w:val="0009456D"/>
    <w:rsid w:val="00094732"/>
    <w:rsid w:val="00094735"/>
    <w:rsid w:val="000948E9"/>
    <w:rsid w:val="00094B22"/>
    <w:rsid w:val="00094BD5"/>
    <w:rsid w:val="00094C71"/>
    <w:rsid w:val="00094CE3"/>
    <w:rsid w:val="00094FA0"/>
    <w:rsid w:val="0009503F"/>
    <w:rsid w:val="00095078"/>
    <w:rsid w:val="0009508D"/>
    <w:rsid w:val="00095243"/>
    <w:rsid w:val="0009552C"/>
    <w:rsid w:val="00095624"/>
    <w:rsid w:val="0009564A"/>
    <w:rsid w:val="00095803"/>
    <w:rsid w:val="00095824"/>
    <w:rsid w:val="00095B1E"/>
    <w:rsid w:val="00095E43"/>
    <w:rsid w:val="0009602C"/>
    <w:rsid w:val="0009609E"/>
    <w:rsid w:val="00096173"/>
    <w:rsid w:val="000963E9"/>
    <w:rsid w:val="00096666"/>
    <w:rsid w:val="00096762"/>
    <w:rsid w:val="00096765"/>
    <w:rsid w:val="0009679C"/>
    <w:rsid w:val="00096813"/>
    <w:rsid w:val="00096930"/>
    <w:rsid w:val="00096A92"/>
    <w:rsid w:val="00096A9F"/>
    <w:rsid w:val="00096B32"/>
    <w:rsid w:val="00096C65"/>
    <w:rsid w:val="00096EB9"/>
    <w:rsid w:val="00096ED4"/>
    <w:rsid w:val="00096F76"/>
    <w:rsid w:val="0009743E"/>
    <w:rsid w:val="000975DC"/>
    <w:rsid w:val="00097708"/>
    <w:rsid w:val="000978B5"/>
    <w:rsid w:val="000979AA"/>
    <w:rsid w:val="000979B8"/>
    <w:rsid w:val="00097B76"/>
    <w:rsid w:val="00097C41"/>
    <w:rsid w:val="00097CFA"/>
    <w:rsid w:val="00097D28"/>
    <w:rsid w:val="000A0223"/>
    <w:rsid w:val="000A03AE"/>
    <w:rsid w:val="000A0503"/>
    <w:rsid w:val="000A0622"/>
    <w:rsid w:val="000A0719"/>
    <w:rsid w:val="000A07F0"/>
    <w:rsid w:val="000A085E"/>
    <w:rsid w:val="000A0A29"/>
    <w:rsid w:val="000A0D0A"/>
    <w:rsid w:val="000A0F32"/>
    <w:rsid w:val="000A0F8E"/>
    <w:rsid w:val="000A112F"/>
    <w:rsid w:val="000A117F"/>
    <w:rsid w:val="000A11C0"/>
    <w:rsid w:val="000A11DA"/>
    <w:rsid w:val="000A14BB"/>
    <w:rsid w:val="000A1519"/>
    <w:rsid w:val="000A1530"/>
    <w:rsid w:val="000A15CA"/>
    <w:rsid w:val="000A15E9"/>
    <w:rsid w:val="000A16B5"/>
    <w:rsid w:val="000A1823"/>
    <w:rsid w:val="000A18C7"/>
    <w:rsid w:val="000A1CE2"/>
    <w:rsid w:val="000A1D5E"/>
    <w:rsid w:val="000A1E18"/>
    <w:rsid w:val="000A1F86"/>
    <w:rsid w:val="000A20A6"/>
    <w:rsid w:val="000A21B3"/>
    <w:rsid w:val="000A21C5"/>
    <w:rsid w:val="000A237B"/>
    <w:rsid w:val="000A23B1"/>
    <w:rsid w:val="000A24E5"/>
    <w:rsid w:val="000A26BA"/>
    <w:rsid w:val="000A27A5"/>
    <w:rsid w:val="000A2AC1"/>
    <w:rsid w:val="000A2BD6"/>
    <w:rsid w:val="000A2F1E"/>
    <w:rsid w:val="000A2FDD"/>
    <w:rsid w:val="000A300C"/>
    <w:rsid w:val="000A303C"/>
    <w:rsid w:val="000A30C4"/>
    <w:rsid w:val="000A342C"/>
    <w:rsid w:val="000A361B"/>
    <w:rsid w:val="000A3825"/>
    <w:rsid w:val="000A3930"/>
    <w:rsid w:val="000A3D0C"/>
    <w:rsid w:val="000A3D68"/>
    <w:rsid w:val="000A3F45"/>
    <w:rsid w:val="000A3F62"/>
    <w:rsid w:val="000A481A"/>
    <w:rsid w:val="000A48A8"/>
    <w:rsid w:val="000A496A"/>
    <w:rsid w:val="000A4A20"/>
    <w:rsid w:val="000A4C13"/>
    <w:rsid w:val="000A4F58"/>
    <w:rsid w:val="000A50F1"/>
    <w:rsid w:val="000A511B"/>
    <w:rsid w:val="000A55D9"/>
    <w:rsid w:val="000A56F6"/>
    <w:rsid w:val="000A588C"/>
    <w:rsid w:val="000A58D9"/>
    <w:rsid w:val="000A5B00"/>
    <w:rsid w:val="000A5B37"/>
    <w:rsid w:val="000A5C3F"/>
    <w:rsid w:val="000A5D1A"/>
    <w:rsid w:val="000A5D76"/>
    <w:rsid w:val="000A5DD2"/>
    <w:rsid w:val="000A6086"/>
    <w:rsid w:val="000A609E"/>
    <w:rsid w:val="000A6248"/>
    <w:rsid w:val="000A6260"/>
    <w:rsid w:val="000A6726"/>
    <w:rsid w:val="000A68E6"/>
    <w:rsid w:val="000A69EF"/>
    <w:rsid w:val="000A6B20"/>
    <w:rsid w:val="000A6B4E"/>
    <w:rsid w:val="000A6B69"/>
    <w:rsid w:val="000A6D37"/>
    <w:rsid w:val="000A70C8"/>
    <w:rsid w:val="000A75A2"/>
    <w:rsid w:val="000A7647"/>
    <w:rsid w:val="000A7778"/>
    <w:rsid w:val="000A795B"/>
    <w:rsid w:val="000A7984"/>
    <w:rsid w:val="000A798D"/>
    <w:rsid w:val="000A79A5"/>
    <w:rsid w:val="000A79AB"/>
    <w:rsid w:val="000A79B8"/>
    <w:rsid w:val="000A7B0E"/>
    <w:rsid w:val="000A7BFE"/>
    <w:rsid w:val="000A7C1B"/>
    <w:rsid w:val="000A7C7E"/>
    <w:rsid w:val="000A7CED"/>
    <w:rsid w:val="000A7E02"/>
    <w:rsid w:val="000A7EB3"/>
    <w:rsid w:val="000A7EDA"/>
    <w:rsid w:val="000B0107"/>
    <w:rsid w:val="000B016E"/>
    <w:rsid w:val="000B0226"/>
    <w:rsid w:val="000B0234"/>
    <w:rsid w:val="000B0354"/>
    <w:rsid w:val="000B037B"/>
    <w:rsid w:val="000B045F"/>
    <w:rsid w:val="000B0478"/>
    <w:rsid w:val="000B04C0"/>
    <w:rsid w:val="000B05FB"/>
    <w:rsid w:val="000B0601"/>
    <w:rsid w:val="000B07DB"/>
    <w:rsid w:val="000B08F8"/>
    <w:rsid w:val="000B0BE9"/>
    <w:rsid w:val="000B0E5F"/>
    <w:rsid w:val="000B10DA"/>
    <w:rsid w:val="000B1146"/>
    <w:rsid w:val="000B12BC"/>
    <w:rsid w:val="000B161F"/>
    <w:rsid w:val="000B196E"/>
    <w:rsid w:val="000B1B57"/>
    <w:rsid w:val="000B1E1A"/>
    <w:rsid w:val="000B2225"/>
    <w:rsid w:val="000B22C5"/>
    <w:rsid w:val="000B23BF"/>
    <w:rsid w:val="000B25DA"/>
    <w:rsid w:val="000B27BA"/>
    <w:rsid w:val="000B2A85"/>
    <w:rsid w:val="000B2B32"/>
    <w:rsid w:val="000B2E97"/>
    <w:rsid w:val="000B309B"/>
    <w:rsid w:val="000B3105"/>
    <w:rsid w:val="000B310D"/>
    <w:rsid w:val="000B3283"/>
    <w:rsid w:val="000B3326"/>
    <w:rsid w:val="000B3392"/>
    <w:rsid w:val="000B3742"/>
    <w:rsid w:val="000B37E2"/>
    <w:rsid w:val="000B3832"/>
    <w:rsid w:val="000B385A"/>
    <w:rsid w:val="000B38E3"/>
    <w:rsid w:val="000B390B"/>
    <w:rsid w:val="000B3943"/>
    <w:rsid w:val="000B396E"/>
    <w:rsid w:val="000B3BDA"/>
    <w:rsid w:val="000B3C61"/>
    <w:rsid w:val="000B3D02"/>
    <w:rsid w:val="000B3D33"/>
    <w:rsid w:val="000B3E02"/>
    <w:rsid w:val="000B3E70"/>
    <w:rsid w:val="000B40C4"/>
    <w:rsid w:val="000B427F"/>
    <w:rsid w:val="000B42E1"/>
    <w:rsid w:val="000B42F0"/>
    <w:rsid w:val="000B44F2"/>
    <w:rsid w:val="000B461A"/>
    <w:rsid w:val="000B46AE"/>
    <w:rsid w:val="000B46C4"/>
    <w:rsid w:val="000B485B"/>
    <w:rsid w:val="000B4A87"/>
    <w:rsid w:val="000B4AC3"/>
    <w:rsid w:val="000B4BB8"/>
    <w:rsid w:val="000B4CB7"/>
    <w:rsid w:val="000B4D2B"/>
    <w:rsid w:val="000B4DF8"/>
    <w:rsid w:val="000B4F38"/>
    <w:rsid w:val="000B4F7D"/>
    <w:rsid w:val="000B50D7"/>
    <w:rsid w:val="000B51C5"/>
    <w:rsid w:val="000B51C8"/>
    <w:rsid w:val="000B53DF"/>
    <w:rsid w:val="000B5517"/>
    <w:rsid w:val="000B5655"/>
    <w:rsid w:val="000B570E"/>
    <w:rsid w:val="000B59A1"/>
    <w:rsid w:val="000B5BFA"/>
    <w:rsid w:val="000B5DF4"/>
    <w:rsid w:val="000B5EB5"/>
    <w:rsid w:val="000B604C"/>
    <w:rsid w:val="000B61D7"/>
    <w:rsid w:val="000B625C"/>
    <w:rsid w:val="000B6365"/>
    <w:rsid w:val="000B66DB"/>
    <w:rsid w:val="000B6C10"/>
    <w:rsid w:val="000B6D9E"/>
    <w:rsid w:val="000B6E7C"/>
    <w:rsid w:val="000B714E"/>
    <w:rsid w:val="000B7185"/>
    <w:rsid w:val="000B73D9"/>
    <w:rsid w:val="000B751C"/>
    <w:rsid w:val="000B7609"/>
    <w:rsid w:val="000B76A7"/>
    <w:rsid w:val="000B76AE"/>
    <w:rsid w:val="000B786E"/>
    <w:rsid w:val="000B7A2C"/>
    <w:rsid w:val="000B7B2B"/>
    <w:rsid w:val="000B7B81"/>
    <w:rsid w:val="000B7BDA"/>
    <w:rsid w:val="000B7CA6"/>
    <w:rsid w:val="000B7D15"/>
    <w:rsid w:val="000C00FA"/>
    <w:rsid w:val="000C0460"/>
    <w:rsid w:val="000C04E6"/>
    <w:rsid w:val="000C0598"/>
    <w:rsid w:val="000C059B"/>
    <w:rsid w:val="000C0713"/>
    <w:rsid w:val="000C082D"/>
    <w:rsid w:val="000C0830"/>
    <w:rsid w:val="000C083B"/>
    <w:rsid w:val="000C08CF"/>
    <w:rsid w:val="000C094E"/>
    <w:rsid w:val="000C0B62"/>
    <w:rsid w:val="000C0C10"/>
    <w:rsid w:val="000C0CF5"/>
    <w:rsid w:val="000C0D9A"/>
    <w:rsid w:val="000C0E1F"/>
    <w:rsid w:val="000C0EA5"/>
    <w:rsid w:val="000C1001"/>
    <w:rsid w:val="000C10A2"/>
    <w:rsid w:val="000C1380"/>
    <w:rsid w:val="000C155F"/>
    <w:rsid w:val="000C1724"/>
    <w:rsid w:val="000C1842"/>
    <w:rsid w:val="000C18A8"/>
    <w:rsid w:val="000C18D3"/>
    <w:rsid w:val="000C18F4"/>
    <w:rsid w:val="000C1A55"/>
    <w:rsid w:val="000C1AB0"/>
    <w:rsid w:val="000C1B70"/>
    <w:rsid w:val="000C1D0A"/>
    <w:rsid w:val="000C2293"/>
    <w:rsid w:val="000C234D"/>
    <w:rsid w:val="000C2389"/>
    <w:rsid w:val="000C251E"/>
    <w:rsid w:val="000C2589"/>
    <w:rsid w:val="000C261A"/>
    <w:rsid w:val="000C27FB"/>
    <w:rsid w:val="000C2A4E"/>
    <w:rsid w:val="000C2B1F"/>
    <w:rsid w:val="000C2C06"/>
    <w:rsid w:val="000C2FA0"/>
    <w:rsid w:val="000C2FE1"/>
    <w:rsid w:val="000C31D9"/>
    <w:rsid w:val="000C3239"/>
    <w:rsid w:val="000C3243"/>
    <w:rsid w:val="000C33B4"/>
    <w:rsid w:val="000C35C5"/>
    <w:rsid w:val="000C3715"/>
    <w:rsid w:val="000C3832"/>
    <w:rsid w:val="000C39ED"/>
    <w:rsid w:val="000C3B46"/>
    <w:rsid w:val="000C3ECA"/>
    <w:rsid w:val="000C3ED3"/>
    <w:rsid w:val="000C3F48"/>
    <w:rsid w:val="000C4180"/>
    <w:rsid w:val="000C41DB"/>
    <w:rsid w:val="000C41E1"/>
    <w:rsid w:val="000C42D7"/>
    <w:rsid w:val="000C43A2"/>
    <w:rsid w:val="000C44BC"/>
    <w:rsid w:val="000C44F5"/>
    <w:rsid w:val="000C452E"/>
    <w:rsid w:val="000C454A"/>
    <w:rsid w:val="000C4644"/>
    <w:rsid w:val="000C464E"/>
    <w:rsid w:val="000C4787"/>
    <w:rsid w:val="000C48DF"/>
    <w:rsid w:val="000C4A50"/>
    <w:rsid w:val="000C4AB2"/>
    <w:rsid w:val="000C4B61"/>
    <w:rsid w:val="000C4E1D"/>
    <w:rsid w:val="000C4EE8"/>
    <w:rsid w:val="000C4F96"/>
    <w:rsid w:val="000C4FC2"/>
    <w:rsid w:val="000C5130"/>
    <w:rsid w:val="000C517C"/>
    <w:rsid w:val="000C533B"/>
    <w:rsid w:val="000C55E4"/>
    <w:rsid w:val="000C56D5"/>
    <w:rsid w:val="000C5741"/>
    <w:rsid w:val="000C578D"/>
    <w:rsid w:val="000C5AA2"/>
    <w:rsid w:val="000C5AE5"/>
    <w:rsid w:val="000C5B93"/>
    <w:rsid w:val="000C5B9B"/>
    <w:rsid w:val="000C5C51"/>
    <w:rsid w:val="000C5CBA"/>
    <w:rsid w:val="000C60E5"/>
    <w:rsid w:val="000C6118"/>
    <w:rsid w:val="000C62D3"/>
    <w:rsid w:val="000C64E1"/>
    <w:rsid w:val="000C6713"/>
    <w:rsid w:val="000C684D"/>
    <w:rsid w:val="000C69F4"/>
    <w:rsid w:val="000C6C6E"/>
    <w:rsid w:val="000C6C75"/>
    <w:rsid w:val="000C6DE9"/>
    <w:rsid w:val="000C6E28"/>
    <w:rsid w:val="000C6E60"/>
    <w:rsid w:val="000C70B1"/>
    <w:rsid w:val="000C7411"/>
    <w:rsid w:val="000C7481"/>
    <w:rsid w:val="000C7638"/>
    <w:rsid w:val="000C7864"/>
    <w:rsid w:val="000C787E"/>
    <w:rsid w:val="000C796B"/>
    <w:rsid w:val="000C7A87"/>
    <w:rsid w:val="000C7B6B"/>
    <w:rsid w:val="000C7C41"/>
    <w:rsid w:val="000C7DB5"/>
    <w:rsid w:val="000C7E87"/>
    <w:rsid w:val="000C7EB0"/>
    <w:rsid w:val="000C7ECE"/>
    <w:rsid w:val="000D001E"/>
    <w:rsid w:val="000D0211"/>
    <w:rsid w:val="000D03B2"/>
    <w:rsid w:val="000D05EC"/>
    <w:rsid w:val="000D06DE"/>
    <w:rsid w:val="000D07E5"/>
    <w:rsid w:val="000D0B98"/>
    <w:rsid w:val="000D0BC5"/>
    <w:rsid w:val="000D0C1C"/>
    <w:rsid w:val="000D0C89"/>
    <w:rsid w:val="000D0E6E"/>
    <w:rsid w:val="000D1137"/>
    <w:rsid w:val="000D1276"/>
    <w:rsid w:val="000D1312"/>
    <w:rsid w:val="000D13E2"/>
    <w:rsid w:val="000D14B5"/>
    <w:rsid w:val="000D17D6"/>
    <w:rsid w:val="000D2133"/>
    <w:rsid w:val="000D218F"/>
    <w:rsid w:val="000D21AD"/>
    <w:rsid w:val="000D2201"/>
    <w:rsid w:val="000D2282"/>
    <w:rsid w:val="000D22AC"/>
    <w:rsid w:val="000D2428"/>
    <w:rsid w:val="000D2431"/>
    <w:rsid w:val="000D24C0"/>
    <w:rsid w:val="000D24DC"/>
    <w:rsid w:val="000D251F"/>
    <w:rsid w:val="000D253B"/>
    <w:rsid w:val="000D25ED"/>
    <w:rsid w:val="000D2906"/>
    <w:rsid w:val="000D294A"/>
    <w:rsid w:val="000D2972"/>
    <w:rsid w:val="000D2BB5"/>
    <w:rsid w:val="000D2CD7"/>
    <w:rsid w:val="000D2D63"/>
    <w:rsid w:val="000D2F41"/>
    <w:rsid w:val="000D2FAB"/>
    <w:rsid w:val="000D30FE"/>
    <w:rsid w:val="000D33E0"/>
    <w:rsid w:val="000D347F"/>
    <w:rsid w:val="000D3632"/>
    <w:rsid w:val="000D3699"/>
    <w:rsid w:val="000D3823"/>
    <w:rsid w:val="000D39E1"/>
    <w:rsid w:val="000D3BF3"/>
    <w:rsid w:val="000D401B"/>
    <w:rsid w:val="000D402D"/>
    <w:rsid w:val="000D435E"/>
    <w:rsid w:val="000D4581"/>
    <w:rsid w:val="000D463C"/>
    <w:rsid w:val="000D48A4"/>
    <w:rsid w:val="000D4A3D"/>
    <w:rsid w:val="000D4A61"/>
    <w:rsid w:val="000D4B2D"/>
    <w:rsid w:val="000D4B65"/>
    <w:rsid w:val="000D4FCD"/>
    <w:rsid w:val="000D5087"/>
    <w:rsid w:val="000D5092"/>
    <w:rsid w:val="000D51C5"/>
    <w:rsid w:val="000D52BE"/>
    <w:rsid w:val="000D52F6"/>
    <w:rsid w:val="000D539F"/>
    <w:rsid w:val="000D54CC"/>
    <w:rsid w:val="000D5538"/>
    <w:rsid w:val="000D5783"/>
    <w:rsid w:val="000D57B6"/>
    <w:rsid w:val="000D5821"/>
    <w:rsid w:val="000D5868"/>
    <w:rsid w:val="000D58DC"/>
    <w:rsid w:val="000D6018"/>
    <w:rsid w:val="000D60D0"/>
    <w:rsid w:val="000D60E7"/>
    <w:rsid w:val="000D61AF"/>
    <w:rsid w:val="000D61D1"/>
    <w:rsid w:val="000D61DA"/>
    <w:rsid w:val="000D68A0"/>
    <w:rsid w:val="000D6A62"/>
    <w:rsid w:val="000D6AB1"/>
    <w:rsid w:val="000D6C84"/>
    <w:rsid w:val="000D6FEE"/>
    <w:rsid w:val="000D72A5"/>
    <w:rsid w:val="000D73EE"/>
    <w:rsid w:val="000D75E3"/>
    <w:rsid w:val="000D7876"/>
    <w:rsid w:val="000D78AE"/>
    <w:rsid w:val="000D7969"/>
    <w:rsid w:val="000D7995"/>
    <w:rsid w:val="000D7AD3"/>
    <w:rsid w:val="000D7D2B"/>
    <w:rsid w:val="000D7D2D"/>
    <w:rsid w:val="000D7E28"/>
    <w:rsid w:val="000D7E95"/>
    <w:rsid w:val="000D7FD9"/>
    <w:rsid w:val="000D7FFC"/>
    <w:rsid w:val="000E0461"/>
    <w:rsid w:val="000E051C"/>
    <w:rsid w:val="000E05E9"/>
    <w:rsid w:val="000E07DA"/>
    <w:rsid w:val="000E09DA"/>
    <w:rsid w:val="000E0A79"/>
    <w:rsid w:val="000E0AB2"/>
    <w:rsid w:val="000E0CEB"/>
    <w:rsid w:val="000E0E83"/>
    <w:rsid w:val="000E13CB"/>
    <w:rsid w:val="000E1626"/>
    <w:rsid w:val="000E1706"/>
    <w:rsid w:val="000E1855"/>
    <w:rsid w:val="000E1964"/>
    <w:rsid w:val="000E199A"/>
    <w:rsid w:val="000E19E6"/>
    <w:rsid w:val="000E1AC5"/>
    <w:rsid w:val="000E1BA2"/>
    <w:rsid w:val="000E1CF3"/>
    <w:rsid w:val="000E1D46"/>
    <w:rsid w:val="000E1E26"/>
    <w:rsid w:val="000E1FC8"/>
    <w:rsid w:val="000E2111"/>
    <w:rsid w:val="000E212B"/>
    <w:rsid w:val="000E2264"/>
    <w:rsid w:val="000E25F8"/>
    <w:rsid w:val="000E2660"/>
    <w:rsid w:val="000E286B"/>
    <w:rsid w:val="000E28D3"/>
    <w:rsid w:val="000E2D84"/>
    <w:rsid w:val="000E2DF3"/>
    <w:rsid w:val="000E2E87"/>
    <w:rsid w:val="000E2E91"/>
    <w:rsid w:val="000E306C"/>
    <w:rsid w:val="000E31D2"/>
    <w:rsid w:val="000E32D1"/>
    <w:rsid w:val="000E36C6"/>
    <w:rsid w:val="000E37E1"/>
    <w:rsid w:val="000E3A30"/>
    <w:rsid w:val="000E3B1A"/>
    <w:rsid w:val="000E3C4D"/>
    <w:rsid w:val="000E3D2D"/>
    <w:rsid w:val="000E3E5C"/>
    <w:rsid w:val="000E3F0F"/>
    <w:rsid w:val="000E3F6F"/>
    <w:rsid w:val="000E4024"/>
    <w:rsid w:val="000E412E"/>
    <w:rsid w:val="000E41F2"/>
    <w:rsid w:val="000E42D8"/>
    <w:rsid w:val="000E4749"/>
    <w:rsid w:val="000E475E"/>
    <w:rsid w:val="000E480A"/>
    <w:rsid w:val="000E4934"/>
    <w:rsid w:val="000E4BDF"/>
    <w:rsid w:val="000E4CAE"/>
    <w:rsid w:val="000E4E6A"/>
    <w:rsid w:val="000E4E6B"/>
    <w:rsid w:val="000E4EC7"/>
    <w:rsid w:val="000E4FA6"/>
    <w:rsid w:val="000E5089"/>
    <w:rsid w:val="000E513B"/>
    <w:rsid w:val="000E5193"/>
    <w:rsid w:val="000E5320"/>
    <w:rsid w:val="000E54A0"/>
    <w:rsid w:val="000E58DE"/>
    <w:rsid w:val="000E5D49"/>
    <w:rsid w:val="000E5DAF"/>
    <w:rsid w:val="000E5E1A"/>
    <w:rsid w:val="000E5EC5"/>
    <w:rsid w:val="000E5ED8"/>
    <w:rsid w:val="000E602D"/>
    <w:rsid w:val="000E61C4"/>
    <w:rsid w:val="000E6299"/>
    <w:rsid w:val="000E6323"/>
    <w:rsid w:val="000E635C"/>
    <w:rsid w:val="000E6366"/>
    <w:rsid w:val="000E642F"/>
    <w:rsid w:val="000E647D"/>
    <w:rsid w:val="000E6672"/>
    <w:rsid w:val="000E6790"/>
    <w:rsid w:val="000E696A"/>
    <w:rsid w:val="000E6B5C"/>
    <w:rsid w:val="000E6CAD"/>
    <w:rsid w:val="000E6CEF"/>
    <w:rsid w:val="000E6D4F"/>
    <w:rsid w:val="000E71B7"/>
    <w:rsid w:val="000E7232"/>
    <w:rsid w:val="000E7276"/>
    <w:rsid w:val="000E739D"/>
    <w:rsid w:val="000E7526"/>
    <w:rsid w:val="000E752E"/>
    <w:rsid w:val="000E775E"/>
    <w:rsid w:val="000E7793"/>
    <w:rsid w:val="000E781E"/>
    <w:rsid w:val="000E789D"/>
    <w:rsid w:val="000E79D2"/>
    <w:rsid w:val="000E7C1B"/>
    <w:rsid w:val="000E7C52"/>
    <w:rsid w:val="000E7FEC"/>
    <w:rsid w:val="000F00F1"/>
    <w:rsid w:val="000F0201"/>
    <w:rsid w:val="000F03F3"/>
    <w:rsid w:val="000F0471"/>
    <w:rsid w:val="000F04A1"/>
    <w:rsid w:val="000F0751"/>
    <w:rsid w:val="000F088F"/>
    <w:rsid w:val="000F08F4"/>
    <w:rsid w:val="000F0933"/>
    <w:rsid w:val="000F0957"/>
    <w:rsid w:val="000F096E"/>
    <w:rsid w:val="000F09FB"/>
    <w:rsid w:val="000F0B9E"/>
    <w:rsid w:val="000F0CEA"/>
    <w:rsid w:val="000F0CEF"/>
    <w:rsid w:val="000F0ED1"/>
    <w:rsid w:val="000F0EE6"/>
    <w:rsid w:val="000F1033"/>
    <w:rsid w:val="000F1036"/>
    <w:rsid w:val="000F10BE"/>
    <w:rsid w:val="000F10C7"/>
    <w:rsid w:val="000F13B5"/>
    <w:rsid w:val="000F15C0"/>
    <w:rsid w:val="000F1783"/>
    <w:rsid w:val="000F17E1"/>
    <w:rsid w:val="000F18B8"/>
    <w:rsid w:val="000F1A52"/>
    <w:rsid w:val="000F1A55"/>
    <w:rsid w:val="000F1A7C"/>
    <w:rsid w:val="000F1B01"/>
    <w:rsid w:val="000F1C22"/>
    <w:rsid w:val="000F1DDE"/>
    <w:rsid w:val="000F1F37"/>
    <w:rsid w:val="000F2189"/>
    <w:rsid w:val="000F28E8"/>
    <w:rsid w:val="000F296B"/>
    <w:rsid w:val="000F2996"/>
    <w:rsid w:val="000F29D7"/>
    <w:rsid w:val="000F2A28"/>
    <w:rsid w:val="000F2A37"/>
    <w:rsid w:val="000F2B2D"/>
    <w:rsid w:val="000F2C1F"/>
    <w:rsid w:val="000F2C28"/>
    <w:rsid w:val="000F2DA5"/>
    <w:rsid w:val="000F3205"/>
    <w:rsid w:val="000F320F"/>
    <w:rsid w:val="000F3353"/>
    <w:rsid w:val="000F3369"/>
    <w:rsid w:val="000F337E"/>
    <w:rsid w:val="000F3441"/>
    <w:rsid w:val="000F34F2"/>
    <w:rsid w:val="000F35C6"/>
    <w:rsid w:val="000F36B4"/>
    <w:rsid w:val="000F37D1"/>
    <w:rsid w:val="000F37F7"/>
    <w:rsid w:val="000F396E"/>
    <w:rsid w:val="000F396F"/>
    <w:rsid w:val="000F3C77"/>
    <w:rsid w:val="000F3CE6"/>
    <w:rsid w:val="000F3E16"/>
    <w:rsid w:val="000F3E6E"/>
    <w:rsid w:val="000F3EC7"/>
    <w:rsid w:val="000F4096"/>
    <w:rsid w:val="000F4139"/>
    <w:rsid w:val="000F4211"/>
    <w:rsid w:val="000F42C5"/>
    <w:rsid w:val="000F42E8"/>
    <w:rsid w:val="000F4329"/>
    <w:rsid w:val="000F4455"/>
    <w:rsid w:val="000F449E"/>
    <w:rsid w:val="000F47CD"/>
    <w:rsid w:val="000F4BB0"/>
    <w:rsid w:val="000F4C02"/>
    <w:rsid w:val="000F4CEA"/>
    <w:rsid w:val="000F4D0E"/>
    <w:rsid w:val="000F4E0D"/>
    <w:rsid w:val="000F4F01"/>
    <w:rsid w:val="000F4FBA"/>
    <w:rsid w:val="000F53E1"/>
    <w:rsid w:val="000F55B3"/>
    <w:rsid w:val="000F56D2"/>
    <w:rsid w:val="000F5734"/>
    <w:rsid w:val="000F5809"/>
    <w:rsid w:val="000F5A11"/>
    <w:rsid w:val="000F5B16"/>
    <w:rsid w:val="000F5B28"/>
    <w:rsid w:val="000F5C0C"/>
    <w:rsid w:val="000F5D61"/>
    <w:rsid w:val="000F5D72"/>
    <w:rsid w:val="000F5E61"/>
    <w:rsid w:val="000F5F43"/>
    <w:rsid w:val="000F62BE"/>
    <w:rsid w:val="000F653C"/>
    <w:rsid w:val="000F6675"/>
    <w:rsid w:val="000F68C8"/>
    <w:rsid w:val="000F68D6"/>
    <w:rsid w:val="000F6987"/>
    <w:rsid w:val="000F6A5D"/>
    <w:rsid w:val="000F6A7C"/>
    <w:rsid w:val="000F7137"/>
    <w:rsid w:val="000F7498"/>
    <w:rsid w:val="000F74A8"/>
    <w:rsid w:val="000F7550"/>
    <w:rsid w:val="000F76E6"/>
    <w:rsid w:val="000F7868"/>
    <w:rsid w:val="000F78B4"/>
    <w:rsid w:val="000F7BEA"/>
    <w:rsid w:val="000F7BF9"/>
    <w:rsid w:val="000F7CFE"/>
    <w:rsid w:val="000F7D69"/>
    <w:rsid w:val="000F7E80"/>
    <w:rsid w:val="000F7FAB"/>
    <w:rsid w:val="000F7FDB"/>
    <w:rsid w:val="00100495"/>
    <w:rsid w:val="00100563"/>
    <w:rsid w:val="00100637"/>
    <w:rsid w:val="0010072D"/>
    <w:rsid w:val="001007CD"/>
    <w:rsid w:val="00100938"/>
    <w:rsid w:val="00100CC6"/>
    <w:rsid w:val="00100D33"/>
    <w:rsid w:val="0010116C"/>
    <w:rsid w:val="001011C5"/>
    <w:rsid w:val="00101493"/>
    <w:rsid w:val="00101759"/>
    <w:rsid w:val="0010188C"/>
    <w:rsid w:val="00101A37"/>
    <w:rsid w:val="00101B36"/>
    <w:rsid w:val="00101C9B"/>
    <w:rsid w:val="00101E18"/>
    <w:rsid w:val="00101F60"/>
    <w:rsid w:val="001020D7"/>
    <w:rsid w:val="00102363"/>
    <w:rsid w:val="001023C9"/>
    <w:rsid w:val="001024C0"/>
    <w:rsid w:val="00102764"/>
    <w:rsid w:val="00102923"/>
    <w:rsid w:val="00102966"/>
    <w:rsid w:val="00102A2E"/>
    <w:rsid w:val="00102CD0"/>
    <w:rsid w:val="00102E88"/>
    <w:rsid w:val="00102F4C"/>
    <w:rsid w:val="00102FAB"/>
    <w:rsid w:val="00103176"/>
    <w:rsid w:val="0010318E"/>
    <w:rsid w:val="001031C1"/>
    <w:rsid w:val="001031FF"/>
    <w:rsid w:val="00103326"/>
    <w:rsid w:val="0010350C"/>
    <w:rsid w:val="00103561"/>
    <w:rsid w:val="00103588"/>
    <w:rsid w:val="0010363A"/>
    <w:rsid w:val="00103641"/>
    <w:rsid w:val="001036AE"/>
    <w:rsid w:val="00103AEE"/>
    <w:rsid w:val="00103E88"/>
    <w:rsid w:val="00103F3E"/>
    <w:rsid w:val="001040CD"/>
    <w:rsid w:val="00104450"/>
    <w:rsid w:val="00104510"/>
    <w:rsid w:val="00104527"/>
    <w:rsid w:val="001046B5"/>
    <w:rsid w:val="001046ED"/>
    <w:rsid w:val="001047A2"/>
    <w:rsid w:val="001049E1"/>
    <w:rsid w:val="00104B35"/>
    <w:rsid w:val="00104BAE"/>
    <w:rsid w:val="00104D07"/>
    <w:rsid w:val="00104D3F"/>
    <w:rsid w:val="00104D41"/>
    <w:rsid w:val="00104EC9"/>
    <w:rsid w:val="00104F8A"/>
    <w:rsid w:val="00104F8E"/>
    <w:rsid w:val="001050D9"/>
    <w:rsid w:val="0010512F"/>
    <w:rsid w:val="00105175"/>
    <w:rsid w:val="00105410"/>
    <w:rsid w:val="0010550D"/>
    <w:rsid w:val="0010559E"/>
    <w:rsid w:val="001055EA"/>
    <w:rsid w:val="00105788"/>
    <w:rsid w:val="00105799"/>
    <w:rsid w:val="001058A5"/>
    <w:rsid w:val="00105B2D"/>
    <w:rsid w:val="00105D5C"/>
    <w:rsid w:val="00105D91"/>
    <w:rsid w:val="00105ED4"/>
    <w:rsid w:val="00105F41"/>
    <w:rsid w:val="00106031"/>
    <w:rsid w:val="0010608A"/>
    <w:rsid w:val="0010626C"/>
    <w:rsid w:val="00106581"/>
    <w:rsid w:val="0010659F"/>
    <w:rsid w:val="00106640"/>
    <w:rsid w:val="001067BA"/>
    <w:rsid w:val="0010692B"/>
    <w:rsid w:val="00106AFB"/>
    <w:rsid w:val="00106C29"/>
    <w:rsid w:val="00106E71"/>
    <w:rsid w:val="00106EAD"/>
    <w:rsid w:val="00106FAE"/>
    <w:rsid w:val="00106FE5"/>
    <w:rsid w:val="00107012"/>
    <w:rsid w:val="00107105"/>
    <w:rsid w:val="00107130"/>
    <w:rsid w:val="0010722C"/>
    <w:rsid w:val="00107278"/>
    <w:rsid w:val="0010727E"/>
    <w:rsid w:val="001072C6"/>
    <w:rsid w:val="001073E9"/>
    <w:rsid w:val="001074D6"/>
    <w:rsid w:val="001075D9"/>
    <w:rsid w:val="001075EA"/>
    <w:rsid w:val="0010768F"/>
    <w:rsid w:val="00107726"/>
    <w:rsid w:val="00107791"/>
    <w:rsid w:val="001078C0"/>
    <w:rsid w:val="001079FC"/>
    <w:rsid w:val="00107A2C"/>
    <w:rsid w:val="00107CB4"/>
    <w:rsid w:val="00107CBB"/>
    <w:rsid w:val="00107DBE"/>
    <w:rsid w:val="00107DC3"/>
    <w:rsid w:val="00107DCA"/>
    <w:rsid w:val="00107E02"/>
    <w:rsid w:val="001100D1"/>
    <w:rsid w:val="001103BE"/>
    <w:rsid w:val="00110461"/>
    <w:rsid w:val="0011056B"/>
    <w:rsid w:val="00110711"/>
    <w:rsid w:val="00110CC9"/>
    <w:rsid w:val="00110E80"/>
    <w:rsid w:val="00110ECC"/>
    <w:rsid w:val="00110EE2"/>
    <w:rsid w:val="00110F79"/>
    <w:rsid w:val="0011112C"/>
    <w:rsid w:val="001111BD"/>
    <w:rsid w:val="0011124C"/>
    <w:rsid w:val="00111331"/>
    <w:rsid w:val="0011136E"/>
    <w:rsid w:val="001113DF"/>
    <w:rsid w:val="00111492"/>
    <w:rsid w:val="001114A2"/>
    <w:rsid w:val="001115AD"/>
    <w:rsid w:val="0011178E"/>
    <w:rsid w:val="001117BC"/>
    <w:rsid w:val="0011181B"/>
    <w:rsid w:val="00111933"/>
    <w:rsid w:val="00111A67"/>
    <w:rsid w:val="00111B67"/>
    <w:rsid w:val="00111C6A"/>
    <w:rsid w:val="00111E79"/>
    <w:rsid w:val="00111F0D"/>
    <w:rsid w:val="001120A8"/>
    <w:rsid w:val="00112370"/>
    <w:rsid w:val="001123D6"/>
    <w:rsid w:val="00112472"/>
    <w:rsid w:val="00112492"/>
    <w:rsid w:val="001124E5"/>
    <w:rsid w:val="0011255D"/>
    <w:rsid w:val="00112657"/>
    <w:rsid w:val="00112AEB"/>
    <w:rsid w:val="00112B44"/>
    <w:rsid w:val="00112B96"/>
    <w:rsid w:val="00112C59"/>
    <w:rsid w:val="00112C70"/>
    <w:rsid w:val="00112CCB"/>
    <w:rsid w:val="00112D02"/>
    <w:rsid w:val="00112DDE"/>
    <w:rsid w:val="00112E3E"/>
    <w:rsid w:val="0011312D"/>
    <w:rsid w:val="00113217"/>
    <w:rsid w:val="001133F9"/>
    <w:rsid w:val="00113461"/>
    <w:rsid w:val="001134F7"/>
    <w:rsid w:val="001135D3"/>
    <w:rsid w:val="00113628"/>
    <w:rsid w:val="001136A3"/>
    <w:rsid w:val="001136FF"/>
    <w:rsid w:val="00113747"/>
    <w:rsid w:val="00113797"/>
    <w:rsid w:val="00113814"/>
    <w:rsid w:val="0011383A"/>
    <w:rsid w:val="0011389A"/>
    <w:rsid w:val="00113991"/>
    <w:rsid w:val="00113D22"/>
    <w:rsid w:val="00113DDD"/>
    <w:rsid w:val="001140F4"/>
    <w:rsid w:val="0011417E"/>
    <w:rsid w:val="00114373"/>
    <w:rsid w:val="0011452E"/>
    <w:rsid w:val="00114875"/>
    <w:rsid w:val="00114885"/>
    <w:rsid w:val="001149E0"/>
    <w:rsid w:val="001149E4"/>
    <w:rsid w:val="00114D62"/>
    <w:rsid w:val="00114DB0"/>
    <w:rsid w:val="00114E1D"/>
    <w:rsid w:val="00114EA0"/>
    <w:rsid w:val="00114F51"/>
    <w:rsid w:val="0011500D"/>
    <w:rsid w:val="0011518C"/>
    <w:rsid w:val="001151A4"/>
    <w:rsid w:val="001151B0"/>
    <w:rsid w:val="00115251"/>
    <w:rsid w:val="00115375"/>
    <w:rsid w:val="00115516"/>
    <w:rsid w:val="00115662"/>
    <w:rsid w:val="0011576A"/>
    <w:rsid w:val="00115887"/>
    <w:rsid w:val="00115991"/>
    <w:rsid w:val="001159D8"/>
    <w:rsid w:val="00115BD3"/>
    <w:rsid w:val="00115D1C"/>
    <w:rsid w:val="00115E12"/>
    <w:rsid w:val="0011603B"/>
    <w:rsid w:val="0011614F"/>
    <w:rsid w:val="001161F8"/>
    <w:rsid w:val="00116247"/>
    <w:rsid w:val="0011625A"/>
    <w:rsid w:val="00116331"/>
    <w:rsid w:val="001163DA"/>
    <w:rsid w:val="001165A7"/>
    <w:rsid w:val="001166C2"/>
    <w:rsid w:val="00116715"/>
    <w:rsid w:val="00116A25"/>
    <w:rsid w:val="00116A64"/>
    <w:rsid w:val="00116C02"/>
    <w:rsid w:val="00116D79"/>
    <w:rsid w:val="00116DCB"/>
    <w:rsid w:val="00116F1D"/>
    <w:rsid w:val="00117192"/>
    <w:rsid w:val="00117193"/>
    <w:rsid w:val="001171EE"/>
    <w:rsid w:val="0011736F"/>
    <w:rsid w:val="0011740D"/>
    <w:rsid w:val="00117499"/>
    <w:rsid w:val="001176AC"/>
    <w:rsid w:val="001176BC"/>
    <w:rsid w:val="00117727"/>
    <w:rsid w:val="00117888"/>
    <w:rsid w:val="001178F4"/>
    <w:rsid w:val="00117907"/>
    <w:rsid w:val="00117981"/>
    <w:rsid w:val="0011798A"/>
    <w:rsid w:val="00117A78"/>
    <w:rsid w:val="00117BD8"/>
    <w:rsid w:val="00117C12"/>
    <w:rsid w:val="00117C76"/>
    <w:rsid w:val="00117E16"/>
    <w:rsid w:val="00117E2E"/>
    <w:rsid w:val="00117E93"/>
    <w:rsid w:val="00117EE8"/>
    <w:rsid w:val="00120088"/>
    <w:rsid w:val="0012016E"/>
    <w:rsid w:val="00120223"/>
    <w:rsid w:val="00120343"/>
    <w:rsid w:val="001208F3"/>
    <w:rsid w:val="001208FB"/>
    <w:rsid w:val="001209FF"/>
    <w:rsid w:val="00120AEC"/>
    <w:rsid w:val="00120B41"/>
    <w:rsid w:val="00120B7D"/>
    <w:rsid w:val="00120C60"/>
    <w:rsid w:val="00120CA1"/>
    <w:rsid w:val="00120D20"/>
    <w:rsid w:val="00120D78"/>
    <w:rsid w:val="00120E05"/>
    <w:rsid w:val="0012145C"/>
    <w:rsid w:val="001218F1"/>
    <w:rsid w:val="00121A96"/>
    <w:rsid w:val="00121C3F"/>
    <w:rsid w:val="00121C8A"/>
    <w:rsid w:val="00121CF7"/>
    <w:rsid w:val="00121D27"/>
    <w:rsid w:val="00121DC2"/>
    <w:rsid w:val="00121DCF"/>
    <w:rsid w:val="00121E16"/>
    <w:rsid w:val="00121F15"/>
    <w:rsid w:val="00121F93"/>
    <w:rsid w:val="00122306"/>
    <w:rsid w:val="001223A3"/>
    <w:rsid w:val="00122440"/>
    <w:rsid w:val="00122587"/>
    <w:rsid w:val="0012281A"/>
    <w:rsid w:val="0012285D"/>
    <w:rsid w:val="001228B2"/>
    <w:rsid w:val="00122933"/>
    <w:rsid w:val="0012299E"/>
    <w:rsid w:val="00122A3B"/>
    <w:rsid w:val="00122C1D"/>
    <w:rsid w:val="00122C66"/>
    <w:rsid w:val="00122E3B"/>
    <w:rsid w:val="0012301E"/>
    <w:rsid w:val="001230A3"/>
    <w:rsid w:val="00123204"/>
    <w:rsid w:val="00123280"/>
    <w:rsid w:val="00123281"/>
    <w:rsid w:val="001233A9"/>
    <w:rsid w:val="0012344F"/>
    <w:rsid w:val="00123535"/>
    <w:rsid w:val="00123691"/>
    <w:rsid w:val="00123716"/>
    <w:rsid w:val="00123731"/>
    <w:rsid w:val="001237E1"/>
    <w:rsid w:val="00123AAE"/>
    <w:rsid w:val="00123AE9"/>
    <w:rsid w:val="00123BDF"/>
    <w:rsid w:val="00123D8E"/>
    <w:rsid w:val="00123E3A"/>
    <w:rsid w:val="00124231"/>
    <w:rsid w:val="001243E9"/>
    <w:rsid w:val="00124440"/>
    <w:rsid w:val="001246FD"/>
    <w:rsid w:val="00124877"/>
    <w:rsid w:val="001248B1"/>
    <w:rsid w:val="00124AEC"/>
    <w:rsid w:val="00124B9C"/>
    <w:rsid w:val="00124BBF"/>
    <w:rsid w:val="00124C75"/>
    <w:rsid w:val="00124C79"/>
    <w:rsid w:val="00124D84"/>
    <w:rsid w:val="00124E3D"/>
    <w:rsid w:val="00124E82"/>
    <w:rsid w:val="00124FAE"/>
    <w:rsid w:val="00125019"/>
    <w:rsid w:val="001250CE"/>
    <w:rsid w:val="001253E7"/>
    <w:rsid w:val="00125425"/>
    <w:rsid w:val="001254B8"/>
    <w:rsid w:val="00125533"/>
    <w:rsid w:val="00125632"/>
    <w:rsid w:val="00125649"/>
    <w:rsid w:val="00125712"/>
    <w:rsid w:val="00125886"/>
    <w:rsid w:val="001258C4"/>
    <w:rsid w:val="001258DF"/>
    <w:rsid w:val="001259AE"/>
    <w:rsid w:val="00125CD3"/>
    <w:rsid w:val="00125CDC"/>
    <w:rsid w:val="00125D0E"/>
    <w:rsid w:val="00125E25"/>
    <w:rsid w:val="0012614C"/>
    <w:rsid w:val="00126341"/>
    <w:rsid w:val="00126373"/>
    <w:rsid w:val="0012646E"/>
    <w:rsid w:val="00126694"/>
    <w:rsid w:val="00126811"/>
    <w:rsid w:val="001268B8"/>
    <w:rsid w:val="0012695F"/>
    <w:rsid w:val="0012699E"/>
    <w:rsid w:val="00126FAC"/>
    <w:rsid w:val="001271A3"/>
    <w:rsid w:val="00127239"/>
    <w:rsid w:val="001272DB"/>
    <w:rsid w:val="00127321"/>
    <w:rsid w:val="00127331"/>
    <w:rsid w:val="001273C9"/>
    <w:rsid w:val="001273E1"/>
    <w:rsid w:val="0012744A"/>
    <w:rsid w:val="0012750B"/>
    <w:rsid w:val="001278CB"/>
    <w:rsid w:val="00127A21"/>
    <w:rsid w:val="00127A2F"/>
    <w:rsid w:val="00127B07"/>
    <w:rsid w:val="00127B3B"/>
    <w:rsid w:val="00127C18"/>
    <w:rsid w:val="00127D55"/>
    <w:rsid w:val="00127DB8"/>
    <w:rsid w:val="00130012"/>
    <w:rsid w:val="00130025"/>
    <w:rsid w:val="00130058"/>
    <w:rsid w:val="00130110"/>
    <w:rsid w:val="0013016D"/>
    <w:rsid w:val="001301F6"/>
    <w:rsid w:val="0013021D"/>
    <w:rsid w:val="001303A6"/>
    <w:rsid w:val="0013046D"/>
    <w:rsid w:val="00130630"/>
    <w:rsid w:val="0013064E"/>
    <w:rsid w:val="00130712"/>
    <w:rsid w:val="001307CD"/>
    <w:rsid w:val="00130949"/>
    <w:rsid w:val="00130B40"/>
    <w:rsid w:val="00130BC2"/>
    <w:rsid w:val="00130BE7"/>
    <w:rsid w:val="00130BFF"/>
    <w:rsid w:val="00130C11"/>
    <w:rsid w:val="00130CEB"/>
    <w:rsid w:val="00130DAB"/>
    <w:rsid w:val="00130DB5"/>
    <w:rsid w:val="00130E5E"/>
    <w:rsid w:val="0013104D"/>
    <w:rsid w:val="00131117"/>
    <w:rsid w:val="001314AF"/>
    <w:rsid w:val="001315C6"/>
    <w:rsid w:val="00131824"/>
    <w:rsid w:val="00131937"/>
    <w:rsid w:val="00131961"/>
    <w:rsid w:val="00131A58"/>
    <w:rsid w:val="00131F64"/>
    <w:rsid w:val="0013207C"/>
    <w:rsid w:val="00132319"/>
    <w:rsid w:val="001323B3"/>
    <w:rsid w:val="001325C0"/>
    <w:rsid w:val="001325EE"/>
    <w:rsid w:val="00132628"/>
    <w:rsid w:val="001328A8"/>
    <w:rsid w:val="00132969"/>
    <w:rsid w:val="00132A55"/>
    <w:rsid w:val="00132B2D"/>
    <w:rsid w:val="00132C6C"/>
    <w:rsid w:val="00132F4C"/>
    <w:rsid w:val="001330A2"/>
    <w:rsid w:val="0013314E"/>
    <w:rsid w:val="00133170"/>
    <w:rsid w:val="001331C0"/>
    <w:rsid w:val="001331FA"/>
    <w:rsid w:val="00133234"/>
    <w:rsid w:val="001332EE"/>
    <w:rsid w:val="001333BD"/>
    <w:rsid w:val="00133479"/>
    <w:rsid w:val="0013385C"/>
    <w:rsid w:val="0013390C"/>
    <w:rsid w:val="00133997"/>
    <w:rsid w:val="00133A02"/>
    <w:rsid w:val="00133B6A"/>
    <w:rsid w:val="00133C5C"/>
    <w:rsid w:val="00133CC5"/>
    <w:rsid w:val="00133CE8"/>
    <w:rsid w:val="00133DD7"/>
    <w:rsid w:val="00133E59"/>
    <w:rsid w:val="00133E71"/>
    <w:rsid w:val="00133EC9"/>
    <w:rsid w:val="00133FC1"/>
    <w:rsid w:val="001340D7"/>
    <w:rsid w:val="00134124"/>
    <w:rsid w:val="0013415B"/>
    <w:rsid w:val="001341E2"/>
    <w:rsid w:val="0013425B"/>
    <w:rsid w:val="001343E1"/>
    <w:rsid w:val="00134637"/>
    <w:rsid w:val="001347FA"/>
    <w:rsid w:val="00134832"/>
    <w:rsid w:val="0013484A"/>
    <w:rsid w:val="00134937"/>
    <w:rsid w:val="00134952"/>
    <w:rsid w:val="00134B62"/>
    <w:rsid w:val="00134BC5"/>
    <w:rsid w:val="00134CD0"/>
    <w:rsid w:val="00134D53"/>
    <w:rsid w:val="00134E11"/>
    <w:rsid w:val="00134F2E"/>
    <w:rsid w:val="00134F61"/>
    <w:rsid w:val="00135071"/>
    <w:rsid w:val="001350EC"/>
    <w:rsid w:val="0013510E"/>
    <w:rsid w:val="00135507"/>
    <w:rsid w:val="001355A7"/>
    <w:rsid w:val="0013583A"/>
    <w:rsid w:val="0013586A"/>
    <w:rsid w:val="00135877"/>
    <w:rsid w:val="001358DC"/>
    <w:rsid w:val="00135975"/>
    <w:rsid w:val="001359C0"/>
    <w:rsid w:val="00135D35"/>
    <w:rsid w:val="001360DB"/>
    <w:rsid w:val="001360DF"/>
    <w:rsid w:val="00136150"/>
    <w:rsid w:val="00136239"/>
    <w:rsid w:val="0013625A"/>
    <w:rsid w:val="00136285"/>
    <w:rsid w:val="0013628E"/>
    <w:rsid w:val="00136389"/>
    <w:rsid w:val="00136419"/>
    <w:rsid w:val="0013646C"/>
    <w:rsid w:val="00136765"/>
    <w:rsid w:val="0013685A"/>
    <w:rsid w:val="001369A1"/>
    <w:rsid w:val="00136F17"/>
    <w:rsid w:val="0013707B"/>
    <w:rsid w:val="0013723F"/>
    <w:rsid w:val="001373C7"/>
    <w:rsid w:val="00137409"/>
    <w:rsid w:val="00137616"/>
    <w:rsid w:val="0013766F"/>
    <w:rsid w:val="001376D3"/>
    <w:rsid w:val="001377C5"/>
    <w:rsid w:val="00137B18"/>
    <w:rsid w:val="00137BA8"/>
    <w:rsid w:val="00137BE8"/>
    <w:rsid w:val="00137C45"/>
    <w:rsid w:val="00137CFF"/>
    <w:rsid w:val="00137D4C"/>
    <w:rsid w:val="00137DDE"/>
    <w:rsid w:val="0013F8FE"/>
    <w:rsid w:val="001400EE"/>
    <w:rsid w:val="0014014C"/>
    <w:rsid w:val="0014026D"/>
    <w:rsid w:val="00140378"/>
    <w:rsid w:val="00140588"/>
    <w:rsid w:val="001405DD"/>
    <w:rsid w:val="001406ED"/>
    <w:rsid w:val="0014084C"/>
    <w:rsid w:val="00140985"/>
    <w:rsid w:val="00140A04"/>
    <w:rsid w:val="00140B8F"/>
    <w:rsid w:val="00140F3F"/>
    <w:rsid w:val="00140FD0"/>
    <w:rsid w:val="001410E2"/>
    <w:rsid w:val="0014131A"/>
    <w:rsid w:val="001414B2"/>
    <w:rsid w:val="001416C2"/>
    <w:rsid w:val="001417D9"/>
    <w:rsid w:val="001417EF"/>
    <w:rsid w:val="001418DD"/>
    <w:rsid w:val="00141924"/>
    <w:rsid w:val="00141A96"/>
    <w:rsid w:val="00141AB6"/>
    <w:rsid w:val="00141D35"/>
    <w:rsid w:val="00142097"/>
    <w:rsid w:val="001420A4"/>
    <w:rsid w:val="00142117"/>
    <w:rsid w:val="00142161"/>
    <w:rsid w:val="001423D9"/>
    <w:rsid w:val="0014257D"/>
    <w:rsid w:val="001428C7"/>
    <w:rsid w:val="00142902"/>
    <w:rsid w:val="00142AB9"/>
    <w:rsid w:val="00142D4E"/>
    <w:rsid w:val="00142E4B"/>
    <w:rsid w:val="00142EC0"/>
    <w:rsid w:val="00142F55"/>
    <w:rsid w:val="001430C0"/>
    <w:rsid w:val="001432FC"/>
    <w:rsid w:val="001433F3"/>
    <w:rsid w:val="00143448"/>
    <w:rsid w:val="001434EB"/>
    <w:rsid w:val="00143538"/>
    <w:rsid w:val="001435E7"/>
    <w:rsid w:val="0014361F"/>
    <w:rsid w:val="001436E3"/>
    <w:rsid w:val="00143776"/>
    <w:rsid w:val="001437A7"/>
    <w:rsid w:val="001437AA"/>
    <w:rsid w:val="00143904"/>
    <w:rsid w:val="00143906"/>
    <w:rsid w:val="00143934"/>
    <w:rsid w:val="00143A00"/>
    <w:rsid w:val="00143AAA"/>
    <w:rsid w:val="00143B2D"/>
    <w:rsid w:val="00143B53"/>
    <w:rsid w:val="00143FA3"/>
    <w:rsid w:val="00143FF7"/>
    <w:rsid w:val="0014430D"/>
    <w:rsid w:val="0014447F"/>
    <w:rsid w:val="00144480"/>
    <w:rsid w:val="001444AB"/>
    <w:rsid w:val="001444B8"/>
    <w:rsid w:val="001444E0"/>
    <w:rsid w:val="00144537"/>
    <w:rsid w:val="00144683"/>
    <w:rsid w:val="001446F4"/>
    <w:rsid w:val="0014473B"/>
    <w:rsid w:val="001447DB"/>
    <w:rsid w:val="00144F48"/>
    <w:rsid w:val="00144FC3"/>
    <w:rsid w:val="00145065"/>
    <w:rsid w:val="00145115"/>
    <w:rsid w:val="001451A8"/>
    <w:rsid w:val="001451B6"/>
    <w:rsid w:val="001451D9"/>
    <w:rsid w:val="00145252"/>
    <w:rsid w:val="00145396"/>
    <w:rsid w:val="001456D5"/>
    <w:rsid w:val="0014576C"/>
    <w:rsid w:val="0014578F"/>
    <w:rsid w:val="00145856"/>
    <w:rsid w:val="00145A59"/>
    <w:rsid w:val="00145D43"/>
    <w:rsid w:val="00145DE8"/>
    <w:rsid w:val="00146141"/>
    <w:rsid w:val="00146323"/>
    <w:rsid w:val="001465AB"/>
    <w:rsid w:val="001465E6"/>
    <w:rsid w:val="00146604"/>
    <w:rsid w:val="00146648"/>
    <w:rsid w:val="001466B8"/>
    <w:rsid w:val="0014683D"/>
    <w:rsid w:val="00146A76"/>
    <w:rsid w:val="00146D09"/>
    <w:rsid w:val="00146D81"/>
    <w:rsid w:val="00146DEB"/>
    <w:rsid w:val="00146F19"/>
    <w:rsid w:val="00147076"/>
    <w:rsid w:val="00147822"/>
    <w:rsid w:val="001479F4"/>
    <w:rsid w:val="00147A50"/>
    <w:rsid w:val="00147A62"/>
    <w:rsid w:val="00147DC1"/>
    <w:rsid w:val="00150009"/>
    <w:rsid w:val="00150099"/>
    <w:rsid w:val="001501F0"/>
    <w:rsid w:val="00150475"/>
    <w:rsid w:val="0015049C"/>
    <w:rsid w:val="001504BD"/>
    <w:rsid w:val="00150506"/>
    <w:rsid w:val="0015067A"/>
    <w:rsid w:val="00150837"/>
    <w:rsid w:val="0015089A"/>
    <w:rsid w:val="00150B3F"/>
    <w:rsid w:val="00150D36"/>
    <w:rsid w:val="00150D5E"/>
    <w:rsid w:val="00150E88"/>
    <w:rsid w:val="00150F4C"/>
    <w:rsid w:val="001511BA"/>
    <w:rsid w:val="00151253"/>
    <w:rsid w:val="001512B8"/>
    <w:rsid w:val="0015138D"/>
    <w:rsid w:val="00151472"/>
    <w:rsid w:val="001516A6"/>
    <w:rsid w:val="00151B23"/>
    <w:rsid w:val="00151CE3"/>
    <w:rsid w:val="00151EED"/>
    <w:rsid w:val="00151F65"/>
    <w:rsid w:val="00152413"/>
    <w:rsid w:val="001524EC"/>
    <w:rsid w:val="0015251B"/>
    <w:rsid w:val="001527C2"/>
    <w:rsid w:val="0015281B"/>
    <w:rsid w:val="00152891"/>
    <w:rsid w:val="00152921"/>
    <w:rsid w:val="0015297B"/>
    <w:rsid w:val="00152A83"/>
    <w:rsid w:val="00152AA0"/>
    <w:rsid w:val="00152C9D"/>
    <w:rsid w:val="00152CF1"/>
    <w:rsid w:val="00152E56"/>
    <w:rsid w:val="00152E58"/>
    <w:rsid w:val="00152F8A"/>
    <w:rsid w:val="00153262"/>
    <w:rsid w:val="001533C0"/>
    <w:rsid w:val="00153423"/>
    <w:rsid w:val="001534D0"/>
    <w:rsid w:val="001534F4"/>
    <w:rsid w:val="001535B6"/>
    <w:rsid w:val="0015364A"/>
    <w:rsid w:val="001536B9"/>
    <w:rsid w:val="001539A1"/>
    <w:rsid w:val="00153B3E"/>
    <w:rsid w:val="00153BAD"/>
    <w:rsid w:val="00153DD9"/>
    <w:rsid w:val="00153DE6"/>
    <w:rsid w:val="00153E53"/>
    <w:rsid w:val="00153EE3"/>
    <w:rsid w:val="00153F18"/>
    <w:rsid w:val="00153F27"/>
    <w:rsid w:val="00153FC9"/>
    <w:rsid w:val="0015413F"/>
    <w:rsid w:val="0015414E"/>
    <w:rsid w:val="001542FD"/>
    <w:rsid w:val="001545BC"/>
    <w:rsid w:val="001548C7"/>
    <w:rsid w:val="001549B2"/>
    <w:rsid w:val="001549C1"/>
    <w:rsid w:val="00154A32"/>
    <w:rsid w:val="00154BB5"/>
    <w:rsid w:val="001550D7"/>
    <w:rsid w:val="001550FC"/>
    <w:rsid w:val="00155450"/>
    <w:rsid w:val="001554AB"/>
    <w:rsid w:val="0015550F"/>
    <w:rsid w:val="0015559B"/>
    <w:rsid w:val="001555E7"/>
    <w:rsid w:val="001555F1"/>
    <w:rsid w:val="0015571F"/>
    <w:rsid w:val="00155819"/>
    <w:rsid w:val="00155858"/>
    <w:rsid w:val="00155900"/>
    <w:rsid w:val="00155B8F"/>
    <w:rsid w:val="00155F1D"/>
    <w:rsid w:val="00155F73"/>
    <w:rsid w:val="00155F84"/>
    <w:rsid w:val="00156014"/>
    <w:rsid w:val="00156169"/>
    <w:rsid w:val="00156321"/>
    <w:rsid w:val="00156384"/>
    <w:rsid w:val="00156405"/>
    <w:rsid w:val="00156467"/>
    <w:rsid w:val="001564E5"/>
    <w:rsid w:val="001564F0"/>
    <w:rsid w:val="001564FD"/>
    <w:rsid w:val="00156529"/>
    <w:rsid w:val="001567C5"/>
    <w:rsid w:val="00156844"/>
    <w:rsid w:val="00156A96"/>
    <w:rsid w:val="00157036"/>
    <w:rsid w:val="001570F3"/>
    <w:rsid w:val="0015721E"/>
    <w:rsid w:val="00157346"/>
    <w:rsid w:val="0015736C"/>
    <w:rsid w:val="0015739F"/>
    <w:rsid w:val="001573C1"/>
    <w:rsid w:val="00157596"/>
    <w:rsid w:val="001575A5"/>
    <w:rsid w:val="00157603"/>
    <w:rsid w:val="00157A9E"/>
    <w:rsid w:val="00157C06"/>
    <w:rsid w:val="00157C2B"/>
    <w:rsid w:val="00157D6E"/>
    <w:rsid w:val="00157DD8"/>
    <w:rsid w:val="00157FB9"/>
    <w:rsid w:val="00160056"/>
    <w:rsid w:val="0016073E"/>
    <w:rsid w:val="001607A8"/>
    <w:rsid w:val="0016084E"/>
    <w:rsid w:val="001608F2"/>
    <w:rsid w:val="0016094F"/>
    <w:rsid w:val="001609CA"/>
    <w:rsid w:val="001609FC"/>
    <w:rsid w:val="00160C25"/>
    <w:rsid w:val="00160D2A"/>
    <w:rsid w:val="00160D58"/>
    <w:rsid w:val="00160DC5"/>
    <w:rsid w:val="00160FC3"/>
    <w:rsid w:val="00161305"/>
    <w:rsid w:val="001613C7"/>
    <w:rsid w:val="00161481"/>
    <w:rsid w:val="00161627"/>
    <w:rsid w:val="0016165D"/>
    <w:rsid w:val="001618A9"/>
    <w:rsid w:val="001618AD"/>
    <w:rsid w:val="001619AA"/>
    <w:rsid w:val="00161A70"/>
    <w:rsid w:val="00161AD2"/>
    <w:rsid w:val="00161B73"/>
    <w:rsid w:val="00161B9A"/>
    <w:rsid w:val="00161D5C"/>
    <w:rsid w:val="00161D80"/>
    <w:rsid w:val="00161E61"/>
    <w:rsid w:val="00161F10"/>
    <w:rsid w:val="00161FD5"/>
    <w:rsid w:val="00162112"/>
    <w:rsid w:val="0016213A"/>
    <w:rsid w:val="001624DE"/>
    <w:rsid w:val="00162780"/>
    <w:rsid w:val="001627D9"/>
    <w:rsid w:val="00162835"/>
    <w:rsid w:val="00162929"/>
    <w:rsid w:val="0016297C"/>
    <w:rsid w:val="00162B48"/>
    <w:rsid w:val="00162E58"/>
    <w:rsid w:val="00162FCE"/>
    <w:rsid w:val="001630D1"/>
    <w:rsid w:val="0016327F"/>
    <w:rsid w:val="001637F4"/>
    <w:rsid w:val="001637FA"/>
    <w:rsid w:val="0016389A"/>
    <w:rsid w:val="001638CB"/>
    <w:rsid w:val="00163930"/>
    <w:rsid w:val="00163993"/>
    <w:rsid w:val="00163A54"/>
    <w:rsid w:val="00163ADD"/>
    <w:rsid w:val="00163B3A"/>
    <w:rsid w:val="00163C2B"/>
    <w:rsid w:val="00163CFB"/>
    <w:rsid w:val="00163D43"/>
    <w:rsid w:val="00163E1F"/>
    <w:rsid w:val="00164133"/>
    <w:rsid w:val="00164136"/>
    <w:rsid w:val="001641A8"/>
    <w:rsid w:val="001643A3"/>
    <w:rsid w:val="00164409"/>
    <w:rsid w:val="001644C8"/>
    <w:rsid w:val="00164854"/>
    <w:rsid w:val="00164A5B"/>
    <w:rsid w:val="00164BF9"/>
    <w:rsid w:val="00164DED"/>
    <w:rsid w:val="00164DFC"/>
    <w:rsid w:val="00164E84"/>
    <w:rsid w:val="00164F14"/>
    <w:rsid w:val="00164F71"/>
    <w:rsid w:val="0016502E"/>
    <w:rsid w:val="0016503C"/>
    <w:rsid w:val="00165154"/>
    <w:rsid w:val="0016518B"/>
    <w:rsid w:val="001653B2"/>
    <w:rsid w:val="001653BC"/>
    <w:rsid w:val="001655EF"/>
    <w:rsid w:val="001656FE"/>
    <w:rsid w:val="00165795"/>
    <w:rsid w:val="0016581D"/>
    <w:rsid w:val="001658C2"/>
    <w:rsid w:val="00165934"/>
    <w:rsid w:val="00165CA9"/>
    <w:rsid w:val="00165CBE"/>
    <w:rsid w:val="00165F2B"/>
    <w:rsid w:val="00165F8C"/>
    <w:rsid w:val="0016619B"/>
    <w:rsid w:val="00166314"/>
    <w:rsid w:val="001663D4"/>
    <w:rsid w:val="001665E0"/>
    <w:rsid w:val="00166635"/>
    <w:rsid w:val="0016667C"/>
    <w:rsid w:val="00166689"/>
    <w:rsid w:val="001666C8"/>
    <w:rsid w:val="0016677B"/>
    <w:rsid w:val="001667B6"/>
    <w:rsid w:val="00166A1C"/>
    <w:rsid w:val="00166ADD"/>
    <w:rsid w:val="00166C6C"/>
    <w:rsid w:val="00166D5E"/>
    <w:rsid w:val="00166DB4"/>
    <w:rsid w:val="00166F3E"/>
    <w:rsid w:val="00166F50"/>
    <w:rsid w:val="00166FE5"/>
    <w:rsid w:val="00167035"/>
    <w:rsid w:val="0016714C"/>
    <w:rsid w:val="00167217"/>
    <w:rsid w:val="00167282"/>
    <w:rsid w:val="00167378"/>
    <w:rsid w:val="001676BD"/>
    <w:rsid w:val="001677D9"/>
    <w:rsid w:val="00170031"/>
    <w:rsid w:val="001701BB"/>
    <w:rsid w:val="001701C5"/>
    <w:rsid w:val="00170231"/>
    <w:rsid w:val="001702C6"/>
    <w:rsid w:val="00170522"/>
    <w:rsid w:val="00170788"/>
    <w:rsid w:val="00170A10"/>
    <w:rsid w:val="00170B80"/>
    <w:rsid w:val="00170BB8"/>
    <w:rsid w:val="00170D8D"/>
    <w:rsid w:val="00170DCE"/>
    <w:rsid w:val="00170E08"/>
    <w:rsid w:val="00170E0D"/>
    <w:rsid w:val="00170E99"/>
    <w:rsid w:val="00170EB2"/>
    <w:rsid w:val="00170F85"/>
    <w:rsid w:val="001712A8"/>
    <w:rsid w:val="001712D2"/>
    <w:rsid w:val="001713A5"/>
    <w:rsid w:val="00171533"/>
    <w:rsid w:val="001715E1"/>
    <w:rsid w:val="00171704"/>
    <w:rsid w:val="00171821"/>
    <w:rsid w:val="00171A40"/>
    <w:rsid w:val="00171B2A"/>
    <w:rsid w:val="00171CAA"/>
    <w:rsid w:val="00171DF3"/>
    <w:rsid w:val="00171E76"/>
    <w:rsid w:val="00171E7A"/>
    <w:rsid w:val="00171E7C"/>
    <w:rsid w:val="00172094"/>
    <w:rsid w:val="001722AF"/>
    <w:rsid w:val="00172329"/>
    <w:rsid w:val="001723E0"/>
    <w:rsid w:val="0017261E"/>
    <w:rsid w:val="00172693"/>
    <w:rsid w:val="001726D3"/>
    <w:rsid w:val="001727C4"/>
    <w:rsid w:val="001728B1"/>
    <w:rsid w:val="001728DB"/>
    <w:rsid w:val="00172BB0"/>
    <w:rsid w:val="00172C26"/>
    <w:rsid w:val="00172E43"/>
    <w:rsid w:val="00172F43"/>
    <w:rsid w:val="00173065"/>
    <w:rsid w:val="00173083"/>
    <w:rsid w:val="001739D3"/>
    <w:rsid w:val="00173A68"/>
    <w:rsid w:val="00173A97"/>
    <w:rsid w:val="00173DF2"/>
    <w:rsid w:val="00173DFD"/>
    <w:rsid w:val="00173E50"/>
    <w:rsid w:val="00173F4E"/>
    <w:rsid w:val="001742C4"/>
    <w:rsid w:val="00174413"/>
    <w:rsid w:val="001746C2"/>
    <w:rsid w:val="0017477F"/>
    <w:rsid w:val="00174806"/>
    <w:rsid w:val="001749DF"/>
    <w:rsid w:val="00174CB4"/>
    <w:rsid w:val="00174FB3"/>
    <w:rsid w:val="00174FCC"/>
    <w:rsid w:val="0017503A"/>
    <w:rsid w:val="00175474"/>
    <w:rsid w:val="001754E4"/>
    <w:rsid w:val="00175567"/>
    <w:rsid w:val="0017562E"/>
    <w:rsid w:val="0017579D"/>
    <w:rsid w:val="001758A0"/>
    <w:rsid w:val="0017595F"/>
    <w:rsid w:val="00175A04"/>
    <w:rsid w:val="00175D95"/>
    <w:rsid w:val="00175DEE"/>
    <w:rsid w:val="00175E71"/>
    <w:rsid w:val="0017601D"/>
    <w:rsid w:val="00176080"/>
    <w:rsid w:val="001765CF"/>
    <w:rsid w:val="00176820"/>
    <w:rsid w:val="001768A1"/>
    <w:rsid w:val="0017698C"/>
    <w:rsid w:val="00176A31"/>
    <w:rsid w:val="00176BEC"/>
    <w:rsid w:val="00176D30"/>
    <w:rsid w:val="001771CF"/>
    <w:rsid w:val="00177357"/>
    <w:rsid w:val="001773C8"/>
    <w:rsid w:val="0017742E"/>
    <w:rsid w:val="0017756E"/>
    <w:rsid w:val="001778C5"/>
    <w:rsid w:val="0017799E"/>
    <w:rsid w:val="00177AFD"/>
    <w:rsid w:val="00177B8B"/>
    <w:rsid w:val="00177BCC"/>
    <w:rsid w:val="00177DB3"/>
    <w:rsid w:val="00177DDA"/>
    <w:rsid w:val="00177EB5"/>
    <w:rsid w:val="00177EED"/>
    <w:rsid w:val="00180039"/>
    <w:rsid w:val="001800C6"/>
    <w:rsid w:val="00180195"/>
    <w:rsid w:val="00180242"/>
    <w:rsid w:val="0018038C"/>
    <w:rsid w:val="001803AF"/>
    <w:rsid w:val="001804A3"/>
    <w:rsid w:val="00180530"/>
    <w:rsid w:val="00180565"/>
    <w:rsid w:val="0018059D"/>
    <w:rsid w:val="001805EE"/>
    <w:rsid w:val="0018069F"/>
    <w:rsid w:val="00180744"/>
    <w:rsid w:val="0018086E"/>
    <w:rsid w:val="00180A2B"/>
    <w:rsid w:val="00180CCE"/>
    <w:rsid w:val="00180E59"/>
    <w:rsid w:val="00180F2F"/>
    <w:rsid w:val="00181245"/>
    <w:rsid w:val="00181318"/>
    <w:rsid w:val="001814A0"/>
    <w:rsid w:val="001817DA"/>
    <w:rsid w:val="001818CB"/>
    <w:rsid w:val="00181AE4"/>
    <w:rsid w:val="00181D75"/>
    <w:rsid w:val="00181E15"/>
    <w:rsid w:val="00181F76"/>
    <w:rsid w:val="001822F3"/>
    <w:rsid w:val="00182615"/>
    <w:rsid w:val="00182667"/>
    <w:rsid w:val="001829AD"/>
    <w:rsid w:val="00182C13"/>
    <w:rsid w:val="00182DF0"/>
    <w:rsid w:val="00183019"/>
    <w:rsid w:val="001831DC"/>
    <w:rsid w:val="0018359F"/>
    <w:rsid w:val="0018360D"/>
    <w:rsid w:val="00183664"/>
    <w:rsid w:val="0018388C"/>
    <w:rsid w:val="00183B1F"/>
    <w:rsid w:val="00183B83"/>
    <w:rsid w:val="00183C10"/>
    <w:rsid w:val="00183DF9"/>
    <w:rsid w:val="00183E95"/>
    <w:rsid w:val="00183EB5"/>
    <w:rsid w:val="00183F0E"/>
    <w:rsid w:val="00183F81"/>
    <w:rsid w:val="00184077"/>
    <w:rsid w:val="00184132"/>
    <w:rsid w:val="0018419C"/>
    <w:rsid w:val="001842C8"/>
    <w:rsid w:val="00184311"/>
    <w:rsid w:val="00184337"/>
    <w:rsid w:val="0018438C"/>
    <w:rsid w:val="00184582"/>
    <w:rsid w:val="001845B1"/>
    <w:rsid w:val="001847D2"/>
    <w:rsid w:val="0018485A"/>
    <w:rsid w:val="001848AC"/>
    <w:rsid w:val="001848F5"/>
    <w:rsid w:val="00184B1F"/>
    <w:rsid w:val="00184D1E"/>
    <w:rsid w:val="00184DC2"/>
    <w:rsid w:val="00184E17"/>
    <w:rsid w:val="00184E1D"/>
    <w:rsid w:val="00185000"/>
    <w:rsid w:val="00185124"/>
    <w:rsid w:val="0018519A"/>
    <w:rsid w:val="001851F7"/>
    <w:rsid w:val="00185278"/>
    <w:rsid w:val="001852EB"/>
    <w:rsid w:val="0018543D"/>
    <w:rsid w:val="00185687"/>
    <w:rsid w:val="0018572C"/>
    <w:rsid w:val="00185931"/>
    <w:rsid w:val="00185C87"/>
    <w:rsid w:val="00185C94"/>
    <w:rsid w:val="00185CC6"/>
    <w:rsid w:val="00185E93"/>
    <w:rsid w:val="00186001"/>
    <w:rsid w:val="0018614B"/>
    <w:rsid w:val="0018628D"/>
    <w:rsid w:val="0018653D"/>
    <w:rsid w:val="00186874"/>
    <w:rsid w:val="00186B29"/>
    <w:rsid w:val="00186C9D"/>
    <w:rsid w:val="00186F1C"/>
    <w:rsid w:val="001870E3"/>
    <w:rsid w:val="00187367"/>
    <w:rsid w:val="00187794"/>
    <w:rsid w:val="001877CF"/>
    <w:rsid w:val="001878E4"/>
    <w:rsid w:val="0018790C"/>
    <w:rsid w:val="001879BE"/>
    <w:rsid w:val="00187A7E"/>
    <w:rsid w:val="00187D82"/>
    <w:rsid w:val="00187F09"/>
    <w:rsid w:val="00190549"/>
    <w:rsid w:val="0019068B"/>
    <w:rsid w:val="001908A9"/>
    <w:rsid w:val="00190BCD"/>
    <w:rsid w:val="00190C6A"/>
    <w:rsid w:val="00190D1E"/>
    <w:rsid w:val="00190D85"/>
    <w:rsid w:val="00190EAD"/>
    <w:rsid w:val="0019113C"/>
    <w:rsid w:val="00191148"/>
    <w:rsid w:val="00191158"/>
    <w:rsid w:val="001911A4"/>
    <w:rsid w:val="001913FA"/>
    <w:rsid w:val="001914B0"/>
    <w:rsid w:val="001914FD"/>
    <w:rsid w:val="00191516"/>
    <w:rsid w:val="0019155B"/>
    <w:rsid w:val="001916DA"/>
    <w:rsid w:val="001919E2"/>
    <w:rsid w:val="00191CD0"/>
    <w:rsid w:val="00191E9E"/>
    <w:rsid w:val="00192078"/>
    <w:rsid w:val="001920C2"/>
    <w:rsid w:val="00192169"/>
    <w:rsid w:val="00192175"/>
    <w:rsid w:val="00192227"/>
    <w:rsid w:val="0019223B"/>
    <w:rsid w:val="0019225C"/>
    <w:rsid w:val="001922E2"/>
    <w:rsid w:val="001922EB"/>
    <w:rsid w:val="001923B7"/>
    <w:rsid w:val="00192476"/>
    <w:rsid w:val="0019253D"/>
    <w:rsid w:val="001929AE"/>
    <w:rsid w:val="00192B44"/>
    <w:rsid w:val="00192BC0"/>
    <w:rsid w:val="00192C63"/>
    <w:rsid w:val="00192FBD"/>
    <w:rsid w:val="00193167"/>
    <w:rsid w:val="00193170"/>
    <w:rsid w:val="00193273"/>
    <w:rsid w:val="0019335F"/>
    <w:rsid w:val="001933C9"/>
    <w:rsid w:val="001933DC"/>
    <w:rsid w:val="001933E7"/>
    <w:rsid w:val="0019342E"/>
    <w:rsid w:val="0019353D"/>
    <w:rsid w:val="001935D7"/>
    <w:rsid w:val="00193744"/>
    <w:rsid w:val="001937AD"/>
    <w:rsid w:val="00193904"/>
    <w:rsid w:val="00193922"/>
    <w:rsid w:val="00193C5E"/>
    <w:rsid w:val="00193D91"/>
    <w:rsid w:val="00193DB0"/>
    <w:rsid w:val="00193DD3"/>
    <w:rsid w:val="00193E30"/>
    <w:rsid w:val="00194076"/>
    <w:rsid w:val="0019408C"/>
    <w:rsid w:val="00194344"/>
    <w:rsid w:val="00194375"/>
    <w:rsid w:val="0019439B"/>
    <w:rsid w:val="00194533"/>
    <w:rsid w:val="0019479A"/>
    <w:rsid w:val="001947B8"/>
    <w:rsid w:val="0019487C"/>
    <w:rsid w:val="001948AB"/>
    <w:rsid w:val="001948CF"/>
    <w:rsid w:val="00194A31"/>
    <w:rsid w:val="00194B84"/>
    <w:rsid w:val="00194E21"/>
    <w:rsid w:val="00194F45"/>
    <w:rsid w:val="00194F90"/>
    <w:rsid w:val="00195102"/>
    <w:rsid w:val="00195180"/>
    <w:rsid w:val="001952D9"/>
    <w:rsid w:val="001952F7"/>
    <w:rsid w:val="001955C1"/>
    <w:rsid w:val="001958B1"/>
    <w:rsid w:val="00195A64"/>
    <w:rsid w:val="00195D94"/>
    <w:rsid w:val="00195E08"/>
    <w:rsid w:val="00195E67"/>
    <w:rsid w:val="00195E72"/>
    <w:rsid w:val="00195F11"/>
    <w:rsid w:val="0019614D"/>
    <w:rsid w:val="0019619D"/>
    <w:rsid w:val="0019632F"/>
    <w:rsid w:val="0019684E"/>
    <w:rsid w:val="0019697D"/>
    <w:rsid w:val="001969A9"/>
    <w:rsid w:val="00196A11"/>
    <w:rsid w:val="00196AD5"/>
    <w:rsid w:val="00196B07"/>
    <w:rsid w:val="00196D4D"/>
    <w:rsid w:val="00196D84"/>
    <w:rsid w:val="00196E77"/>
    <w:rsid w:val="0019700E"/>
    <w:rsid w:val="00197020"/>
    <w:rsid w:val="00197056"/>
    <w:rsid w:val="0019708F"/>
    <w:rsid w:val="001971CA"/>
    <w:rsid w:val="0019727B"/>
    <w:rsid w:val="00197502"/>
    <w:rsid w:val="001978B3"/>
    <w:rsid w:val="00197A4A"/>
    <w:rsid w:val="00197DBC"/>
    <w:rsid w:val="00197DBE"/>
    <w:rsid w:val="001A02D4"/>
    <w:rsid w:val="001A036A"/>
    <w:rsid w:val="001A048E"/>
    <w:rsid w:val="001A0539"/>
    <w:rsid w:val="001A0556"/>
    <w:rsid w:val="001A0635"/>
    <w:rsid w:val="001A0713"/>
    <w:rsid w:val="001A0841"/>
    <w:rsid w:val="001A0BAC"/>
    <w:rsid w:val="001A0E31"/>
    <w:rsid w:val="001A0E68"/>
    <w:rsid w:val="001A0E92"/>
    <w:rsid w:val="001A10F1"/>
    <w:rsid w:val="001A1174"/>
    <w:rsid w:val="001A129A"/>
    <w:rsid w:val="001A1424"/>
    <w:rsid w:val="001A147C"/>
    <w:rsid w:val="001A169F"/>
    <w:rsid w:val="001A17DD"/>
    <w:rsid w:val="001A181B"/>
    <w:rsid w:val="001A1897"/>
    <w:rsid w:val="001A18BF"/>
    <w:rsid w:val="001A1985"/>
    <w:rsid w:val="001A1C6D"/>
    <w:rsid w:val="001A1C80"/>
    <w:rsid w:val="001A1CF4"/>
    <w:rsid w:val="001A203E"/>
    <w:rsid w:val="001A2254"/>
    <w:rsid w:val="001A22EC"/>
    <w:rsid w:val="001A2347"/>
    <w:rsid w:val="001A2399"/>
    <w:rsid w:val="001A253F"/>
    <w:rsid w:val="001A2702"/>
    <w:rsid w:val="001A27DB"/>
    <w:rsid w:val="001A294D"/>
    <w:rsid w:val="001A2953"/>
    <w:rsid w:val="001A2AB8"/>
    <w:rsid w:val="001A2AF8"/>
    <w:rsid w:val="001A2BF7"/>
    <w:rsid w:val="001A2C36"/>
    <w:rsid w:val="001A2C3F"/>
    <w:rsid w:val="001A2D19"/>
    <w:rsid w:val="001A2E64"/>
    <w:rsid w:val="001A3000"/>
    <w:rsid w:val="001A313F"/>
    <w:rsid w:val="001A317B"/>
    <w:rsid w:val="001A31DE"/>
    <w:rsid w:val="001A34C2"/>
    <w:rsid w:val="001A3897"/>
    <w:rsid w:val="001A3B6F"/>
    <w:rsid w:val="001A3BCA"/>
    <w:rsid w:val="001A3C5A"/>
    <w:rsid w:val="001A3DAF"/>
    <w:rsid w:val="001A3E6E"/>
    <w:rsid w:val="001A4110"/>
    <w:rsid w:val="001A4150"/>
    <w:rsid w:val="001A4380"/>
    <w:rsid w:val="001A4421"/>
    <w:rsid w:val="001A44CF"/>
    <w:rsid w:val="001A4714"/>
    <w:rsid w:val="001A47A7"/>
    <w:rsid w:val="001A4804"/>
    <w:rsid w:val="001A4BC5"/>
    <w:rsid w:val="001A4EE7"/>
    <w:rsid w:val="001A4FED"/>
    <w:rsid w:val="001A5032"/>
    <w:rsid w:val="001A515A"/>
    <w:rsid w:val="001A51B9"/>
    <w:rsid w:val="001A52B8"/>
    <w:rsid w:val="001A52C4"/>
    <w:rsid w:val="001A54A9"/>
    <w:rsid w:val="001A55D9"/>
    <w:rsid w:val="001A567B"/>
    <w:rsid w:val="001A58F4"/>
    <w:rsid w:val="001A5A8F"/>
    <w:rsid w:val="001A5BD2"/>
    <w:rsid w:val="001A5C1C"/>
    <w:rsid w:val="001A5F34"/>
    <w:rsid w:val="001A6048"/>
    <w:rsid w:val="001A6120"/>
    <w:rsid w:val="001A6740"/>
    <w:rsid w:val="001A678D"/>
    <w:rsid w:val="001A67A0"/>
    <w:rsid w:val="001A67B3"/>
    <w:rsid w:val="001A67D4"/>
    <w:rsid w:val="001A6892"/>
    <w:rsid w:val="001A69A8"/>
    <w:rsid w:val="001A69C1"/>
    <w:rsid w:val="001A6A27"/>
    <w:rsid w:val="001A6A4B"/>
    <w:rsid w:val="001A6B9F"/>
    <w:rsid w:val="001A7022"/>
    <w:rsid w:val="001A72DA"/>
    <w:rsid w:val="001A74D0"/>
    <w:rsid w:val="001A75A6"/>
    <w:rsid w:val="001A75D0"/>
    <w:rsid w:val="001A77F0"/>
    <w:rsid w:val="001A7906"/>
    <w:rsid w:val="001A7B5C"/>
    <w:rsid w:val="001A7B66"/>
    <w:rsid w:val="001A7C26"/>
    <w:rsid w:val="001A7D30"/>
    <w:rsid w:val="001A7E2E"/>
    <w:rsid w:val="001A7E38"/>
    <w:rsid w:val="001A7EEC"/>
    <w:rsid w:val="001A7FD5"/>
    <w:rsid w:val="001A7FD6"/>
    <w:rsid w:val="001B01F0"/>
    <w:rsid w:val="001B02A8"/>
    <w:rsid w:val="001B0385"/>
    <w:rsid w:val="001B058B"/>
    <w:rsid w:val="001B07C5"/>
    <w:rsid w:val="001B0A02"/>
    <w:rsid w:val="001B0A65"/>
    <w:rsid w:val="001B0D08"/>
    <w:rsid w:val="001B0D19"/>
    <w:rsid w:val="001B0DC5"/>
    <w:rsid w:val="001B0FB6"/>
    <w:rsid w:val="001B113C"/>
    <w:rsid w:val="001B11AC"/>
    <w:rsid w:val="001B130A"/>
    <w:rsid w:val="001B1431"/>
    <w:rsid w:val="001B149E"/>
    <w:rsid w:val="001B14A1"/>
    <w:rsid w:val="001B14A6"/>
    <w:rsid w:val="001B15C0"/>
    <w:rsid w:val="001B16E1"/>
    <w:rsid w:val="001B1744"/>
    <w:rsid w:val="001B1A1C"/>
    <w:rsid w:val="001B1C31"/>
    <w:rsid w:val="001B1C50"/>
    <w:rsid w:val="001B1CE1"/>
    <w:rsid w:val="001B202D"/>
    <w:rsid w:val="001B2232"/>
    <w:rsid w:val="001B234A"/>
    <w:rsid w:val="001B24FB"/>
    <w:rsid w:val="001B2529"/>
    <w:rsid w:val="001B28D5"/>
    <w:rsid w:val="001B293D"/>
    <w:rsid w:val="001B2A64"/>
    <w:rsid w:val="001B2B10"/>
    <w:rsid w:val="001B2B3E"/>
    <w:rsid w:val="001B2B84"/>
    <w:rsid w:val="001B2CB8"/>
    <w:rsid w:val="001B2D32"/>
    <w:rsid w:val="001B2D9E"/>
    <w:rsid w:val="001B2FD9"/>
    <w:rsid w:val="001B31A1"/>
    <w:rsid w:val="001B31FF"/>
    <w:rsid w:val="001B321C"/>
    <w:rsid w:val="001B33F1"/>
    <w:rsid w:val="001B356C"/>
    <w:rsid w:val="001B37E3"/>
    <w:rsid w:val="001B382F"/>
    <w:rsid w:val="001B3904"/>
    <w:rsid w:val="001B3C12"/>
    <w:rsid w:val="001B3E2A"/>
    <w:rsid w:val="001B3FC1"/>
    <w:rsid w:val="001B4051"/>
    <w:rsid w:val="001B4072"/>
    <w:rsid w:val="001B4147"/>
    <w:rsid w:val="001B436C"/>
    <w:rsid w:val="001B46DB"/>
    <w:rsid w:val="001B4700"/>
    <w:rsid w:val="001B4983"/>
    <w:rsid w:val="001B4ADC"/>
    <w:rsid w:val="001B4AF0"/>
    <w:rsid w:val="001B4B97"/>
    <w:rsid w:val="001B4C47"/>
    <w:rsid w:val="001B4C64"/>
    <w:rsid w:val="001B4C9D"/>
    <w:rsid w:val="001B4D39"/>
    <w:rsid w:val="001B4E36"/>
    <w:rsid w:val="001B4FBF"/>
    <w:rsid w:val="001B50A0"/>
    <w:rsid w:val="001B51B8"/>
    <w:rsid w:val="001B52EF"/>
    <w:rsid w:val="001B5882"/>
    <w:rsid w:val="001B597B"/>
    <w:rsid w:val="001B5A10"/>
    <w:rsid w:val="001B5A46"/>
    <w:rsid w:val="001B5A6D"/>
    <w:rsid w:val="001B5C03"/>
    <w:rsid w:val="001B5E3F"/>
    <w:rsid w:val="001B6001"/>
    <w:rsid w:val="001B6245"/>
    <w:rsid w:val="001B63A4"/>
    <w:rsid w:val="001B63AF"/>
    <w:rsid w:val="001B6500"/>
    <w:rsid w:val="001B652C"/>
    <w:rsid w:val="001B6547"/>
    <w:rsid w:val="001B6706"/>
    <w:rsid w:val="001B67F3"/>
    <w:rsid w:val="001B68DF"/>
    <w:rsid w:val="001B6A86"/>
    <w:rsid w:val="001B6C74"/>
    <w:rsid w:val="001B6CA6"/>
    <w:rsid w:val="001B6CE9"/>
    <w:rsid w:val="001B6FBE"/>
    <w:rsid w:val="001B7207"/>
    <w:rsid w:val="001B7235"/>
    <w:rsid w:val="001B73BD"/>
    <w:rsid w:val="001B73E3"/>
    <w:rsid w:val="001B756F"/>
    <w:rsid w:val="001B7598"/>
    <w:rsid w:val="001B7625"/>
    <w:rsid w:val="001B7709"/>
    <w:rsid w:val="001B77D1"/>
    <w:rsid w:val="001B786B"/>
    <w:rsid w:val="001B786E"/>
    <w:rsid w:val="001B788E"/>
    <w:rsid w:val="001B78F7"/>
    <w:rsid w:val="001B7BB8"/>
    <w:rsid w:val="001B7CA1"/>
    <w:rsid w:val="001B7DB0"/>
    <w:rsid w:val="001C05CF"/>
    <w:rsid w:val="001C06B2"/>
    <w:rsid w:val="001C06F2"/>
    <w:rsid w:val="001C0B56"/>
    <w:rsid w:val="001C0B7F"/>
    <w:rsid w:val="001C0BDE"/>
    <w:rsid w:val="001C0C1A"/>
    <w:rsid w:val="001C0C80"/>
    <w:rsid w:val="001C1023"/>
    <w:rsid w:val="001C1159"/>
    <w:rsid w:val="001C1468"/>
    <w:rsid w:val="001C1619"/>
    <w:rsid w:val="001C192F"/>
    <w:rsid w:val="001C19F4"/>
    <w:rsid w:val="001C1A56"/>
    <w:rsid w:val="001C1FA8"/>
    <w:rsid w:val="001C2052"/>
    <w:rsid w:val="001C2279"/>
    <w:rsid w:val="001C2296"/>
    <w:rsid w:val="001C240B"/>
    <w:rsid w:val="001C24B2"/>
    <w:rsid w:val="001C2632"/>
    <w:rsid w:val="001C27C8"/>
    <w:rsid w:val="001C27F7"/>
    <w:rsid w:val="001C29B5"/>
    <w:rsid w:val="001C29C7"/>
    <w:rsid w:val="001C2A2A"/>
    <w:rsid w:val="001C2C88"/>
    <w:rsid w:val="001C2D37"/>
    <w:rsid w:val="001C2E68"/>
    <w:rsid w:val="001C2EB7"/>
    <w:rsid w:val="001C3028"/>
    <w:rsid w:val="001C3195"/>
    <w:rsid w:val="001C3257"/>
    <w:rsid w:val="001C332A"/>
    <w:rsid w:val="001C33B8"/>
    <w:rsid w:val="001C3533"/>
    <w:rsid w:val="001C3708"/>
    <w:rsid w:val="001C37CB"/>
    <w:rsid w:val="001C3940"/>
    <w:rsid w:val="001C396E"/>
    <w:rsid w:val="001C3C11"/>
    <w:rsid w:val="001C3CB5"/>
    <w:rsid w:val="001C3F6D"/>
    <w:rsid w:val="001C3FDF"/>
    <w:rsid w:val="001C403B"/>
    <w:rsid w:val="001C40A9"/>
    <w:rsid w:val="001C435D"/>
    <w:rsid w:val="001C4380"/>
    <w:rsid w:val="001C43CF"/>
    <w:rsid w:val="001C45E9"/>
    <w:rsid w:val="001C47B1"/>
    <w:rsid w:val="001C4987"/>
    <w:rsid w:val="001C4B42"/>
    <w:rsid w:val="001C4BE0"/>
    <w:rsid w:val="001C4DA3"/>
    <w:rsid w:val="001C4E98"/>
    <w:rsid w:val="001C4F09"/>
    <w:rsid w:val="001C50F5"/>
    <w:rsid w:val="001C523D"/>
    <w:rsid w:val="001C5390"/>
    <w:rsid w:val="001C542D"/>
    <w:rsid w:val="001C5489"/>
    <w:rsid w:val="001C560E"/>
    <w:rsid w:val="001C5759"/>
    <w:rsid w:val="001C576E"/>
    <w:rsid w:val="001C5774"/>
    <w:rsid w:val="001C5931"/>
    <w:rsid w:val="001C59B9"/>
    <w:rsid w:val="001C59E9"/>
    <w:rsid w:val="001C5BAE"/>
    <w:rsid w:val="001C5CE2"/>
    <w:rsid w:val="001C5E10"/>
    <w:rsid w:val="001C5E90"/>
    <w:rsid w:val="001C62AF"/>
    <w:rsid w:val="001C6591"/>
    <w:rsid w:val="001C674B"/>
    <w:rsid w:val="001C6756"/>
    <w:rsid w:val="001C6A13"/>
    <w:rsid w:val="001C6B14"/>
    <w:rsid w:val="001C6E50"/>
    <w:rsid w:val="001C6E9E"/>
    <w:rsid w:val="001C6F75"/>
    <w:rsid w:val="001C70C5"/>
    <w:rsid w:val="001C721C"/>
    <w:rsid w:val="001C7292"/>
    <w:rsid w:val="001C7328"/>
    <w:rsid w:val="001C7373"/>
    <w:rsid w:val="001C74D4"/>
    <w:rsid w:val="001C77CF"/>
    <w:rsid w:val="001C7CFD"/>
    <w:rsid w:val="001C7E6B"/>
    <w:rsid w:val="001C7F9D"/>
    <w:rsid w:val="001D00B7"/>
    <w:rsid w:val="001D015B"/>
    <w:rsid w:val="001D030C"/>
    <w:rsid w:val="001D0569"/>
    <w:rsid w:val="001D0712"/>
    <w:rsid w:val="001D077F"/>
    <w:rsid w:val="001D0883"/>
    <w:rsid w:val="001D09D6"/>
    <w:rsid w:val="001D09EF"/>
    <w:rsid w:val="001D09F6"/>
    <w:rsid w:val="001D0D48"/>
    <w:rsid w:val="001D0DC2"/>
    <w:rsid w:val="001D0E03"/>
    <w:rsid w:val="001D0E10"/>
    <w:rsid w:val="001D0ECC"/>
    <w:rsid w:val="001D10C8"/>
    <w:rsid w:val="001D1659"/>
    <w:rsid w:val="001D17FF"/>
    <w:rsid w:val="001D195A"/>
    <w:rsid w:val="001D1A2A"/>
    <w:rsid w:val="001D1C24"/>
    <w:rsid w:val="001D1C6C"/>
    <w:rsid w:val="001D1DBA"/>
    <w:rsid w:val="001D1EA6"/>
    <w:rsid w:val="001D1F1B"/>
    <w:rsid w:val="001D1FC2"/>
    <w:rsid w:val="001D207D"/>
    <w:rsid w:val="001D2166"/>
    <w:rsid w:val="001D21F8"/>
    <w:rsid w:val="001D22E5"/>
    <w:rsid w:val="001D2320"/>
    <w:rsid w:val="001D2417"/>
    <w:rsid w:val="001D2546"/>
    <w:rsid w:val="001D25F0"/>
    <w:rsid w:val="001D2621"/>
    <w:rsid w:val="001D268F"/>
    <w:rsid w:val="001D2C24"/>
    <w:rsid w:val="001D2C2C"/>
    <w:rsid w:val="001D2CCE"/>
    <w:rsid w:val="001D2D8B"/>
    <w:rsid w:val="001D2E27"/>
    <w:rsid w:val="001D2E94"/>
    <w:rsid w:val="001D2EB7"/>
    <w:rsid w:val="001D2EBC"/>
    <w:rsid w:val="001D30D0"/>
    <w:rsid w:val="001D3123"/>
    <w:rsid w:val="001D31A9"/>
    <w:rsid w:val="001D320B"/>
    <w:rsid w:val="001D34DC"/>
    <w:rsid w:val="001D3711"/>
    <w:rsid w:val="001D38A3"/>
    <w:rsid w:val="001D3919"/>
    <w:rsid w:val="001D392D"/>
    <w:rsid w:val="001D3A6D"/>
    <w:rsid w:val="001D3C3E"/>
    <w:rsid w:val="001D3C66"/>
    <w:rsid w:val="001D3FD9"/>
    <w:rsid w:val="001D3FE7"/>
    <w:rsid w:val="001D401F"/>
    <w:rsid w:val="001D402F"/>
    <w:rsid w:val="001D40B8"/>
    <w:rsid w:val="001D410E"/>
    <w:rsid w:val="001D41FA"/>
    <w:rsid w:val="001D4292"/>
    <w:rsid w:val="001D42EB"/>
    <w:rsid w:val="001D4435"/>
    <w:rsid w:val="001D44A0"/>
    <w:rsid w:val="001D44A6"/>
    <w:rsid w:val="001D4523"/>
    <w:rsid w:val="001D46C3"/>
    <w:rsid w:val="001D472A"/>
    <w:rsid w:val="001D473A"/>
    <w:rsid w:val="001D49F3"/>
    <w:rsid w:val="001D4AE3"/>
    <w:rsid w:val="001D4ED6"/>
    <w:rsid w:val="001D4FE2"/>
    <w:rsid w:val="001D516E"/>
    <w:rsid w:val="001D5205"/>
    <w:rsid w:val="001D5237"/>
    <w:rsid w:val="001D52DF"/>
    <w:rsid w:val="001D5352"/>
    <w:rsid w:val="001D5469"/>
    <w:rsid w:val="001D56D9"/>
    <w:rsid w:val="001D5785"/>
    <w:rsid w:val="001D57B1"/>
    <w:rsid w:val="001D5CAA"/>
    <w:rsid w:val="001D5F02"/>
    <w:rsid w:val="001D6089"/>
    <w:rsid w:val="001D6152"/>
    <w:rsid w:val="001D63F7"/>
    <w:rsid w:val="001D6549"/>
    <w:rsid w:val="001D65B3"/>
    <w:rsid w:val="001D6711"/>
    <w:rsid w:val="001D6814"/>
    <w:rsid w:val="001D6896"/>
    <w:rsid w:val="001D698A"/>
    <w:rsid w:val="001D69C9"/>
    <w:rsid w:val="001D6AB8"/>
    <w:rsid w:val="001D70E4"/>
    <w:rsid w:val="001D72B0"/>
    <w:rsid w:val="001D72CF"/>
    <w:rsid w:val="001D7350"/>
    <w:rsid w:val="001D737A"/>
    <w:rsid w:val="001D74C9"/>
    <w:rsid w:val="001D7754"/>
    <w:rsid w:val="001D7891"/>
    <w:rsid w:val="001D795A"/>
    <w:rsid w:val="001D7967"/>
    <w:rsid w:val="001D7C5E"/>
    <w:rsid w:val="001D7DE4"/>
    <w:rsid w:val="001D7F26"/>
    <w:rsid w:val="001E001A"/>
    <w:rsid w:val="001E02D9"/>
    <w:rsid w:val="001E034B"/>
    <w:rsid w:val="001E05DE"/>
    <w:rsid w:val="001E0780"/>
    <w:rsid w:val="001E08C0"/>
    <w:rsid w:val="001E093A"/>
    <w:rsid w:val="001E0982"/>
    <w:rsid w:val="001E0BD5"/>
    <w:rsid w:val="001E0BE6"/>
    <w:rsid w:val="001E0E62"/>
    <w:rsid w:val="001E0F34"/>
    <w:rsid w:val="001E0F49"/>
    <w:rsid w:val="001E0FB4"/>
    <w:rsid w:val="001E103B"/>
    <w:rsid w:val="001E105F"/>
    <w:rsid w:val="001E118A"/>
    <w:rsid w:val="001E11AF"/>
    <w:rsid w:val="001E12E5"/>
    <w:rsid w:val="001E1378"/>
    <w:rsid w:val="001E157C"/>
    <w:rsid w:val="001E15E6"/>
    <w:rsid w:val="001E15F3"/>
    <w:rsid w:val="001E16A7"/>
    <w:rsid w:val="001E1714"/>
    <w:rsid w:val="001E180D"/>
    <w:rsid w:val="001E18E8"/>
    <w:rsid w:val="001E1A61"/>
    <w:rsid w:val="001E1A8C"/>
    <w:rsid w:val="001E1B08"/>
    <w:rsid w:val="001E1CC8"/>
    <w:rsid w:val="001E1F78"/>
    <w:rsid w:val="001E1FCF"/>
    <w:rsid w:val="001E2000"/>
    <w:rsid w:val="001E2037"/>
    <w:rsid w:val="001E226C"/>
    <w:rsid w:val="001E22CF"/>
    <w:rsid w:val="001E22FE"/>
    <w:rsid w:val="001E23B2"/>
    <w:rsid w:val="001E2551"/>
    <w:rsid w:val="001E268C"/>
    <w:rsid w:val="001E27E8"/>
    <w:rsid w:val="001E27F2"/>
    <w:rsid w:val="001E2A32"/>
    <w:rsid w:val="001E2B0E"/>
    <w:rsid w:val="001E2BEE"/>
    <w:rsid w:val="001E2D1B"/>
    <w:rsid w:val="001E3062"/>
    <w:rsid w:val="001E3265"/>
    <w:rsid w:val="001E329A"/>
    <w:rsid w:val="001E3343"/>
    <w:rsid w:val="001E34D4"/>
    <w:rsid w:val="001E3527"/>
    <w:rsid w:val="001E356E"/>
    <w:rsid w:val="001E3B88"/>
    <w:rsid w:val="001E3B8C"/>
    <w:rsid w:val="001E3C96"/>
    <w:rsid w:val="001E3ECF"/>
    <w:rsid w:val="001E3F81"/>
    <w:rsid w:val="001E3FF5"/>
    <w:rsid w:val="001E4469"/>
    <w:rsid w:val="001E44CB"/>
    <w:rsid w:val="001E45FB"/>
    <w:rsid w:val="001E4943"/>
    <w:rsid w:val="001E498F"/>
    <w:rsid w:val="001E4AB5"/>
    <w:rsid w:val="001E4C2A"/>
    <w:rsid w:val="001E4CA4"/>
    <w:rsid w:val="001E5016"/>
    <w:rsid w:val="001E5052"/>
    <w:rsid w:val="001E5079"/>
    <w:rsid w:val="001E54F3"/>
    <w:rsid w:val="001E569D"/>
    <w:rsid w:val="001E5788"/>
    <w:rsid w:val="001E584F"/>
    <w:rsid w:val="001E58F4"/>
    <w:rsid w:val="001E593C"/>
    <w:rsid w:val="001E594D"/>
    <w:rsid w:val="001E5AA2"/>
    <w:rsid w:val="001E5CAA"/>
    <w:rsid w:val="001E605C"/>
    <w:rsid w:val="001E617D"/>
    <w:rsid w:val="001E6325"/>
    <w:rsid w:val="001E64BE"/>
    <w:rsid w:val="001E6834"/>
    <w:rsid w:val="001E68BA"/>
    <w:rsid w:val="001E68DE"/>
    <w:rsid w:val="001E68E0"/>
    <w:rsid w:val="001E6961"/>
    <w:rsid w:val="001E69BE"/>
    <w:rsid w:val="001E6B38"/>
    <w:rsid w:val="001E6CC0"/>
    <w:rsid w:val="001E6CE9"/>
    <w:rsid w:val="001E6E0D"/>
    <w:rsid w:val="001E6F15"/>
    <w:rsid w:val="001E71F6"/>
    <w:rsid w:val="001E7233"/>
    <w:rsid w:val="001E72E3"/>
    <w:rsid w:val="001E7304"/>
    <w:rsid w:val="001E731E"/>
    <w:rsid w:val="001E73F6"/>
    <w:rsid w:val="001E7474"/>
    <w:rsid w:val="001E755F"/>
    <w:rsid w:val="001E77A1"/>
    <w:rsid w:val="001E77A2"/>
    <w:rsid w:val="001E7912"/>
    <w:rsid w:val="001E7968"/>
    <w:rsid w:val="001E7AE3"/>
    <w:rsid w:val="001E7BA3"/>
    <w:rsid w:val="001E7C17"/>
    <w:rsid w:val="001E7C3E"/>
    <w:rsid w:val="001E7CC1"/>
    <w:rsid w:val="001E7CD6"/>
    <w:rsid w:val="001E7DBC"/>
    <w:rsid w:val="001F0014"/>
    <w:rsid w:val="001F005F"/>
    <w:rsid w:val="001F01A8"/>
    <w:rsid w:val="001F024C"/>
    <w:rsid w:val="001F05BD"/>
    <w:rsid w:val="001F05D5"/>
    <w:rsid w:val="001F06A1"/>
    <w:rsid w:val="001F06C4"/>
    <w:rsid w:val="001F06FD"/>
    <w:rsid w:val="001F096E"/>
    <w:rsid w:val="001F09DB"/>
    <w:rsid w:val="001F0BA7"/>
    <w:rsid w:val="001F0F2E"/>
    <w:rsid w:val="001F0FB3"/>
    <w:rsid w:val="001F10B4"/>
    <w:rsid w:val="001F10E7"/>
    <w:rsid w:val="001F11A1"/>
    <w:rsid w:val="001F1685"/>
    <w:rsid w:val="001F190B"/>
    <w:rsid w:val="001F1936"/>
    <w:rsid w:val="001F1C04"/>
    <w:rsid w:val="001F1D7B"/>
    <w:rsid w:val="001F1F44"/>
    <w:rsid w:val="001F20C5"/>
    <w:rsid w:val="001F2162"/>
    <w:rsid w:val="001F21CF"/>
    <w:rsid w:val="001F2273"/>
    <w:rsid w:val="001F2289"/>
    <w:rsid w:val="001F22A8"/>
    <w:rsid w:val="001F22F8"/>
    <w:rsid w:val="001F2381"/>
    <w:rsid w:val="001F244D"/>
    <w:rsid w:val="001F2683"/>
    <w:rsid w:val="001F2800"/>
    <w:rsid w:val="001F2913"/>
    <w:rsid w:val="001F2ADF"/>
    <w:rsid w:val="001F2C93"/>
    <w:rsid w:val="001F2E54"/>
    <w:rsid w:val="001F3009"/>
    <w:rsid w:val="001F314D"/>
    <w:rsid w:val="001F3382"/>
    <w:rsid w:val="001F3461"/>
    <w:rsid w:val="001F34E1"/>
    <w:rsid w:val="001F3533"/>
    <w:rsid w:val="001F3562"/>
    <w:rsid w:val="001F3624"/>
    <w:rsid w:val="001F367B"/>
    <w:rsid w:val="001F3725"/>
    <w:rsid w:val="001F3730"/>
    <w:rsid w:val="001F3828"/>
    <w:rsid w:val="001F3AFB"/>
    <w:rsid w:val="001F3DE3"/>
    <w:rsid w:val="001F3DEE"/>
    <w:rsid w:val="001F3ED1"/>
    <w:rsid w:val="001F3FFC"/>
    <w:rsid w:val="001F40A7"/>
    <w:rsid w:val="001F4104"/>
    <w:rsid w:val="001F41F4"/>
    <w:rsid w:val="001F427B"/>
    <w:rsid w:val="001F4413"/>
    <w:rsid w:val="001F4528"/>
    <w:rsid w:val="001F4659"/>
    <w:rsid w:val="001F47C1"/>
    <w:rsid w:val="001F493D"/>
    <w:rsid w:val="001F4976"/>
    <w:rsid w:val="001F49AC"/>
    <w:rsid w:val="001F4A10"/>
    <w:rsid w:val="001F4AB1"/>
    <w:rsid w:val="001F4B8B"/>
    <w:rsid w:val="001F4CCF"/>
    <w:rsid w:val="001F4D6C"/>
    <w:rsid w:val="001F4E9A"/>
    <w:rsid w:val="001F4F3C"/>
    <w:rsid w:val="001F501A"/>
    <w:rsid w:val="001F5067"/>
    <w:rsid w:val="001F510D"/>
    <w:rsid w:val="001F528A"/>
    <w:rsid w:val="001F542E"/>
    <w:rsid w:val="001F5564"/>
    <w:rsid w:val="001F55BB"/>
    <w:rsid w:val="001F57D9"/>
    <w:rsid w:val="001F5DDB"/>
    <w:rsid w:val="001F5FDE"/>
    <w:rsid w:val="001F6016"/>
    <w:rsid w:val="001F6235"/>
    <w:rsid w:val="001F641C"/>
    <w:rsid w:val="001F6427"/>
    <w:rsid w:val="001F6517"/>
    <w:rsid w:val="001F65A4"/>
    <w:rsid w:val="001F65EE"/>
    <w:rsid w:val="001F663C"/>
    <w:rsid w:val="001F66CA"/>
    <w:rsid w:val="001F690B"/>
    <w:rsid w:val="001F6D11"/>
    <w:rsid w:val="001F6D99"/>
    <w:rsid w:val="001F6E8F"/>
    <w:rsid w:val="001F6E9D"/>
    <w:rsid w:val="001F70D8"/>
    <w:rsid w:val="001F7183"/>
    <w:rsid w:val="001F7344"/>
    <w:rsid w:val="001F73E1"/>
    <w:rsid w:val="001F7603"/>
    <w:rsid w:val="001F79E7"/>
    <w:rsid w:val="001F7A2B"/>
    <w:rsid w:val="001F7D5A"/>
    <w:rsid w:val="001F7F2A"/>
    <w:rsid w:val="001F7FBC"/>
    <w:rsid w:val="00200066"/>
    <w:rsid w:val="0020013D"/>
    <w:rsid w:val="0020025E"/>
    <w:rsid w:val="00200271"/>
    <w:rsid w:val="002002B1"/>
    <w:rsid w:val="00200301"/>
    <w:rsid w:val="00200396"/>
    <w:rsid w:val="0020060F"/>
    <w:rsid w:val="002006BC"/>
    <w:rsid w:val="002006CD"/>
    <w:rsid w:val="002007BD"/>
    <w:rsid w:val="002009E9"/>
    <w:rsid w:val="00200A3A"/>
    <w:rsid w:val="00200BDF"/>
    <w:rsid w:val="00200E8A"/>
    <w:rsid w:val="00200F73"/>
    <w:rsid w:val="00200FB0"/>
    <w:rsid w:val="00201140"/>
    <w:rsid w:val="00201177"/>
    <w:rsid w:val="002011F9"/>
    <w:rsid w:val="00201292"/>
    <w:rsid w:val="0020135A"/>
    <w:rsid w:val="002013F0"/>
    <w:rsid w:val="0020141F"/>
    <w:rsid w:val="002016A2"/>
    <w:rsid w:val="00201855"/>
    <w:rsid w:val="00201875"/>
    <w:rsid w:val="00201A50"/>
    <w:rsid w:val="00201B09"/>
    <w:rsid w:val="00201BBD"/>
    <w:rsid w:val="00201CFA"/>
    <w:rsid w:val="00201D5D"/>
    <w:rsid w:val="00201FBA"/>
    <w:rsid w:val="0020201D"/>
    <w:rsid w:val="002020BE"/>
    <w:rsid w:val="00202103"/>
    <w:rsid w:val="0020244C"/>
    <w:rsid w:val="002024AB"/>
    <w:rsid w:val="002026C5"/>
    <w:rsid w:val="00202F95"/>
    <w:rsid w:val="002031E7"/>
    <w:rsid w:val="00203207"/>
    <w:rsid w:val="00203842"/>
    <w:rsid w:val="00203867"/>
    <w:rsid w:val="00203ADE"/>
    <w:rsid w:val="00203D62"/>
    <w:rsid w:val="00203DEE"/>
    <w:rsid w:val="00203E7B"/>
    <w:rsid w:val="00203EC2"/>
    <w:rsid w:val="00203F67"/>
    <w:rsid w:val="0020400A"/>
    <w:rsid w:val="00204116"/>
    <w:rsid w:val="00204286"/>
    <w:rsid w:val="00204344"/>
    <w:rsid w:val="002046A6"/>
    <w:rsid w:val="0020496D"/>
    <w:rsid w:val="00204A23"/>
    <w:rsid w:val="00204AE0"/>
    <w:rsid w:val="00204AE3"/>
    <w:rsid w:val="00204BD1"/>
    <w:rsid w:val="00204E40"/>
    <w:rsid w:val="00205053"/>
    <w:rsid w:val="00205135"/>
    <w:rsid w:val="002052AC"/>
    <w:rsid w:val="002053B4"/>
    <w:rsid w:val="002054A3"/>
    <w:rsid w:val="0020561B"/>
    <w:rsid w:val="002057B4"/>
    <w:rsid w:val="002058A9"/>
    <w:rsid w:val="00205926"/>
    <w:rsid w:val="002059C7"/>
    <w:rsid w:val="00205AAF"/>
    <w:rsid w:val="00205E67"/>
    <w:rsid w:val="002060E5"/>
    <w:rsid w:val="00206102"/>
    <w:rsid w:val="002061AB"/>
    <w:rsid w:val="002061C9"/>
    <w:rsid w:val="002061FC"/>
    <w:rsid w:val="0020638E"/>
    <w:rsid w:val="00206953"/>
    <w:rsid w:val="00206C0C"/>
    <w:rsid w:val="00206D50"/>
    <w:rsid w:val="00206DE6"/>
    <w:rsid w:val="00206F39"/>
    <w:rsid w:val="002070BA"/>
    <w:rsid w:val="00207250"/>
    <w:rsid w:val="00207426"/>
    <w:rsid w:val="0020744E"/>
    <w:rsid w:val="00207455"/>
    <w:rsid w:val="0020777F"/>
    <w:rsid w:val="0020783E"/>
    <w:rsid w:val="002078CC"/>
    <w:rsid w:val="002079B8"/>
    <w:rsid w:val="00207B3B"/>
    <w:rsid w:val="00207D8A"/>
    <w:rsid w:val="00207DEC"/>
    <w:rsid w:val="00207FF3"/>
    <w:rsid w:val="00209237"/>
    <w:rsid w:val="00210097"/>
    <w:rsid w:val="002100C3"/>
    <w:rsid w:val="00210222"/>
    <w:rsid w:val="002104C5"/>
    <w:rsid w:val="00210878"/>
    <w:rsid w:val="002109BD"/>
    <w:rsid w:val="00210A47"/>
    <w:rsid w:val="00210D2C"/>
    <w:rsid w:val="00210E05"/>
    <w:rsid w:val="00210F39"/>
    <w:rsid w:val="00210FF2"/>
    <w:rsid w:val="002110C3"/>
    <w:rsid w:val="002110DA"/>
    <w:rsid w:val="00211496"/>
    <w:rsid w:val="002118DA"/>
    <w:rsid w:val="00211AF2"/>
    <w:rsid w:val="00211BB0"/>
    <w:rsid w:val="00211C63"/>
    <w:rsid w:val="00211F64"/>
    <w:rsid w:val="00211F6E"/>
    <w:rsid w:val="00211FED"/>
    <w:rsid w:val="00212033"/>
    <w:rsid w:val="00212365"/>
    <w:rsid w:val="00212441"/>
    <w:rsid w:val="002125CE"/>
    <w:rsid w:val="0021275F"/>
    <w:rsid w:val="00212841"/>
    <w:rsid w:val="002129D3"/>
    <w:rsid w:val="00212CC3"/>
    <w:rsid w:val="00212FDA"/>
    <w:rsid w:val="0021329F"/>
    <w:rsid w:val="002132B2"/>
    <w:rsid w:val="00213389"/>
    <w:rsid w:val="00213467"/>
    <w:rsid w:val="0021354F"/>
    <w:rsid w:val="00213B18"/>
    <w:rsid w:val="00213B58"/>
    <w:rsid w:val="00213C57"/>
    <w:rsid w:val="00213E66"/>
    <w:rsid w:val="00213E8F"/>
    <w:rsid w:val="00213F43"/>
    <w:rsid w:val="0021408D"/>
    <w:rsid w:val="00214185"/>
    <w:rsid w:val="002143BC"/>
    <w:rsid w:val="00214637"/>
    <w:rsid w:val="0021466E"/>
    <w:rsid w:val="00214691"/>
    <w:rsid w:val="0021475D"/>
    <w:rsid w:val="002148AB"/>
    <w:rsid w:val="002149B4"/>
    <w:rsid w:val="00214ACF"/>
    <w:rsid w:val="00214B6D"/>
    <w:rsid w:val="00214B88"/>
    <w:rsid w:val="00214BD0"/>
    <w:rsid w:val="00214C14"/>
    <w:rsid w:val="00214D1A"/>
    <w:rsid w:val="00214DB3"/>
    <w:rsid w:val="00214EA7"/>
    <w:rsid w:val="00214ED0"/>
    <w:rsid w:val="002151FD"/>
    <w:rsid w:val="002153FC"/>
    <w:rsid w:val="00215446"/>
    <w:rsid w:val="0021561E"/>
    <w:rsid w:val="00215695"/>
    <w:rsid w:val="002156B7"/>
    <w:rsid w:val="00215711"/>
    <w:rsid w:val="0021573A"/>
    <w:rsid w:val="00215BB3"/>
    <w:rsid w:val="00215C86"/>
    <w:rsid w:val="00215D99"/>
    <w:rsid w:val="00216226"/>
    <w:rsid w:val="002164D6"/>
    <w:rsid w:val="0021651D"/>
    <w:rsid w:val="00216594"/>
    <w:rsid w:val="00216764"/>
    <w:rsid w:val="0021678E"/>
    <w:rsid w:val="00216AB2"/>
    <w:rsid w:val="00216C2F"/>
    <w:rsid w:val="00216D2F"/>
    <w:rsid w:val="00216DBF"/>
    <w:rsid w:val="00216E12"/>
    <w:rsid w:val="00216F0D"/>
    <w:rsid w:val="00217010"/>
    <w:rsid w:val="00217177"/>
    <w:rsid w:val="0021717E"/>
    <w:rsid w:val="00217187"/>
    <w:rsid w:val="00217526"/>
    <w:rsid w:val="002178E0"/>
    <w:rsid w:val="002179B6"/>
    <w:rsid w:val="00217ADE"/>
    <w:rsid w:val="00217CAE"/>
    <w:rsid w:val="00217E5D"/>
    <w:rsid w:val="00217EAB"/>
    <w:rsid w:val="00220009"/>
    <w:rsid w:val="0022055F"/>
    <w:rsid w:val="002205D2"/>
    <w:rsid w:val="0022067A"/>
    <w:rsid w:val="002206A6"/>
    <w:rsid w:val="0022071D"/>
    <w:rsid w:val="00220983"/>
    <w:rsid w:val="00220AFE"/>
    <w:rsid w:val="00220C72"/>
    <w:rsid w:val="00220D09"/>
    <w:rsid w:val="00220D84"/>
    <w:rsid w:val="00221158"/>
    <w:rsid w:val="00221182"/>
    <w:rsid w:val="002211E8"/>
    <w:rsid w:val="00221205"/>
    <w:rsid w:val="00221251"/>
    <w:rsid w:val="002214F3"/>
    <w:rsid w:val="00221563"/>
    <w:rsid w:val="0022157B"/>
    <w:rsid w:val="002215F0"/>
    <w:rsid w:val="00221614"/>
    <w:rsid w:val="00221640"/>
    <w:rsid w:val="0022171F"/>
    <w:rsid w:val="002217A4"/>
    <w:rsid w:val="00221855"/>
    <w:rsid w:val="00221B21"/>
    <w:rsid w:val="00221C7A"/>
    <w:rsid w:val="00222146"/>
    <w:rsid w:val="00222247"/>
    <w:rsid w:val="0022248D"/>
    <w:rsid w:val="002224C9"/>
    <w:rsid w:val="00222548"/>
    <w:rsid w:val="0022262E"/>
    <w:rsid w:val="002228AB"/>
    <w:rsid w:val="002229A2"/>
    <w:rsid w:val="00222C6F"/>
    <w:rsid w:val="00222DE1"/>
    <w:rsid w:val="00222E93"/>
    <w:rsid w:val="00222EB2"/>
    <w:rsid w:val="00222ECA"/>
    <w:rsid w:val="00222F90"/>
    <w:rsid w:val="0022312A"/>
    <w:rsid w:val="002231C5"/>
    <w:rsid w:val="00223230"/>
    <w:rsid w:val="002232DB"/>
    <w:rsid w:val="002233E1"/>
    <w:rsid w:val="002235D7"/>
    <w:rsid w:val="002237D9"/>
    <w:rsid w:val="0022383B"/>
    <w:rsid w:val="002239BA"/>
    <w:rsid w:val="00223C31"/>
    <w:rsid w:val="00223CD9"/>
    <w:rsid w:val="00223D4D"/>
    <w:rsid w:val="00223D9B"/>
    <w:rsid w:val="00223E02"/>
    <w:rsid w:val="00223EEF"/>
    <w:rsid w:val="00224053"/>
    <w:rsid w:val="00224096"/>
    <w:rsid w:val="0022416D"/>
    <w:rsid w:val="0022420D"/>
    <w:rsid w:val="002246F8"/>
    <w:rsid w:val="00224729"/>
    <w:rsid w:val="0022473F"/>
    <w:rsid w:val="00224775"/>
    <w:rsid w:val="002247DB"/>
    <w:rsid w:val="00224894"/>
    <w:rsid w:val="002248E4"/>
    <w:rsid w:val="00224975"/>
    <w:rsid w:val="002249C7"/>
    <w:rsid w:val="002249D1"/>
    <w:rsid w:val="00224F94"/>
    <w:rsid w:val="00224FE3"/>
    <w:rsid w:val="0022510A"/>
    <w:rsid w:val="0022517A"/>
    <w:rsid w:val="002252A4"/>
    <w:rsid w:val="002252BC"/>
    <w:rsid w:val="0022533B"/>
    <w:rsid w:val="00225345"/>
    <w:rsid w:val="00225535"/>
    <w:rsid w:val="002257C6"/>
    <w:rsid w:val="00225A8E"/>
    <w:rsid w:val="00225D9F"/>
    <w:rsid w:val="00225DB8"/>
    <w:rsid w:val="00225DFA"/>
    <w:rsid w:val="00225E13"/>
    <w:rsid w:val="00225F13"/>
    <w:rsid w:val="00225F1C"/>
    <w:rsid w:val="00225FDC"/>
    <w:rsid w:val="00225FE8"/>
    <w:rsid w:val="002260E0"/>
    <w:rsid w:val="0022625A"/>
    <w:rsid w:val="002262F4"/>
    <w:rsid w:val="00226300"/>
    <w:rsid w:val="00226312"/>
    <w:rsid w:val="002264BD"/>
    <w:rsid w:val="002265E6"/>
    <w:rsid w:val="00226817"/>
    <w:rsid w:val="002268D4"/>
    <w:rsid w:val="00226A6D"/>
    <w:rsid w:val="00226AF3"/>
    <w:rsid w:val="0022702E"/>
    <w:rsid w:val="002270A0"/>
    <w:rsid w:val="002270D9"/>
    <w:rsid w:val="0022726E"/>
    <w:rsid w:val="0022736B"/>
    <w:rsid w:val="00227461"/>
    <w:rsid w:val="002274D2"/>
    <w:rsid w:val="002276A0"/>
    <w:rsid w:val="002278C5"/>
    <w:rsid w:val="00227A44"/>
    <w:rsid w:val="00227CB8"/>
    <w:rsid w:val="00227E04"/>
    <w:rsid w:val="00227FCC"/>
    <w:rsid w:val="00230002"/>
    <w:rsid w:val="002301C2"/>
    <w:rsid w:val="002301C4"/>
    <w:rsid w:val="00230384"/>
    <w:rsid w:val="002303B8"/>
    <w:rsid w:val="00230478"/>
    <w:rsid w:val="00230693"/>
    <w:rsid w:val="002306EA"/>
    <w:rsid w:val="002307A4"/>
    <w:rsid w:val="00230AE4"/>
    <w:rsid w:val="00230C98"/>
    <w:rsid w:val="00230D94"/>
    <w:rsid w:val="00231144"/>
    <w:rsid w:val="00231195"/>
    <w:rsid w:val="00231485"/>
    <w:rsid w:val="002316A7"/>
    <w:rsid w:val="00231773"/>
    <w:rsid w:val="002317E6"/>
    <w:rsid w:val="00231BBF"/>
    <w:rsid w:val="00231C07"/>
    <w:rsid w:val="00231CD8"/>
    <w:rsid w:val="00231CDD"/>
    <w:rsid w:val="00231E52"/>
    <w:rsid w:val="00231ED4"/>
    <w:rsid w:val="00231F9D"/>
    <w:rsid w:val="00232125"/>
    <w:rsid w:val="00232131"/>
    <w:rsid w:val="0023214A"/>
    <w:rsid w:val="002323A1"/>
    <w:rsid w:val="00232720"/>
    <w:rsid w:val="00232826"/>
    <w:rsid w:val="002328C3"/>
    <w:rsid w:val="002328F2"/>
    <w:rsid w:val="00232922"/>
    <w:rsid w:val="002329D6"/>
    <w:rsid w:val="00232AA4"/>
    <w:rsid w:val="00232B57"/>
    <w:rsid w:val="00232CAF"/>
    <w:rsid w:val="002330B9"/>
    <w:rsid w:val="00233164"/>
    <w:rsid w:val="0023328E"/>
    <w:rsid w:val="0023332A"/>
    <w:rsid w:val="00233511"/>
    <w:rsid w:val="002337EE"/>
    <w:rsid w:val="002338A2"/>
    <w:rsid w:val="002338C4"/>
    <w:rsid w:val="0023399C"/>
    <w:rsid w:val="0023399E"/>
    <w:rsid w:val="00233A72"/>
    <w:rsid w:val="00233A97"/>
    <w:rsid w:val="00233AB0"/>
    <w:rsid w:val="00233E34"/>
    <w:rsid w:val="00233EC7"/>
    <w:rsid w:val="00233F0F"/>
    <w:rsid w:val="00233FCA"/>
    <w:rsid w:val="00234079"/>
    <w:rsid w:val="002340C7"/>
    <w:rsid w:val="00234302"/>
    <w:rsid w:val="002343C4"/>
    <w:rsid w:val="002343D8"/>
    <w:rsid w:val="0023449C"/>
    <w:rsid w:val="0023453B"/>
    <w:rsid w:val="00234593"/>
    <w:rsid w:val="00234707"/>
    <w:rsid w:val="002347A2"/>
    <w:rsid w:val="002347B4"/>
    <w:rsid w:val="00234B6F"/>
    <w:rsid w:val="00234C01"/>
    <w:rsid w:val="00234C64"/>
    <w:rsid w:val="00234DC0"/>
    <w:rsid w:val="00234DE7"/>
    <w:rsid w:val="00234E0E"/>
    <w:rsid w:val="002351EF"/>
    <w:rsid w:val="002352BF"/>
    <w:rsid w:val="00235417"/>
    <w:rsid w:val="002356D8"/>
    <w:rsid w:val="00235A07"/>
    <w:rsid w:val="00235BE8"/>
    <w:rsid w:val="00235C03"/>
    <w:rsid w:val="00235C53"/>
    <w:rsid w:val="00235CA0"/>
    <w:rsid w:val="00235E9A"/>
    <w:rsid w:val="0023614E"/>
    <w:rsid w:val="002362F0"/>
    <w:rsid w:val="0023666A"/>
    <w:rsid w:val="002368C9"/>
    <w:rsid w:val="00236A56"/>
    <w:rsid w:val="00236D60"/>
    <w:rsid w:val="00236E34"/>
    <w:rsid w:val="00236F92"/>
    <w:rsid w:val="002370C4"/>
    <w:rsid w:val="00237127"/>
    <w:rsid w:val="00237295"/>
    <w:rsid w:val="00237735"/>
    <w:rsid w:val="002377B3"/>
    <w:rsid w:val="0023792E"/>
    <w:rsid w:val="00237BBC"/>
    <w:rsid w:val="00240155"/>
    <w:rsid w:val="00240758"/>
    <w:rsid w:val="00240760"/>
    <w:rsid w:val="00240822"/>
    <w:rsid w:val="00240A3F"/>
    <w:rsid w:val="00240ABF"/>
    <w:rsid w:val="00240ADB"/>
    <w:rsid w:val="00240C3C"/>
    <w:rsid w:val="00240D7C"/>
    <w:rsid w:val="00240FD3"/>
    <w:rsid w:val="00241170"/>
    <w:rsid w:val="002411B0"/>
    <w:rsid w:val="00241420"/>
    <w:rsid w:val="00241757"/>
    <w:rsid w:val="0024184C"/>
    <w:rsid w:val="00241889"/>
    <w:rsid w:val="00241984"/>
    <w:rsid w:val="00241B93"/>
    <w:rsid w:val="00241BB9"/>
    <w:rsid w:val="00241C60"/>
    <w:rsid w:val="00241C88"/>
    <w:rsid w:val="00241D23"/>
    <w:rsid w:val="0024239F"/>
    <w:rsid w:val="00242507"/>
    <w:rsid w:val="00242768"/>
    <w:rsid w:val="00242820"/>
    <w:rsid w:val="0024299F"/>
    <w:rsid w:val="00242A5A"/>
    <w:rsid w:val="00242ABB"/>
    <w:rsid w:val="00242B1B"/>
    <w:rsid w:val="00242CE5"/>
    <w:rsid w:val="00242E47"/>
    <w:rsid w:val="0024306A"/>
    <w:rsid w:val="00243209"/>
    <w:rsid w:val="002434FC"/>
    <w:rsid w:val="0024360D"/>
    <w:rsid w:val="00243618"/>
    <w:rsid w:val="002438A2"/>
    <w:rsid w:val="002438C4"/>
    <w:rsid w:val="00243B4C"/>
    <w:rsid w:val="00243B91"/>
    <w:rsid w:val="00243BE0"/>
    <w:rsid w:val="00243D97"/>
    <w:rsid w:val="00243ED1"/>
    <w:rsid w:val="002441BE"/>
    <w:rsid w:val="0024462B"/>
    <w:rsid w:val="00244737"/>
    <w:rsid w:val="002448C4"/>
    <w:rsid w:val="002449E2"/>
    <w:rsid w:val="00244A32"/>
    <w:rsid w:val="00244D12"/>
    <w:rsid w:val="00244D5E"/>
    <w:rsid w:val="00244E79"/>
    <w:rsid w:val="00244F28"/>
    <w:rsid w:val="00244F39"/>
    <w:rsid w:val="00244F8A"/>
    <w:rsid w:val="00245016"/>
    <w:rsid w:val="00245188"/>
    <w:rsid w:val="0024550A"/>
    <w:rsid w:val="0024563B"/>
    <w:rsid w:val="00245812"/>
    <w:rsid w:val="00245816"/>
    <w:rsid w:val="00245A78"/>
    <w:rsid w:val="00245C82"/>
    <w:rsid w:val="00245D23"/>
    <w:rsid w:val="00245F0E"/>
    <w:rsid w:val="00245F14"/>
    <w:rsid w:val="00245F15"/>
    <w:rsid w:val="00245F62"/>
    <w:rsid w:val="00245FF6"/>
    <w:rsid w:val="00246080"/>
    <w:rsid w:val="002460B4"/>
    <w:rsid w:val="0024612E"/>
    <w:rsid w:val="00246206"/>
    <w:rsid w:val="0024650A"/>
    <w:rsid w:val="00246A1D"/>
    <w:rsid w:val="00246B6E"/>
    <w:rsid w:val="00246CB8"/>
    <w:rsid w:val="00246F10"/>
    <w:rsid w:val="00246F47"/>
    <w:rsid w:val="00246FE9"/>
    <w:rsid w:val="002470BC"/>
    <w:rsid w:val="0024739E"/>
    <w:rsid w:val="00247664"/>
    <w:rsid w:val="002476CB"/>
    <w:rsid w:val="0024791D"/>
    <w:rsid w:val="00247B4D"/>
    <w:rsid w:val="00247C89"/>
    <w:rsid w:val="00247F43"/>
    <w:rsid w:val="0025014A"/>
    <w:rsid w:val="002501FB"/>
    <w:rsid w:val="002502D8"/>
    <w:rsid w:val="002506A7"/>
    <w:rsid w:val="002506B4"/>
    <w:rsid w:val="00250A30"/>
    <w:rsid w:val="00250AD6"/>
    <w:rsid w:val="00250B84"/>
    <w:rsid w:val="00250C9A"/>
    <w:rsid w:val="00250D82"/>
    <w:rsid w:val="00250DA0"/>
    <w:rsid w:val="00250E20"/>
    <w:rsid w:val="00250E99"/>
    <w:rsid w:val="00250EB6"/>
    <w:rsid w:val="00250F89"/>
    <w:rsid w:val="00251089"/>
    <w:rsid w:val="002510A5"/>
    <w:rsid w:val="0025127F"/>
    <w:rsid w:val="00251289"/>
    <w:rsid w:val="002514FB"/>
    <w:rsid w:val="0025151E"/>
    <w:rsid w:val="00251673"/>
    <w:rsid w:val="0025189E"/>
    <w:rsid w:val="002518AA"/>
    <w:rsid w:val="00251A43"/>
    <w:rsid w:val="00251EA2"/>
    <w:rsid w:val="00251F86"/>
    <w:rsid w:val="00252241"/>
    <w:rsid w:val="002522ED"/>
    <w:rsid w:val="0025268F"/>
    <w:rsid w:val="00252751"/>
    <w:rsid w:val="00252ADE"/>
    <w:rsid w:val="00252D62"/>
    <w:rsid w:val="00252E65"/>
    <w:rsid w:val="00253055"/>
    <w:rsid w:val="00253170"/>
    <w:rsid w:val="00253215"/>
    <w:rsid w:val="0025321B"/>
    <w:rsid w:val="002532FC"/>
    <w:rsid w:val="00253340"/>
    <w:rsid w:val="002533D0"/>
    <w:rsid w:val="00253451"/>
    <w:rsid w:val="002536EB"/>
    <w:rsid w:val="00253704"/>
    <w:rsid w:val="00253932"/>
    <w:rsid w:val="002539E2"/>
    <w:rsid w:val="002539F7"/>
    <w:rsid w:val="00253D05"/>
    <w:rsid w:val="00253D87"/>
    <w:rsid w:val="00253E60"/>
    <w:rsid w:val="002543A7"/>
    <w:rsid w:val="0025467B"/>
    <w:rsid w:val="0025489F"/>
    <w:rsid w:val="00254A22"/>
    <w:rsid w:val="00254A4F"/>
    <w:rsid w:val="00254C50"/>
    <w:rsid w:val="00254D2F"/>
    <w:rsid w:val="00254E22"/>
    <w:rsid w:val="00255037"/>
    <w:rsid w:val="00255044"/>
    <w:rsid w:val="00255516"/>
    <w:rsid w:val="00255A6A"/>
    <w:rsid w:val="00255ABC"/>
    <w:rsid w:val="00255B0A"/>
    <w:rsid w:val="00255B30"/>
    <w:rsid w:val="00255B9E"/>
    <w:rsid w:val="00255DA8"/>
    <w:rsid w:val="00255DEB"/>
    <w:rsid w:val="0025640D"/>
    <w:rsid w:val="002565D4"/>
    <w:rsid w:val="002565F1"/>
    <w:rsid w:val="002566E6"/>
    <w:rsid w:val="00256875"/>
    <w:rsid w:val="00256ACD"/>
    <w:rsid w:val="00256BAF"/>
    <w:rsid w:val="00256CED"/>
    <w:rsid w:val="00256DB4"/>
    <w:rsid w:val="00257015"/>
    <w:rsid w:val="00257144"/>
    <w:rsid w:val="0025730C"/>
    <w:rsid w:val="00257475"/>
    <w:rsid w:val="00257501"/>
    <w:rsid w:val="002575C2"/>
    <w:rsid w:val="002575EE"/>
    <w:rsid w:val="002575FB"/>
    <w:rsid w:val="002577C2"/>
    <w:rsid w:val="00257835"/>
    <w:rsid w:val="002578BF"/>
    <w:rsid w:val="002578F0"/>
    <w:rsid w:val="00257A0F"/>
    <w:rsid w:val="00257A3D"/>
    <w:rsid w:val="00257CF9"/>
    <w:rsid w:val="00257D5F"/>
    <w:rsid w:val="00257DF0"/>
    <w:rsid w:val="00260042"/>
    <w:rsid w:val="00260497"/>
    <w:rsid w:val="0026059B"/>
    <w:rsid w:val="00260CC1"/>
    <w:rsid w:val="00260DC1"/>
    <w:rsid w:val="00260DE2"/>
    <w:rsid w:val="00260F4C"/>
    <w:rsid w:val="00261007"/>
    <w:rsid w:val="0026110E"/>
    <w:rsid w:val="0026154E"/>
    <w:rsid w:val="00261697"/>
    <w:rsid w:val="002616E7"/>
    <w:rsid w:val="00261A20"/>
    <w:rsid w:val="00261B02"/>
    <w:rsid w:val="00261ED6"/>
    <w:rsid w:val="00262141"/>
    <w:rsid w:val="00262753"/>
    <w:rsid w:val="002627D1"/>
    <w:rsid w:val="00262919"/>
    <w:rsid w:val="0026292D"/>
    <w:rsid w:val="00262991"/>
    <w:rsid w:val="00262BB2"/>
    <w:rsid w:val="00262BD7"/>
    <w:rsid w:val="00262C61"/>
    <w:rsid w:val="00262C66"/>
    <w:rsid w:val="00262C68"/>
    <w:rsid w:val="00262D00"/>
    <w:rsid w:val="00262F2E"/>
    <w:rsid w:val="00262F3F"/>
    <w:rsid w:val="00263269"/>
    <w:rsid w:val="0026329E"/>
    <w:rsid w:val="00263417"/>
    <w:rsid w:val="002637F9"/>
    <w:rsid w:val="0026392D"/>
    <w:rsid w:val="00263956"/>
    <w:rsid w:val="00263964"/>
    <w:rsid w:val="00263A07"/>
    <w:rsid w:val="00263AD5"/>
    <w:rsid w:val="00263C80"/>
    <w:rsid w:val="00263E77"/>
    <w:rsid w:val="00263EC8"/>
    <w:rsid w:val="0026414A"/>
    <w:rsid w:val="00264256"/>
    <w:rsid w:val="00264283"/>
    <w:rsid w:val="00264318"/>
    <w:rsid w:val="0026470D"/>
    <w:rsid w:val="002647D0"/>
    <w:rsid w:val="002648BF"/>
    <w:rsid w:val="00264B04"/>
    <w:rsid w:val="00264C37"/>
    <w:rsid w:val="00264F38"/>
    <w:rsid w:val="00264FF8"/>
    <w:rsid w:val="00265037"/>
    <w:rsid w:val="0026508A"/>
    <w:rsid w:val="002650B9"/>
    <w:rsid w:val="0026519B"/>
    <w:rsid w:val="00265248"/>
    <w:rsid w:val="0026529B"/>
    <w:rsid w:val="0026539B"/>
    <w:rsid w:val="00265412"/>
    <w:rsid w:val="00265457"/>
    <w:rsid w:val="00265935"/>
    <w:rsid w:val="002659C0"/>
    <w:rsid w:val="00265A5A"/>
    <w:rsid w:val="00265BA8"/>
    <w:rsid w:val="00265CF7"/>
    <w:rsid w:val="00265E5F"/>
    <w:rsid w:val="00265F1C"/>
    <w:rsid w:val="00266003"/>
    <w:rsid w:val="002660E3"/>
    <w:rsid w:val="00266117"/>
    <w:rsid w:val="0026616C"/>
    <w:rsid w:val="00266174"/>
    <w:rsid w:val="002663B5"/>
    <w:rsid w:val="00266485"/>
    <w:rsid w:val="002664DC"/>
    <w:rsid w:val="00266725"/>
    <w:rsid w:val="00266730"/>
    <w:rsid w:val="00266964"/>
    <w:rsid w:val="00266C7E"/>
    <w:rsid w:val="00266D2E"/>
    <w:rsid w:val="00266D45"/>
    <w:rsid w:val="00266E69"/>
    <w:rsid w:val="00266ED9"/>
    <w:rsid w:val="00267238"/>
    <w:rsid w:val="0026739A"/>
    <w:rsid w:val="0026763D"/>
    <w:rsid w:val="002679A3"/>
    <w:rsid w:val="00267A60"/>
    <w:rsid w:val="00267B3F"/>
    <w:rsid w:val="00267CDF"/>
    <w:rsid w:val="00267D3E"/>
    <w:rsid w:val="00267D64"/>
    <w:rsid w:val="00270094"/>
    <w:rsid w:val="002700D2"/>
    <w:rsid w:val="002700D5"/>
    <w:rsid w:val="002701C6"/>
    <w:rsid w:val="002702EF"/>
    <w:rsid w:val="00270391"/>
    <w:rsid w:val="0027054B"/>
    <w:rsid w:val="002705DD"/>
    <w:rsid w:val="0027075D"/>
    <w:rsid w:val="002709BC"/>
    <w:rsid w:val="00270AB1"/>
    <w:rsid w:val="00270B91"/>
    <w:rsid w:val="00270C4C"/>
    <w:rsid w:val="00270C67"/>
    <w:rsid w:val="00270E9C"/>
    <w:rsid w:val="0027144B"/>
    <w:rsid w:val="0027146E"/>
    <w:rsid w:val="0027149A"/>
    <w:rsid w:val="00271589"/>
    <w:rsid w:val="002716F7"/>
    <w:rsid w:val="0027194E"/>
    <w:rsid w:val="00271990"/>
    <w:rsid w:val="00271DA2"/>
    <w:rsid w:val="00271F24"/>
    <w:rsid w:val="00271F7D"/>
    <w:rsid w:val="00271FD3"/>
    <w:rsid w:val="002721E4"/>
    <w:rsid w:val="00272206"/>
    <w:rsid w:val="00272359"/>
    <w:rsid w:val="0027238D"/>
    <w:rsid w:val="0027268D"/>
    <w:rsid w:val="0027282D"/>
    <w:rsid w:val="00272A73"/>
    <w:rsid w:val="00272DD4"/>
    <w:rsid w:val="00272F36"/>
    <w:rsid w:val="00272FC7"/>
    <w:rsid w:val="00273517"/>
    <w:rsid w:val="0027382B"/>
    <w:rsid w:val="00273924"/>
    <w:rsid w:val="00273A5E"/>
    <w:rsid w:val="00273B48"/>
    <w:rsid w:val="00273E53"/>
    <w:rsid w:val="00273EE3"/>
    <w:rsid w:val="00273F72"/>
    <w:rsid w:val="00273F8B"/>
    <w:rsid w:val="00273FF5"/>
    <w:rsid w:val="00274030"/>
    <w:rsid w:val="0027411A"/>
    <w:rsid w:val="00274230"/>
    <w:rsid w:val="00274438"/>
    <w:rsid w:val="0027445E"/>
    <w:rsid w:val="00274558"/>
    <w:rsid w:val="0027460C"/>
    <w:rsid w:val="00274986"/>
    <w:rsid w:val="00274A81"/>
    <w:rsid w:val="00274A9D"/>
    <w:rsid w:val="00274AFB"/>
    <w:rsid w:val="00274C0B"/>
    <w:rsid w:val="00274CAC"/>
    <w:rsid w:val="00274DFF"/>
    <w:rsid w:val="00275117"/>
    <w:rsid w:val="00275121"/>
    <w:rsid w:val="00275195"/>
    <w:rsid w:val="002754A6"/>
    <w:rsid w:val="002754BE"/>
    <w:rsid w:val="00275541"/>
    <w:rsid w:val="0027559C"/>
    <w:rsid w:val="00275716"/>
    <w:rsid w:val="00275855"/>
    <w:rsid w:val="002758BF"/>
    <w:rsid w:val="00275A26"/>
    <w:rsid w:val="00275A6D"/>
    <w:rsid w:val="00275AD8"/>
    <w:rsid w:val="00275B1D"/>
    <w:rsid w:val="00275BA8"/>
    <w:rsid w:val="00275BC9"/>
    <w:rsid w:val="00275C1B"/>
    <w:rsid w:val="00275D46"/>
    <w:rsid w:val="00275E25"/>
    <w:rsid w:val="00275EEB"/>
    <w:rsid w:val="00275FA8"/>
    <w:rsid w:val="00275FC4"/>
    <w:rsid w:val="0027605E"/>
    <w:rsid w:val="002760C2"/>
    <w:rsid w:val="0027615E"/>
    <w:rsid w:val="002761EA"/>
    <w:rsid w:val="00276276"/>
    <w:rsid w:val="002762EB"/>
    <w:rsid w:val="002767D6"/>
    <w:rsid w:val="0027684F"/>
    <w:rsid w:val="00276A2B"/>
    <w:rsid w:val="00276A66"/>
    <w:rsid w:val="00276AE2"/>
    <w:rsid w:val="00276B72"/>
    <w:rsid w:val="00276CE1"/>
    <w:rsid w:val="00276D06"/>
    <w:rsid w:val="00276ED9"/>
    <w:rsid w:val="0027719E"/>
    <w:rsid w:val="0027726F"/>
    <w:rsid w:val="00277512"/>
    <w:rsid w:val="0027753A"/>
    <w:rsid w:val="00277715"/>
    <w:rsid w:val="002778A4"/>
    <w:rsid w:val="00277A64"/>
    <w:rsid w:val="00277F0F"/>
    <w:rsid w:val="00280033"/>
    <w:rsid w:val="002800AB"/>
    <w:rsid w:val="002803FF"/>
    <w:rsid w:val="00280562"/>
    <w:rsid w:val="002806CC"/>
    <w:rsid w:val="002807AE"/>
    <w:rsid w:val="002808A1"/>
    <w:rsid w:val="002808C6"/>
    <w:rsid w:val="00280AC4"/>
    <w:rsid w:val="00280BC0"/>
    <w:rsid w:val="00280EAF"/>
    <w:rsid w:val="00281156"/>
    <w:rsid w:val="00281328"/>
    <w:rsid w:val="002813C5"/>
    <w:rsid w:val="002813D1"/>
    <w:rsid w:val="0028142F"/>
    <w:rsid w:val="00281449"/>
    <w:rsid w:val="0028151A"/>
    <w:rsid w:val="002815DB"/>
    <w:rsid w:val="002816A8"/>
    <w:rsid w:val="002816AF"/>
    <w:rsid w:val="00281718"/>
    <w:rsid w:val="00281719"/>
    <w:rsid w:val="00281917"/>
    <w:rsid w:val="002819FD"/>
    <w:rsid w:val="00281AAB"/>
    <w:rsid w:val="00281C56"/>
    <w:rsid w:val="00281C90"/>
    <w:rsid w:val="00281CCE"/>
    <w:rsid w:val="00281D7B"/>
    <w:rsid w:val="00281D8E"/>
    <w:rsid w:val="00281DEF"/>
    <w:rsid w:val="00281E93"/>
    <w:rsid w:val="0028227A"/>
    <w:rsid w:val="00282391"/>
    <w:rsid w:val="00282397"/>
    <w:rsid w:val="002823A8"/>
    <w:rsid w:val="002823C8"/>
    <w:rsid w:val="0028245C"/>
    <w:rsid w:val="002825BE"/>
    <w:rsid w:val="0028263B"/>
    <w:rsid w:val="002826B6"/>
    <w:rsid w:val="00282768"/>
    <w:rsid w:val="0028282A"/>
    <w:rsid w:val="002828F5"/>
    <w:rsid w:val="00282AE5"/>
    <w:rsid w:val="00282BA1"/>
    <w:rsid w:val="00282BC6"/>
    <w:rsid w:val="00282E48"/>
    <w:rsid w:val="00282E6B"/>
    <w:rsid w:val="00282F0B"/>
    <w:rsid w:val="00282F38"/>
    <w:rsid w:val="00283286"/>
    <w:rsid w:val="00283454"/>
    <w:rsid w:val="002834BF"/>
    <w:rsid w:val="0028372D"/>
    <w:rsid w:val="00283743"/>
    <w:rsid w:val="00283849"/>
    <w:rsid w:val="002838A4"/>
    <w:rsid w:val="00283AE8"/>
    <w:rsid w:val="00283C92"/>
    <w:rsid w:val="00283C93"/>
    <w:rsid w:val="00283F3E"/>
    <w:rsid w:val="002840B4"/>
    <w:rsid w:val="00284175"/>
    <w:rsid w:val="002841DC"/>
    <w:rsid w:val="002843C3"/>
    <w:rsid w:val="0028443D"/>
    <w:rsid w:val="002845DB"/>
    <w:rsid w:val="002846C4"/>
    <w:rsid w:val="00284712"/>
    <w:rsid w:val="00284A1D"/>
    <w:rsid w:val="00284B88"/>
    <w:rsid w:val="00284C41"/>
    <w:rsid w:val="00284F35"/>
    <w:rsid w:val="00285085"/>
    <w:rsid w:val="002850E2"/>
    <w:rsid w:val="0028570D"/>
    <w:rsid w:val="002857CA"/>
    <w:rsid w:val="002858F5"/>
    <w:rsid w:val="00285CC0"/>
    <w:rsid w:val="00285D1D"/>
    <w:rsid w:val="00285E32"/>
    <w:rsid w:val="002863E8"/>
    <w:rsid w:val="00286405"/>
    <w:rsid w:val="00286496"/>
    <w:rsid w:val="00286551"/>
    <w:rsid w:val="002865A0"/>
    <w:rsid w:val="00286631"/>
    <w:rsid w:val="00286691"/>
    <w:rsid w:val="00286780"/>
    <w:rsid w:val="002867AA"/>
    <w:rsid w:val="00286938"/>
    <w:rsid w:val="00286960"/>
    <w:rsid w:val="00286A3A"/>
    <w:rsid w:val="00286A97"/>
    <w:rsid w:val="00286AB0"/>
    <w:rsid w:val="00286C3F"/>
    <w:rsid w:val="00286C94"/>
    <w:rsid w:val="00286DE9"/>
    <w:rsid w:val="00286EEA"/>
    <w:rsid w:val="00286FC7"/>
    <w:rsid w:val="0028718C"/>
    <w:rsid w:val="002871AC"/>
    <w:rsid w:val="002871D0"/>
    <w:rsid w:val="00287397"/>
    <w:rsid w:val="00287451"/>
    <w:rsid w:val="0028745A"/>
    <w:rsid w:val="0028745F"/>
    <w:rsid w:val="00287801"/>
    <w:rsid w:val="0028792B"/>
    <w:rsid w:val="00287A50"/>
    <w:rsid w:val="00287A7C"/>
    <w:rsid w:val="00287AC4"/>
    <w:rsid w:val="00287B03"/>
    <w:rsid w:val="00287B89"/>
    <w:rsid w:val="00287CC4"/>
    <w:rsid w:val="00287CE4"/>
    <w:rsid w:val="00287F71"/>
    <w:rsid w:val="0029036B"/>
    <w:rsid w:val="00290486"/>
    <w:rsid w:val="002904B9"/>
    <w:rsid w:val="00290644"/>
    <w:rsid w:val="002906A6"/>
    <w:rsid w:val="002906DA"/>
    <w:rsid w:val="002908B6"/>
    <w:rsid w:val="002909FC"/>
    <w:rsid w:val="00290B8E"/>
    <w:rsid w:val="00290BC0"/>
    <w:rsid w:val="00290BFE"/>
    <w:rsid w:val="00290C23"/>
    <w:rsid w:val="00290C24"/>
    <w:rsid w:val="00290F92"/>
    <w:rsid w:val="0029116B"/>
    <w:rsid w:val="0029126B"/>
    <w:rsid w:val="0029162C"/>
    <w:rsid w:val="002916DB"/>
    <w:rsid w:val="002919F8"/>
    <w:rsid w:val="00291CF2"/>
    <w:rsid w:val="00291F3E"/>
    <w:rsid w:val="00291FE1"/>
    <w:rsid w:val="00292009"/>
    <w:rsid w:val="002920DA"/>
    <w:rsid w:val="00292470"/>
    <w:rsid w:val="0029259B"/>
    <w:rsid w:val="00292734"/>
    <w:rsid w:val="00292957"/>
    <w:rsid w:val="00292BBC"/>
    <w:rsid w:val="00292D78"/>
    <w:rsid w:val="00292E06"/>
    <w:rsid w:val="00292F78"/>
    <w:rsid w:val="00293005"/>
    <w:rsid w:val="0029348B"/>
    <w:rsid w:val="00293547"/>
    <w:rsid w:val="002935B0"/>
    <w:rsid w:val="0029365D"/>
    <w:rsid w:val="002937B9"/>
    <w:rsid w:val="00293964"/>
    <w:rsid w:val="00293AEC"/>
    <w:rsid w:val="00293C10"/>
    <w:rsid w:val="00293C4D"/>
    <w:rsid w:val="00293C95"/>
    <w:rsid w:val="00293CA3"/>
    <w:rsid w:val="00293CC6"/>
    <w:rsid w:val="00293F9E"/>
    <w:rsid w:val="00294015"/>
    <w:rsid w:val="00294167"/>
    <w:rsid w:val="00294279"/>
    <w:rsid w:val="00294328"/>
    <w:rsid w:val="00294384"/>
    <w:rsid w:val="00294423"/>
    <w:rsid w:val="0029451A"/>
    <w:rsid w:val="00294557"/>
    <w:rsid w:val="002946F6"/>
    <w:rsid w:val="00294907"/>
    <w:rsid w:val="00294B60"/>
    <w:rsid w:val="00294B63"/>
    <w:rsid w:val="00294BB2"/>
    <w:rsid w:val="00294BC2"/>
    <w:rsid w:val="00294C82"/>
    <w:rsid w:val="00294C8A"/>
    <w:rsid w:val="00294E4A"/>
    <w:rsid w:val="00294F60"/>
    <w:rsid w:val="002950BA"/>
    <w:rsid w:val="00295108"/>
    <w:rsid w:val="002951CA"/>
    <w:rsid w:val="002953BF"/>
    <w:rsid w:val="0029569F"/>
    <w:rsid w:val="002956C3"/>
    <w:rsid w:val="0029583D"/>
    <w:rsid w:val="00295918"/>
    <w:rsid w:val="0029597A"/>
    <w:rsid w:val="00295A19"/>
    <w:rsid w:val="00295A95"/>
    <w:rsid w:val="00295ABE"/>
    <w:rsid w:val="00295AEC"/>
    <w:rsid w:val="0029600E"/>
    <w:rsid w:val="002960F2"/>
    <w:rsid w:val="002961BA"/>
    <w:rsid w:val="00296711"/>
    <w:rsid w:val="00296835"/>
    <w:rsid w:val="0029683C"/>
    <w:rsid w:val="00296BBC"/>
    <w:rsid w:val="00296E49"/>
    <w:rsid w:val="0029707B"/>
    <w:rsid w:val="002973C2"/>
    <w:rsid w:val="002973E6"/>
    <w:rsid w:val="00297469"/>
    <w:rsid w:val="00297470"/>
    <w:rsid w:val="00297488"/>
    <w:rsid w:val="0029755D"/>
    <w:rsid w:val="0029760C"/>
    <w:rsid w:val="0029767B"/>
    <w:rsid w:val="00297698"/>
    <w:rsid w:val="00297A64"/>
    <w:rsid w:val="00297B06"/>
    <w:rsid w:val="00297CEB"/>
    <w:rsid w:val="00297D2F"/>
    <w:rsid w:val="00297DC5"/>
    <w:rsid w:val="00297E92"/>
    <w:rsid w:val="00297E9C"/>
    <w:rsid w:val="00297F6E"/>
    <w:rsid w:val="002A001F"/>
    <w:rsid w:val="002A01EA"/>
    <w:rsid w:val="002A024D"/>
    <w:rsid w:val="002A03E5"/>
    <w:rsid w:val="002A0402"/>
    <w:rsid w:val="002A0576"/>
    <w:rsid w:val="002A0899"/>
    <w:rsid w:val="002A0978"/>
    <w:rsid w:val="002A09E3"/>
    <w:rsid w:val="002A0C5A"/>
    <w:rsid w:val="002A0D41"/>
    <w:rsid w:val="002A0D5D"/>
    <w:rsid w:val="002A0DCD"/>
    <w:rsid w:val="002A0EEE"/>
    <w:rsid w:val="002A10B8"/>
    <w:rsid w:val="002A1172"/>
    <w:rsid w:val="002A13AC"/>
    <w:rsid w:val="002A15AA"/>
    <w:rsid w:val="002A15E9"/>
    <w:rsid w:val="002A171D"/>
    <w:rsid w:val="002A186D"/>
    <w:rsid w:val="002A18A3"/>
    <w:rsid w:val="002A18C8"/>
    <w:rsid w:val="002A18F0"/>
    <w:rsid w:val="002A1AF6"/>
    <w:rsid w:val="002A1CC8"/>
    <w:rsid w:val="002A1DD4"/>
    <w:rsid w:val="002A1E0C"/>
    <w:rsid w:val="002A1E52"/>
    <w:rsid w:val="002A2145"/>
    <w:rsid w:val="002A21B3"/>
    <w:rsid w:val="002A2284"/>
    <w:rsid w:val="002A2802"/>
    <w:rsid w:val="002A2833"/>
    <w:rsid w:val="002A28B0"/>
    <w:rsid w:val="002A2B32"/>
    <w:rsid w:val="002A2B63"/>
    <w:rsid w:val="002A2CAC"/>
    <w:rsid w:val="002A2CE1"/>
    <w:rsid w:val="002A2EF3"/>
    <w:rsid w:val="002A3011"/>
    <w:rsid w:val="002A30AC"/>
    <w:rsid w:val="002A311A"/>
    <w:rsid w:val="002A3299"/>
    <w:rsid w:val="002A354A"/>
    <w:rsid w:val="002A37D4"/>
    <w:rsid w:val="002A39FF"/>
    <w:rsid w:val="002A3CC3"/>
    <w:rsid w:val="002A3F1D"/>
    <w:rsid w:val="002A3FC3"/>
    <w:rsid w:val="002A4035"/>
    <w:rsid w:val="002A410E"/>
    <w:rsid w:val="002A4184"/>
    <w:rsid w:val="002A439A"/>
    <w:rsid w:val="002A43F8"/>
    <w:rsid w:val="002A4907"/>
    <w:rsid w:val="002A49AB"/>
    <w:rsid w:val="002A49BD"/>
    <w:rsid w:val="002A4AC0"/>
    <w:rsid w:val="002A4B81"/>
    <w:rsid w:val="002A505F"/>
    <w:rsid w:val="002A507E"/>
    <w:rsid w:val="002A50CB"/>
    <w:rsid w:val="002A510B"/>
    <w:rsid w:val="002A51EB"/>
    <w:rsid w:val="002A5319"/>
    <w:rsid w:val="002A54E5"/>
    <w:rsid w:val="002A57C8"/>
    <w:rsid w:val="002A57CA"/>
    <w:rsid w:val="002A5AEA"/>
    <w:rsid w:val="002A6100"/>
    <w:rsid w:val="002A626F"/>
    <w:rsid w:val="002A647F"/>
    <w:rsid w:val="002A64B0"/>
    <w:rsid w:val="002A66A4"/>
    <w:rsid w:val="002A68B0"/>
    <w:rsid w:val="002A6AAF"/>
    <w:rsid w:val="002A6B52"/>
    <w:rsid w:val="002A6B8B"/>
    <w:rsid w:val="002A6C8C"/>
    <w:rsid w:val="002A6E30"/>
    <w:rsid w:val="002A6FF5"/>
    <w:rsid w:val="002A70AD"/>
    <w:rsid w:val="002A70BD"/>
    <w:rsid w:val="002A725D"/>
    <w:rsid w:val="002A726E"/>
    <w:rsid w:val="002A72F2"/>
    <w:rsid w:val="002A73A8"/>
    <w:rsid w:val="002A75EC"/>
    <w:rsid w:val="002A77DD"/>
    <w:rsid w:val="002A7A32"/>
    <w:rsid w:val="002A7A3C"/>
    <w:rsid w:val="002A7BDB"/>
    <w:rsid w:val="002A7E80"/>
    <w:rsid w:val="002A7EFB"/>
    <w:rsid w:val="002B024B"/>
    <w:rsid w:val="002B03DF"/>
    <w:rsid w:val="002B0508"/>
    <w:rsid w:val="002B0622"/>
    <w:rsid w:val="002B063B"/>
    <w:rsid w:val="002B0803"/>
    <w:rsid w:val="002B08EF"/>
    <w:rsid w:val="002B0935"/>
    <w:rsid w:val="002B0AA2"/>
    <w:rsid w:val="002B0AC9"/>
    <w:rsid w:val="002B0B16"/>
    <w:rsid w:val="002B0B23"/>
    <w:rsid w:val="002B0B5B"/>
    <w:rsid w:val="002B0C1E"/>
    <w:rsid w:val="002B0D72"/>
    <w:rsid w:val="002B0E1B"/>
    <w:rsid w:val="002B0E61"/>
    <w:rsid w:val="002B0E82"/>
    <w:rsid w:val="002B0ED1"/>
    <w:rsid w:val="002B0F58"/>
    <w:rsid w:val="002B0FEA"/>
    <w:rsid w:val="002B15BE"/>
    <w:rsid w:val="002B1660"/>
    <w:rsid w:val="002B166F"/>
    <w:rsid w:val="002B18EB"/>
    <w:rsid w:val="002B1AC3"/>
    <w:rsid w:val="002B1E77"/>
    <w:rsid w:val="002B1FCE"/>
    <w:rsid w:val="002B203D"/>
    <w:rsid w:val="002B2057"/>
    <w:rsid w:val="002B2223"/>
    <w:rsid w:val="002B2248"/>
    <w:rsid w:val="002B26A7"/>
    <w:rsid w:val="002B27E4"/>
    <w:rsid w:val="002B2811"/>
    <w:rsid w:val="002B282B"/>
    <w:rsid w:val="002B2885"/>
    <w:rsid w:val="002B290F"/>
    <w:rsid w:val="002B2AA2"/>
    <w:rsid w:val="002B2AF3"/>
    <w:rsid w:val="002B2B2D"/>
    <w:rsid w:val="002B2B4A"/>
    <w:rsid w:val="002B2BF3"/>
    <w:rsid w:val="002B2C54"/>
    <w:rsid w:val="002B326F"/>
    <w:rsid w:val="002B3658"/>
    <w:rsid w:val="002B36DC"/>
    <w:rsid w:val="002B3747"/>
    <w:rsid w:val="002B37DC"/>
    <w:rsid w:val="002B38D8"/>
    <w:rsid w:val="002B3C0F"/>
    <w:rsid w:val="002B3CCD"/>
    <w:rsid w:val="002B3D5B"/>
    <w:rsid w:val="002B3E76"/>
    <w:rsid w:val="002B3F7F"/>
    <w:rsid w:val="002B3FE7"/>
    <w:rsid w:val="002B4056"/>
    <w:rsid w:val="002B40E5"/>
    <w:rsid w:val="002B422D"/>
    <w:rsid w:val="002B4247"/>
    <w:rsid w:val="002B432E"/>
    <w:rsid w:val="002B4411"/>
    <w:rsid w:val="002B4698"/>
    <w:rsid w:val="002B4711"/>
    <w:rsid w:val="002B48C4"/>
    <w:rsid w:val="002B493A"/>
    <w:rsid w:val="002B4AF6"/>
    <w:rsid w:val="002B4F14"/>
    <w:rsid w:val="002B5063"/>
    <w:rsid w:val="002B5073"/>
    <w:rsid w:val="002B538E"/>
    <w:rsid w:val="002B59BC"/>
    <w:rsid w:val="002B59F5"/>
    <w:rsid w:val="002B5BE4"/>
    <w:rsid w:val="002B5D06"/>
    <w:rsid w:val="002B5E14"/>
    <w:rsid w:val="002B5F53"/>
    <w:rsid w:val="002B5F63"/>
    <w:rsid w:val="002B6048"/>
    <w:rsid w:val="002B62F1"/>
    <w:rsid w:val="002B6348"/>
    <w:rsid w:val="002B6574"/>
    <w:rsid w:val="002B65B8"/>
    <w:rsid w:val="002B66DD"/>
    <w:rsid w:val="002B68CF"/>
    <w:rsid w:val="002B6934"/>
    <w:rsid w:val="002B693A"/>
    <w:rsid w:val="002B699A"/>
    <w:rsid w:val="002B69EA"/>
    <w:rsid w:val="002B6CD9"/>
    <w:rsid w:val="002B6D75"/>
    <w:rsid w:val="002B6F15"/>
    <w:rsid w:val="002B7034"/>
    <w:rsid w:val="002B71F2"/>
    <w:rsid w:val="002B7297"/>
    <w:rsid w:val="002B75FF"/>
    <w:rsid w:val="002B77E7"/>
    <w:rsid w:val="002B7907"/>
    <w:rsid w:val="002B797E"/>
    <w:rsid w:val="002B79B3"/>
    <w:rsid w:val="002B7D56"/>
    <w:rsid w:val="002B7D6C"/>
    <w:rsid w:val="002B7DC6"/>
    <w:rsid w:val="002B7E22"/>
    <w:rsid w:val="002B7E81"/>
    <w:rsid w:val="002B7F1B"/>
    <w:rsid w:val="002B7F6D"/>
    <w:rsid w:val="002B7FEC"/>
    <w:rsid w:val="002C0072"/>
    <w:rsid w:val="002C02CB"/>
    <w:rsid w:val="002C0572"/>
    <w:rsid w:val="002C0599"/>
    <w:rsid w:val="002C06C1"/>
    <w:rsid w:val="002C0757"/>
    <w:rsid w:val="002C0832"/>
    <w:rsid w:val="002C0A20"/>
    <w:rsid w:val="002C0C6E"/>
    <w:rsid w:val="002C0E15"/>
    <w:rsid w:val="002C1033"/>
    <w:rsid w:val="002C1036"/>
    <w:rsid w:val="002C10FE"/>
    <w:rsid w:val="002C1298"/>
    <w:rsid w:val="002C132B"/>
    <w:rsid w:val="002C16BE"/>
    <w:rsid w:val="002C1715"/>
    <w:rsid w:val="002C1C31"/>
    <w:rsid w:val="002C1DAD"/>
    <w:rsid w:val="002C1E7E"/>
    <w:rsid w:val="002C1F75"/>
    <w:rsid w:val="002C2083"/>
    <w:rsid w:val="002C211B"/>
    <w:rsid w:val="002C2567"/>
    <w:rsid w:val="002C2582"/>
    <w:rsid w:val="002C25A0"/>
    <w:rsid w:val="002C282C"/>
    <w:rsid w:val="002C2A69"/>
    <w:rsid w:val="002C2A9A"/>
    <w:rsid w:val="002C2B3B"/>
    <w:rsid w:val="002C2B4D"/>
    <w:rsid w:val="002C2C19"/>
    <w:rsid w:val="002C2CC3"/>
    <w:rsid w:val="002C2D37"/>
    <w:rsid w:val="002C2D68"/>
    <w:rsid w:val="002C30B8"/>
    <w:rsid w:val="002C30FA"/>
    <w:rsid w:val="002C33E8"/>
    <w:rsid w:val="002C3459"/>
    <w:rsid w:val="002C34EF"/>
    <w:rsid w:val="002C3751"/>
    <w:rsid w:val="002C37B3"/>
    <w:rsid w:val="002C3907"/>
    <w:rsid w:val="002C39FC"/>
    <w:rsid w:val="002C3A1E"/>
    <w:rsid w:val="002C3C66"/>
    <w:rsid w:val="002C3E20"/>
    <w:rsid w:val="002C4301"/>
    <w:rsid w:val="002C44DC"/>
    <w:rsid w:val="002C46A0"/>
    <w:rsid w:val="002C471D"/>
    <w:rsid w:val="002C4BE8"/>
    <w:rsid w:val="002C4D6E"/>
    <w:rsid w:val="002C50A5"/>
    <w:rsid w:val="002C548F"/>
    <w:rsid w:val="002C5565"/>
    <w:rsid w:val="002C557F"/>
    <w:rsid w:val="002C5664"/>
    <w:rsid w:val="002C567B"/>
    <w:rsid w:val="002C5732"/>
    <w:rsid w:val="002C573F"/>
    <w:rsid w:val="002C59D7"/>
    <w:rsid w:val="002C5B9E"/>
    <w:rsid w:val="002C5C38"/>
    <w:rsid w:val="002C5C8C"/>
    <w:rsid w:val="002C5F4D"/>
    <w:rsid w:val="002C606F"/>
    <w:rsid w:val="002C62B6"/>
    <w:rsid w:val="002C62CF"/>
    <w:rsid w:val="002C648B"/>
    <w:rsid w:val="002C64DF"/>
    <w:rsid w:val="002C6683"/>
    <w:rsid w:val="002C6C1D"/>
    <w:rsid w:val="002C6C39"/>
    <w:rsid w:val="002C6CE9"/>
    <w:rsid w:val="002C6FC8"/>
    <w:rsid w:val="002C7114"/>
    <w:rsid w:val="002C712D"/>
    <w:rsid w:val="002C766B"/>
    <w:rsid w:val="002C7698"/>
    <w:rsid w:val="002C773D"/>
    <w:rsid w:val="002C774C"/>
    <w:rsid w:val="002C77F3"/>
    <w:rsid w:val="002C7A58"/>
    <w:rsid w:val="002C7A88"/>
    <w:rsid w:val="002C7AA9"/>
    <w:rsid w:val="002C7E45"/>
    <w:rsid w:val="002D006B"/>
    <w:rsid w:val="002D013E"/>
    <w:rsid w:val="002D016B"/>
    <w:rsid w:val="002D03EC"/>
    <w:rsid w:val="002D0440"/>
    <w:rsid w:val="002D0744"/>
    <w:rsid w:val="002D0B74"/>
    <w:rsid w:val="002D0C15"/>
    <w:rsid w:val="002D0D1E"/>
    <w:rsid w:val="002D0D40"/>
    <w:rsid w:val="002D0D44"/>
    <w:rsid w:val="002D0D8C"/>
    <w:rsid w:val="002D0EC5"/>
    <w:rsid w:val="002D1130"/>
    <w:rsid w:val="002D12F9"/>
    <w:rsid w:val="002D1314"/>
    <w:rsid w:val="002D15DB"/>
    <w:rsid w:val="002D17CF"/>
    <w:rsid w:val="002D17D4"/>
    <w:rsid w:val="002D1853"/>
    <w:rsid w:val="002D189F"/>
    <w:rsid w:val="002D1A4E"/>
    <w:rsid w:val="002D1C30"/>
    <w:rsid w:val="002D2109"/>
    <w:rsid w:val="002D2248"/>
    <w:rsid w:val="002D22A4"/>
    <w:rsid w:val="002D237C"/>
    <w:rsid w:val="002D244B"/>
    <w:rsid w:val="002D24DB"/>
    <w:rsid w:val="002D2595"/>
    <w:rsid w:val="002D25F0"/>
    <w:rsid w:val="002D27D0"/>
    <w:rsid w:val="002D294B"/>
    <w:rsid w:val="002D2C30"/>
    <w:rsid w:val="002D2E2B"/>
    <w:rsid w:val="002D2EB6"/>
    <w:rsid w:val="002D2EDB"/>
    <w:rsid w:val="002D30B1"/>
    <w:rsid w:val="002D3166"/>
    <w:rsid w:val="002D31A2"/>
    <w:rsid w:val="002D32B5"/>
    <w:rsid w:val="002D353E"/>
    <w:rsid w:val="002D35C4"/>
    <w:rsid w:val="002D38E8"/>
    <w:rsid w:val="002D399D"/>
    <w:rsid w:val="002D39FE"/>
    <w:rsid w:val="002D3E0D"/>
    <w:rsid w:val="002D3FF8"/>
    <w:rsid w:val="002D40F7"/>
    <w:rsid w:val="002D43FA"/>
    <w:rsid w:val="002D44C4"/>
    <w:rsid w:val="002D4863"/>
    <w:rsid w:val="002D4C50"/>
    <w:rsid w:val="002D4CE9"/>
    <w:rsid w:val="002D4E0A"/>
    <w:rsid w:val="002D4FD3"/>
    <w:rsid w:val="002D4FD8"/>
    <w:rsid w:val="002D500F"/>
    <w:rsid w:val="002D5028"/>
    <w:rsid w:val="002D50C4"/>
    <w:rsid w:val="002D50D7"/>
    <w:rsid w:val="002D5320"/>
    <w:rsid w:val="002D5335"/>
    <w:rsid w:val="002D537F"/>
    <w:rsid w:val="002D53E2"/>
    <w:rsid w:val="002D541B"/>
    <w:rsid w:val="002D54D2"/>
    <w:rsid w:val="002D576F"/>
    <w:rsid w:val="002D5B06"/>
    <w:rsid w:val="002D5DC6"/>
    <w:rsid w:val="002D6013"/>
    <w:rsid w:val="002D61F1"/>
    <w:rsid w:val="002D6257"/>
    <w:rsid w:val="002D63FA"/>
    <w:rsid w:val="002D6598"/>
    <w:rsid w:val="002D65AC"/>
    <w:rsid w:val="002D6605"/>
    <w:rsid w:val="002D6690"/>
    <w:rsid w:val="002D66A9"/>
    <w:rsid w:val="002D671F"/>
    <w:rsid w:val="002D6A07"/>
    <w:rsid w:val="002D6B7D"/>
    <w:rsid w:val="002D6B8D"/>
    <w:rsid w:val="002D6BC1"/>
    <w:rsid w:val="002D6C03"/>
    <w:rsid w:val="002D6D1F"/>
    <w:rsid w:val="002D6DBD"/>
    <w:rsid w:val="002D715A"/>
    <w:rsid w:val="002D7275"/>
    <w:rsid w:val="002D72A5"/>
    <w:rsid w:val="002D7424"/>
    <w:rsid w:val="002D7635"/>
    <w:rsid w:val="002D76D3"/>
    <w:rsid w:val="002D7712"/>
    <w:rsid w:val="002D773B"/>
    <w:rsid w:val="002D7A03"/>
    <w:rsid w:val="002D7CBC"/>
    <w:rsid w:val="002D7E7F"/>
    <w:rsid w:val="002E04EE"/>
    <w:rsid w:val="002E04FC"/>
    <w:rsid w:val="002E0628"/>
    <w:rsid w:val="002E0650"/>
    <w:rsid w:val="002E0850"/>
    <w:rsid w:val="002E0903"/>
    <w:rsid w:val="002E0926"/>
    <w:rsid w:val="002E09E6"/>
    <w:rsid w:val="002E0A7A"/>
    <w:rsid w:val="002E0B70"/>
    <w:rsid w:val="002E0BC1"/>
    <w:rsid w:val="002E0BF8"/>
    <w:rsid w:val="002E0CCA"/>
    <w:rsid w:val="002E0DAE"/>
    <w:rsid w:val="002E0DCA"/>
    <w:rsid w:val="002E0F7A"/>
    <w:rsid w:val="002E1103"/>
    <w:rsid w:val="002E1180"/>
    <w:rsid w:val="002E1207"/>
    <w:rsid w:val="002E1603"/>
    <w:rsid w:val="002E191E"/>
    <w:rsid w:val="002E1A23"/>
    <w:rsid w:val="002E1DF2"/>
    <w:rsid w:val="002E205B"/>
    <w:rsid w:val="002E219D"/>
    <w:rsid w:val="002E21B8"/>
    <w:rsid w:val="002E2546"/>
    <w:rsid w:val="002E2568"/>
    <w:rsid w:val="002E2813"/>
    <w:rsid w:val="002E281A"/>
    <w:rsid w:val="002E281C"/>
    <w:rsid w:val="002E286B"/>
    <w:rsid w:val="002E2A38"/>
    <w:rsid w:val="002E2B08"/>
    <w:rsid w:val="002E2B32"/>
    <w:rsid w:val="002E2C8F"/>
    <w:rsid w:val="002E2D46"/>
    <w:rsid w:val="002E2F66"/>
    <w:rsid w:val="002E2FBD"/>
    <w:rsid w:val="002E30BF"/>
    <w:rsid w:val="002E324E"/>
    <w:rsid w:val="002E3388"/>
    <w:rsid w:val="002E35B3"/>
    <w:rsid w:val="002E36EC"/>
    <w:rsid w:val="002E395E"/>
    <w:rsid w:val="002E3B23"/>
    <w:rsid w:val="002E3CD8"/>
    <w:rsid w:val="002E3D20"/>
    <w:rsid w:val="002E3F16"/>
    <w:rsid w:val="002E3F70"/>
    <w:rsid w:val="002E3FE6"/>
    <w:rsid w:val="002E435B"/>
    <w:rsid w:val="002E43A5"/>
    <w:rsid w:val="002E4541"/>
    <w:rsid w:val="002E455E"/>
    <w:rsid w:val="002E4767"/>
    <w:rsid w:val="002E47DB"/>
    <w:rsid w:val="002E4823"/>
    <w:rsid w:val="002E4886"/>
    <w:rsid w:val="002E4A76"/>
    <w:rsid w:val="002E4D26"/>
    <w:rsid w:val="002E4F15"/>
    <w:rsid w:val="002E4F4B"/>
    <w:rsid w:val="002E504A"/>
    <w:rsid w:val="002E5674"/>
    <w:rsid w:val="002E57EB"/>
    <w:rsid w:val="002E5985"/>
    <w:rsid w:val="002E5A03"/>
    <w:rsid w:val="002E5A99"/>
    <w:rsid w:val="002E5BC2"/>
    <w:rsid w:val="002E5DD4"/>
    <w:rsid w:val="002E5FA3"/>
    <w:rsid w:val="002E5FF4"/>
    <w:rsid w:val="002E6172"/>
    <w:rsid w:val="002E620C"/>
    <w:rsid w:val="002E6584"/>
    <w:rsid w:val="002E685A"/>
    <w:rsid w:val="002E6957"/>
    <w:rsid w:val="002E6A0F"/>
    <w:rsid w:val="002E6C12"/>
    <w:rsid w:val="002E6D47"/>
    <w:rsid w:val="002E6EB7"/>
    <w:rsid w:val="002E6FC0"/>
    <w:rsid w:val="002E7543"/>
    <w:rsid w:val="002E7574"/>
    <w:rsid w:val="002E772F"/>
    <w:rsid w:val="002E77F1"/>
    <w:rsid w:val="002E7889"/>
    <w:rsid w:val="002E7933"/>
    <w:rsid w:val="002E7967"/>
    <w:rsid w:val="002E79C9"/>
    <w:rsid w:val="002E79FD"/>
    <w:rsid w:val="002E7A8D"/>
    <w:rsid w:val="002E7AA4"/>
    <w:rsid w:val="002E7CB4"/>
    <w:rsid w:val="002E7FA6"/>
    <w:rsid w:val="002F007A"/>
    <w:rsid w:val="002F0115"/>
    <w:rsid w:val="002F0179"/>
    <w:rsid w:val="002F0185"/>
    <w:rsid w:val="002F03DF"/>
    <w:rsid w:val="002F0480"/>
    <w:rsid w:val="002F0918"/>
    <w:rsid w:val="002F0A06"/>
    <w:rsid w:val="002F0B03"/>
    <w:rsid w:val="002F0B69"/>
    <w:rsid w:val="002F0B83"/>
    <w:rsid w:val="002F0C19"/>
    <w:rsid w:val="002F0C27"/>
    <w:rsid w:val="002F0C2C"/>
    <w:rsid w:val="002F0E4B"/>
    <w:rsid w:val="002F0E81"/>
    <w:rsid w:val="002F18C9"/>
    <w:rsid w:val="002F18E4"/>
    <w:rsid w:val="002F1980"/>
    <w:rsid w:val="002F1C2D"/>
    <w:rsid w:val="002F1C81"/>
    <w:rsid w:val="002F1CAB"/>
    <w:rsid w:val="002F1E92"/>
    <w:rsid w:val="002F20C9"/>
    <w:rsid w:val="002F2429"/>
    <w:rsid w:val="002F2697"/>
    <w:rsid w:val="002F278E"/>
    <w:rsid w:val="002F27E4"/>
    <w:rsid w:val="002F281C"/>
    <w:rsid w:val="002F2830"/>
    <w:rsid w:val="002F28FD"/>
    <w:rsid w:val="002F2B39"/>
    <w:rsid w:val="002F2BC5"/>
    <w:rsid w:val="002F2C20"/>
    <w:rsid w:val="002F2DF1"/>
    <w:rsid w:val="002F2EE2"/>
    <w:rsid w:val="002F2F5E"/>
    <w:rsid w:val="002F2FD7"/>
    <w:rsid w:val="002F2FDE"/>
    <w:rsid w:val="002F305C"/>
    <w:rsid w:val="002F311E"/>
    <w:rsid w:val="002F323B"/>
    <w:rsid w:val="002F3585"/>
    <w:rsid w:val="002F36C1"/>
    <w:rsid w:val="002F39BA"/>
    <w:rsid w:val="002F39F5"/>
    <w:rsid w:val="002F3C4C"/>
    <w:rsid w:val="002F3CA8"/>
    <w:rsid w:val="002F3D77"/>
    <w:rsid w:val="002F3E2A"/>
    <w:rsid w:val="002F3E47"/>
    <w:rsid w:val="002F3F19"/>
    <w:rsid w:val="002F40FE"/>
    <w:rsid w:val="002F436C"/>
    <w:rsid w:val="002F4432"/>
    <w:rsid w:val="002F44AA"/>
    <w:rsid w:val="002F4980"/>
    <w:rsid w:val="002F4995"/>
    <w:rsid w:val="002F49A6"/>
    <w:rsid w:val="002F49BF"/>
    <w:rsid w:val="002F4A53"/>
    <w:rsid w:val="002F4BDB"/>
    <w:rsid w:val="002F4DA0"/>
    <w:rsid w:val="002F4DE7"/>
    <w:rsid w:val="002F4F82"/>
    <w:rsid w:val="002F54CA"/>
    <w:rsid w:val="002F5726"/>
    <w:rsid w:val="002F58FB"/>
    <w:rsid w:val="002F591D"/>
    <w:rsid w:val="002F5CBC"/>
    <w:rsid w:val="002F5DFA"/>
    <w:rsid w:val="002F5EB7"/>
    <w:rsid w:val="002F5F8E"/>
    <w:rsid w:val="002F6137"/>
    <w:rsid w:val="002F613C"/>
    <w:rsid w:val="002F619B"/>
    <w:rsid w:val="002F61C9"/>
    <w:rsid w:val="002F63DB"/>
    <w:rsid w:val="002F64BE"/>
    <w:rsid w:val="002F664D"/>
    <w:rsid w:val="002F6668"/>
    <w:rsid w:val="002F6694"/>
    <w:rsid w:val="002F6C9C"/>
    <w:rsid w:val="002F6CFA"/>
    <w:rsid w:val="002F6E01"/>
    <w:rsid w:val="002F6EE1"/>
    <w:rsid w:val="002F6F81"/>
    <w:rsid w:val="002F700D"/>
    <w:rsid w:val="002F70A5"/>
    <w:rsid w:val="002F7377"/>
    <w:rsid w:val="002F73F3"/>
    <w:rsid w:val="002F7597"/>
    <w:rsid w:val="002F76BD"/>
    <w:rsid w:val="002F76EB"/>
    <w:rsid w:val="002F76F5"/>
    <w:rsid w:val="002F77D5"/>
    <w:rsid w:val="002F77EC"/>
    <w:rsid w:val="002F78AA"/>
    <w:rsid w:val="002F7AEA"/>
    <w:rsid w:val="002F7D66"/>
    <w:rsid w:val="002F7E08"/>
    <w:rsid w:val="0030010F"/>
    <w:rsid w:val="00300136"/>
    <w:rsid w:val="0030023E"/>
    <w:rsid w:val="003002A8"/>
    <w:rsid w:val="0030031B"/>
    <w:rsid w:val="00300B37"/>
    <w:rsid w:val="00300B4A"/>
    <w:rsid w:val="00300CE4"/>
    <w:rsid w:val="00300E5A"/>
    <w:rsid w:val="003010F1"/>
    <w:rsid w:val="00301124"/>
    <w:rsid w:val="00301187"/>
    <w:rsid w:val="00301221"/>
    <w:rsid w:val="003012BC"/>
    <w:rsid w:val="00301512"/>
    <w:rsid w:val="003019DE"/>
    <w:rsid w:val="00301B7E"/>
    <w:rsid w:val="00302056"/>
    <w:rsid w:val="00302456"/>
    <w:rsid w:val="00302486"/>
    <w:rsid w:val="003024E0"/>
    <w:rsid w:val="00302504"/>
    <w:rsid w:val="003025EA"/>
    <w:rsid w:val="003026BD"/>
    <w:rsid w:val="003027F3"/>
    <w:rsid w:val="00302916"/>
    <w:rsid w:val="00302945"/>
    <w:rsid w:val="00302A7E"/>
    <w:rsid w:val="00302A83"/>
    <w:rsid w:val="00302C95"/>
    <w:rsid w:val="00302C9C"/>
    <w:rsid w:val="00302CE5"/>
    <w:rsid w:val="00302D18"/>
    <w:rsid w:val="00302F99"/>
    <w:rsid w:val="00303244"/>
    <w:rsid w:val="003032D5"/>
    <w:rsid w:val="0030330B"/>
    <w:rsid w:val="0030334D"/>
    <w:rsid w:val="00303424"/>
    <w:rsid w:val="003034EA"/>
    <w:rsid w:val="003036C7"/>
    <w:rsid w:val="003037AE"/>
    <w:rsid w:val="003038CA"/>
    <w:rsid w:val="00303BEC"/>
    <w:rsid w:val="003043FC"/>
    <w:rsid w:val="0030440A"/>
    <w:rsid w:val="00304559"/>
    <w:rsid w:val="003047FF"/>
    <w:rsid w:val="00304B31"/>
    <w:rsid w:val="00304C62"/>
    <w:rsid w:val="00304D19"/>
    <w:rsid w:val="00304E11"/>
    <w:rsid w:val="0030501C"/>
    <w:rsid w:val="00305450"/>
    <w:rsid w:val="00305524"/>
    <w:rsid w:val="003058B1"/>
    <w:rsid w:val="0030594F"/>
    <w:rsid w:val="00305AD4"/>
    <w:rsid w:val="00305B20"/>
    <w:rsid w:val="00305C0F"/>
    <w:rsid w:val="00305C99"/>
    <w:rsid w:val="00305CAC"/>
    <w:rsid w:val="00306014"/>
    <w:rsid w:val="00306090"/>
    <w:rsid w:val="003060EA"/>
    <w:rsid w:val="00306123"/>
    <w:rsid w:val="003061DA"/>
    <w:rsid w:val="003065F8"/>
    <w:rsid w:val="00306878"/>
    <w:rsid w:val="003068C2"/>
    <w:rsid w:val="00306960"/>
    <w:rsid w:val="003069B6"/>
    <w:rsid w:val="00306E44"/>
    <w:rsid w:val="00306EB8"/>
    <w:rsid w:val="00307040"/>
    <w:rsid w:val="00307053"/>
    <w:rsid w:val="00307069"/>
    <w:rsid w:val="00307093"/>
    <w:rsid w:val="003070C2"/>
    <w:rsid w:val="00307142"/>
    <w:rsid w:val="00307208"/>
    <w:rsid w:val="00307280"/>
    <w:rsid w:val="00307430"/>
    <w:rsid w:val="0030745F"/>
    <w:rsid w:val="003078FE"/>
    <w:rsid w:val="00307ACF"/>
    <w:rsid w:val="00307B05"/>
    <w:rsid w:val="00307CE6"/>
    <w:rsid w:val="00307DF3"/>
    <w:rsid w:val="00307E4D"/>
    <w:rsid w:val="00307FB4"/>
    <w:rsid w:val="00310159"/>
    <w:rsid w:val="003102D2"/>
    <w:rsid w:val="003102ED"/>
    <w:rsid w:val="00310401"/>
    <w:rsid w:val="003109A0"/>
    <w:rsid w:val="00310AB0"/>
    <w:rsid w:val="00310AFC"/>
    <w:rsid w:val="00310CE1"/>
    <w:rsid w:val="00310F12"/>
    <w:rsid w:val="00310F18"/>
    <w:rsid w:val="00310FC3"/>
    <w:rsid w:val="0031103F"/>
    <w:rsid w:val="00311040"/>
    <w:rsid w:val="003110D5"/>
    <w:rsid w:val="00311299"/>
    <w:rsid w:val="003112C8"/>
    <w:rsid w:val="003113BA"/>
    <w:rsid w:val="0031167A"/>
    <w:rsid w:val="0031173E"/>
    <w:rsid w:val="00311D30"/>
    <w:rsid w:val="00311D83"/>
    <w:rsid w:val="00311EAC"/>
    <w:rsid w:val="00311EEA"/>
    <w:rsid w:val="00312084"/>
    <w:rsid w:val="003120DE"/>
    <w:rsid w:val="00312194"/>
    <w:rsid w:val="00312343"/>
    <w:rsid w:val="003123FA"/>
    <w:rsid w:val="003127D8"/>
    <w:rsid w:val="0031288F"/>
    <w:rsid w:val="00312912"/>
    <w:rsid w:val="00312C78"/>
    <w:rsid w:val="00312C7A"/>
    <w:rsid w:val="00312D12"/>
    <w:rsid w:val="00312D96"/>
    <w:rsid w:val="003130A5"/>
    <w:rsid w:val="003130B5"/>
    <w:rsid w:val="00313187"/>
    <w:rsid w:val="003131DB"/>
    <w:rsid w:val="00313361"/>
    <w:rsid w:val="0031347F"/>
    <w:rsid w:val="003134A4"/>
    <w:rsid w:val="0031352D"/>
    <w:rsid w:val="0031355A"/>
    <w:rsid w:val="003136D5"/>
    <w:rsid w:val="00313721"/>
    <w:rsid w:val="003137E0"/>
    <w:rsid w:val="003139AF"/>
    <w:rsid w:val="00313A40"/>
    <w:rsid w:val="00313A80"/>
    <w:rsid w:val="00313B05"/>
    <w:rsid w:val="00313BFF"/>
    <w:rsid w:val="00313ED5"/>
    <w:rsid w:val="00313F67"/>
    <w:rsid w:val="003142B8"/>
    <w:rsid w:val="00314383"/>
    <w:rsid w:val="003143AB"/>
    <w:rsid w:val="00314413"/>
    <w:rsid w:val="0031442E"/>
    <w:rsid w:val="00314489"/>
    <w:rsid w:val="003145DC"/>
    <w:rsid w:val="00314610"/>
    <w:rsid w:val="003147EF"/>
    <w:rsid w:val="00314A78"/>
    <w:rsid w:val="00314B83"/>
    <w:rsid w:val="00314BEE"/>
    <w:rsid w:val="00314CD3"/>
    <w:rsid w:val="00314D0A"/>
    <w:rsid w:val="00314D32"/>
    <w:rsid w:val="00314E35"/>
    <w:rsid w:val="00315086"/>
    <w:rsid w:val="003151F8"/>
    <w:rsid w:val="0031533B"/>
    <w:rsid w:val="003156B3"/>
    <w:rsid w:val="003156E0"/>
    <w:rsid w:val="00315777"/>
    <w:rsid w:val="00315935"/>
    <w:rsid w:val="003159FB"/>
    <w:rsid w:val="00315CD8"/>
    <w:rsid w:val="00315FB7"/>
    <w:rsid w:val="00315FC2"/>
    <w:rsid w:val="0031600C"/>
    <w:rsid w:val="00316208"/>
    <w:rsid w:val="003162FF"/>
    <w:rsid w:val="00316495"/>
    <w:rsid w:val="003165B8"/>
    <w:rsid w:val="003166FE"/>
    <w:rsid w:val="0031698E"/>
    <w:rsid w:val="00316A29"/>
    <w:rsid w:val="00316A7F"/>
    <w:rsid w:val="00316C3E"/>
    <w:rsid w:val="00316D39"/>
    <w:rsid w:val="00316D8E"/>
    <w:rsid w:val="00316E1D"/>
    <w:rsid w:val="00316EE8"/>
    <w:rsid w:val="00316EFE"/>
    <w:rsid w:val="00316F80"/>
    <w:rsid w:val="00316FF1"/>
    <w:rsid w:val="00317097"/>
    <w:rsid w:val="003170CE"/>
    <w:rsid w:val="00317159"/>
    <w:rsid w:val="003173E0"/>
    <w:rsid w:val="0031772A"/>
    <w:rsid w:val="003178E3"/>
    <w:rsid w:val="003178EC"/>
    <w:rsid w:val="0031796D"/>
    <w:rsid w:val="00317992"/>
    <w:rsid w:val="00317FC4"/>
    <w:rsid w:val="003200CF"/>
    <w:rsid w:val="003201DE"/>
    <w:rsid w:val="00320207"/>
    <w:rsid w:val="00320462"/>
    <w:rsid w:val="00320540"/>
    <w:rsid w:val="0032060E"/>
    <w:rsid w:val="0032061C"/>
    <w:rsid w:val="0032070E"/>
    <w:rsid w:val="0032084B"/>
    <w:rsid w:val="00320869"/>
    <w:rsid w:val="003208EF"/>
    <w:rsid w:val="00320969"/>
    <w:rsid w:val="003209BA"/>
    <w:rsid w:val="003209E3"/>
    <w:rsid w:val="00320A02"/>
    <w:rsid w:val="00320A80"/>
    <w:rsid w:val="00320FDE"/>
    <w:rsid w:val="00321279"/>
    <w:rsid w:val="003213D3"/>
    <w:rsid w:val="00321538"/>
    <w:rsid w:val="00321665"/>
    <w:rsid w:val="0032189E"/>
    <w:rsid w:val="00321B34"/>
    <w:rsid w:val="00321D41"/>
    <w:rsid w:val="00321EE1"/>
    <w:rsid w:val="00321F75"/>
    <w:rsid w:val="00321FAC"/>
    <w:rsid w:val="003221B3"/>
    <w:rsid w:val="003222B7"/>
    <w:rsid w:val="00322364"/>
    <w:rsid w:val="003223B8"/>
    <w:rsid w:val="0032263D"/>
    <w:rsid w:val="00322991"/>
    <w:rsid w:val="00322A74"/>
    <w:rsid w:val="00322BCF"/>
    <w:rsid w:val="00322CA6"/>
    <w:rsid w:val="00322CBF"/>
    <w:rsid w:val="00322D0D"/>
    <w:rsid w:val="00322DD0"/>
    <w:rsid w:val="00322E20"/>
    <w:rsid w:val="00322EA8"/>
    <w:rsid w:val="00323059"/>
    <w:rsid w:val="003230D2"/>
    <w:rsid w:val="00323144"/>
    <w:rsid w:val="003233F0"/>
    <w:rsid w:val="00323551"/>
    <w:rsid w:val="003236A2"/>
    <w:rsid w:val="003236C8"/>
    <w:rsid w:val="0032385E"/>
    <w:rsid w:val="003238EC"/>
    <w:rsid w:val="00323AE2"/>
    <w:rsid w:val="00323B15"/>
    <w:rsid w:val="00323B4B"/>
    <w:rsid w:val="00323B6A"/>
    <w:rsid w:val="00323BDC"/>
    <w:rsid w:val="00323BFC"/>
    <w:rsid w:val="00323CB8"/>
    <w:rsid w:val="00323DE2"/>
    <w:rsid w:val="00323E4C"/>
    <w:rsid w:val="00323EFE"/>
    <w:rsid w:val="00323F79"/>
    <w:rsid w:val="00323FD0"/>
    <w:rsid w:val="003240C6"/>
    <w:rsid w:val="00324484"/>
    <w:rsid w:val="003244B2"/>
    <w:rsid w:val="003244D0"/>
    <w:rsid w:val="003245DD"/>
    <w:rsid w:val="003248B8"/>
    <w:rsid w:val="00324989"/>
    <w:rsid w:val="003249C7"/>
    <w:rsid w:val="00324A37"/>
    <w:rsid w:val="00324AF9"/>
    <w:rsid w:val="00324B06"/>
    <w:rsid w:val="00324B25"/>
    <w:rsid w:val="00324B9B"/>
    <w:rsid w:val="00324BAC"/>
    <w:rsid w:val="00324BE2"/>
    <w:rsid w:val="00324C3C"/>
    <w:rsid w:val="003250C0"/>
    <w:rsid w:val="00325113"/>
    <w:rsid w:val="0032519C"/>
    <w:rsid w:val="0032522A"/>
    <w:rsid w:val="00325238"/>
    <w:rsid w:val="00325333"/>
    <w:rsid w:val="003257DC"/>
    <w:rsid w:val="0032583C"/>
    <w:rsid w:val="003259BD"/>
    <w:rsid w:val="00325D71"/>
    <w:rsid w:val="00325EFB"/>
    <w:rsid w:val="00325EFD"/>
    <w:rsid w:val="00326079"/>
    <w:rsid w:val="0032649E"/>
    <w:rsid w:val="00326617"/>
    <w:rsid w:val="003268C1"/>
    <w:rsid w:val="0032690F"/>
    <w:rsid w:val="00326B04"/>
    <w:rsid w:val="00326B81"/>
    <w:rsid w:val="00326CF5"/>
    <w:rsid w:val="00326D1D"/>
    <w:rsid w:val="00326DC3"/>
    <w:rsid w:val="00326EBD"/>
    <w:rsid w:val="00327079"/>
    <w:rsid w:val="003272CB"/>
    <w:rsid w:val="003272E6"/>
    <w:rsid w:val="003273C9"/>
    <w:rsid w:val="0032762D"/>
    <w:rsid w:val="003277AF"/>
    <w:rsid w:val="0032788D"/>
    <w:rsid w:val="00327919"/>
    <w:rsid w:val="00327A53"/>
    <w:rsid w:val="00327CE1"/>
    <w:rsid w:val="00327D5C"/>
    <w:rsid w:val="00327DF7"/>
    <w:rsid w:val="00327FB5"/>
    <w:rsid w:val="00330214"/>
    <w:rsid w:val="003303CF"/>
    <w:rsid w:val="003304E3"/>
    <w:rsid w:val="003306A0"/>
    <w:rsid w:val="003306C6"/>
    <w:rsid w:val="0033077C"/>
    <w:rsid w:val="003307F0"/>
    <w:rsid w:val="00330828"/>
    <w:rsid w:val="0033096C"/>
    <w:rsid w:val="003309B3"/>
    <w:rsid w:val="00330BF3"/>
    <w:rsid w:val="00330C50"/>
    <w:rsid w:val="00330C6C"/>
    <w:rsid w:val="00330F01"/>
    <w:rsid w:val="00330FBF"/>
    <w:rsid w:val="0033132B"/>
    <w:rsid w:val="003314A8"/>
    <w:rsid w:val="003315DB"/>
    <w:rsid w:val="00331687"/>
    <w:rsid w:val="003317A4"/>
    <w:rsid w:val="00331825"/>
    <w:rsid w:val="00331B4B"/>
    <w:rsid w:val="00331C06"/>
    <w:rsid w:val="00331CAE"/>
    <w:rsid w:val="00331DB5"/>
    <w:rsid w:val="00331E1E"/>
    <w:rsid w:val="00332022"/>
    <w:rsid w:val="0033207D"/>
    <w:rsid w:val="0033218E"/>
    <w:rsid w:val="0033263D"/>
    <w:rsid w:val="0033266F"/>
    <w:rsid w:val="003326CD"/>
    <w:rsid w:val="00332705"/>
    <w:rsid w:val="00332A22"/>
    <w:rsid w:val="00332BC0"/>
    <w:rsid w:val="00332C14"/>
    <w:rsid w:val="00332C34"/>
    <w:rsid w:val="00332CD7"/>
    <w:rsid w:val="00332ED7"/>
    <w:rsid w:val="003331FC"/>
    <w:rsid w:val="00333286"/>
    <w:rsid w:val="003332EE"/>
    <w:rsid w:val="00333321"/>
    <w:rsid w:val="00333456"/>
    <w:rsid w:val="00333478"/>
    <w:rsid w:val="003334FE"/>
    <w:rsid w:val="0033368B"/>
    <w:rsid w:val="003336C2"/>
    <w:rsid w:val="00333764"/>
    <w:rsid w:val="003337CE"/>
    <w:rsid w:val="003337DE"/>
    <w:rsid w:val="00333882"/>
    <w:rsid w:val="00333905"/>
    <w:rsid w:val="003339A3"/>
    <w:rsid w:val="00333A58"/>
    <w:rsid w:val="00333ABB"/>
    <w:rsid w:val="00333E32"/>
    <w:rsid w:val="00333EE4"/>
    <w:rsid w:val="0033414D"/>
    <w:rsid w:val="00334214"/>
    <w:rsid w:val="003343A1"/>
    <w:rsid w:val="003343AB"/>
    <w:rsid w:val="00334622"/>
    <w:rsid w:val="00334634"/>
    <w:rsid w:val="00334660"/>
    <w:rsid w:val="00334941"/>
    <w:rsid w:val="00334E07"/>
    <w:rsid w:val="00334EF6"/>
    <w:rsid w:val="0033510F"/>
    <w:rsid w:val="0033534F"/>
    <w:rsid w:val="00335484"/>
    <w:rsid w:val="003354F6"/>
    <w:rsid w:val="00335709"/>
    <w:rsid w:val="003358C7"/>
    <w:rsid w:val="003358E8"/>
    <w:rsid w:val="00335953"/>
    <w:rsid w:val="00335A29"/>
    <w:rsid w:val="00335B35"/>
    <w:rsid w:val="00335E81"/>
    <w:rsid w:val="00335ED2"/>
    <w:rsid w:val="0033606C"/>
    <w:rsid w:val="0033611B"/>
    <w:rsid w:val="003362AE"/>
    <w:rsid w:val="00336314"/>
    <w:rsid w:val="00336504"/>
    <w:rsid w:val="003366BC"/>
    <w:rsid w:val="003366F8"/>
    <w:rsid w:val="00336705"/>
    <w:rsid w:val="003368B9"/>
    <w:rsid w:val="00336A96"/>
    <w:rsid w:val="00336B9F"/>
    <w:rsid w:val="00336C2F"/>
    <w:rsid w:val="00336D7B"/>
    <w:rsid w:val="00336F43"/>
    <w:rsid w:val="003373B6"/>
    <w:rsid w:val="00337461"/>
    <w:rsid w:val="003376B4"/>
    <w:rsid w:val="00337A3D"/>
    <w:rsid w:val="00337A78"/>
    <w:rsid w:val="00337B22"/>
    <w:rsid w:val="00337B75"/>
    <w:rsid w:val="00337C90"/>
    <w:rsid w:val="00337CD9"/>
    <w:rsid w:val="00337E7A"/>
    <w:rsid w:val="00337EB3"/>
    <w:rsid w:val="00340459"/>
    <w:rsid w:val="00340504"/>
    <w:rsid w:val="00340667"/>
    <w:rsid w:val="0034067B"/>
    <w:rsid w:val="003407D3"/>
    <w:rsid w:val="00340814"/>
    <w:rsid w:val="003408BA"/>
    <w:rsid w:val="003409E7"/>
    <w:rsid w:val="00340A4D"/>
    <w:rsid w:val="00340ADA"/>
    <w:rsid w:val="00340B37"/>
    <w:rsid w:val="00340BC2"/>
    <w:rsid w:val="00340C25"/>
    <w:rsid w:val="00340C30"/>
    <w:rsid w:val="00340D25"/>
    <w:rsid w:val="00340D6F"/>
    <w:rsid w:val="003410C3"/>
    <w:rsid w:val="003410D4"/>
    <w:rsid w:val="00341110"/>
    <w:rsid w:val="003413D7"/>
    <w:rsid w:val="003414CA"/>
    <w:rsid w:val="003414CC"/>
    <w:rsid w:val="0034166A"/>
    <w:rsid w:val="003417DB"/>
    <w:rsid w:val="003418B3"/>
    <w:rsid w:val="003419E0"/>
    <w:rsid w:val="00341A34"/>
    <w:rsid w:val="00341CBE"/>
    <w:rsid w:val="00341D88"/>
    <w:rsid w:val="00341DA9"/>
    <w:rsid w:val="00342013"/>
    <w:rsid w:val="00342014"/>
    <w:rsid w:val="00342245"/>
    <w:rsid w:val="00342246"/>
    <w:rsid w:val="003423AC"/>
    <w:rsid w:val="00342491"/>
    <w:rsid w:val="0034252A"/>
    <w:rsid w:val="00342551"/>
    <w:rsid w:val="00342585"/>
    <w:rsid w:val="00342659"/>
    <w:rsid w:val="0034279A"/>
    <w:rsid w:val="00342A27"/>
    <w:rsid w:val="00343166"/>
    <w:rsid w:val="0034316A"/>
    <w:rsid w:val="0034337F"/>
    <w:rsid w:val="003436DC"/>
    <w:rsid w:val="0034374E"/>
    <w:rsid w:val="003438CF"/>
    <w:rsid w:val="00343C85"/>
    <w:rsid w:val="00343D94"/>
    <w:rsid w:val="00343DA0"/>
    <w:rsid w:val="00343EC0"/>
    <w:rsid w:val="00343EE9"/>
    <w:rsid w:val="00343F6F"/>
    <w:rsid w:val="00344222"/>
    <w:rsid w:val="003442C3"/>
    <w:rsid w:val="00344590"/>
    <w:rsid w:val="00344696"/>
    <w:rsid w:val="003446B5"/>
    <w:rsid w:val="003446C1"/>
    <w:rsid w:val="00344772"/>
    <w:rsid w:val="00344789"/>
    <w:rsid w:val="00344815"/>
    <w:rsid w:val="003448D7"/>
    <w:rsid w:val="00344D17"/>
    <w:rsid w:val="00344EB8"/>
    <w:rsid w:val="00344FE3"/>
    <w:rsid w:val="00345022"/>
    <w:rsid w:val="00345088"/>
    <w:rsid w:val="00345196"/>
    <w:rsid w:val="003451B7"/>
    <w:rsid w:val="003452A2"/>
    <w:rsid w:val="003453FF"/>
    <w:rsid w:val="003455C3"/>
    <w:rsid w:val="0034561C"/>
    <w:rsid w:val="003456C1"/>
    <w:rsid w:val="003456E9"/>
    <w:rsid w:val="00345783"/>
    <w:rsid w:val="003458BB"/>
    <w:rsid w:val="0034599F"/>
    <w:rsid w:val="00345C92"/>
    <w:rsid w:val="00345D42"/>
    <w:rsid w:val="003460F4"/>
    <w:rsid w:val="0034654F"/>
    <w:rsid w:val="003467E0"/>
    <w:rsid w:val="003468EE"/>
    <w:rsid w:val="003469F8"/>
    <w:rsid w:val="00346AF7"/>
    <w:rsid w:val="00346CAE"/>
    <w:rsid w:val="00346EA5"/>
    <w:rsid w:val="00346ECA"/>
    <w:rsid w:val="00346F6C"/>
    <w:rsid w:val="00347036"/>
    <w:rsid w:val="003470FD"/>
    <w:rsid w:val="00347156"/>
    <w:rsid w:val="00347210"/>
    <w:rsid w:val="003472B4"/>
    <w:rsid w:val="003472C5"/>
    <w:rsid w:val="003473FC"/>
    <w:rsid w:val="00347479"/>
    <w:rsid w:val="00347694"/>
    <w:rsid w:val="003476A2"/>
    <w:rsid w:val="00347803"/>
    <w:rsid w:val="00347864"/>
    <w:rsid w:val="00347877"/>
    <w:rsid w:val="00347B60"/>
    <w:rsid w:val="00347C70"/>
    <w:rsid w:val="00347CE3"/>
    <w:rsid w:val="00347D46"/>
    <w:rsid w:val="00347DEE"/>
    <w:rsid w:val="00347E0A"/>
    <w:rsid w:val="00347E0D"/>
    <w:rsid w:val="00347F12"/>
    <w:rsid w:val="0035005E"/>
    <w:rsid w:val="00350133"/>
    <w:rsid w:val="00350380"/>
    <w:rsid w:val="0035044E"/>
    <w:rsid w:val="0035065A"/>
    <w:rsid w:val="0035066C"/>
    <w:rsid w:val="003507A7"/>
    <w:rsid w:val="0035092E"/>
    <w:rsid w:val="00350CCE"/>
    <w:rsid w:val="00350DE7"/>
    <w:rsid w:val="00350E9A"/>
    <w:rsid w:val="00350EC6"/>
    <w:rsid w:val="003510FA"/>
    <w:rsid w:val="003512DD"/>
    <w:rsid w:val="0035146F"/>
    <w:rsid w:val="00351473"/>
    <w:rsid w:val="00351681"/>
    <w:rsid w:val="00351695"/>
    <w:rsid w:val="00351867"/>
    <w:rsid w:val="00351872"/>
    <w:rsid w:val="00351943"/>
    <w:rsid w:val="003519A6"/>
    <w:rsid w:val="003519B6"/>
    <w:rsid w:val="00351C7D"/>
    <w:rsid w:val="00351ED7"/>
    <w:rsid w:val="00352022"/>
    <w:rsid w:val="00352062"/>
    <w:rsid w:val="00352071"/>
    <w:rsid w:val="0035212D"/>
    <w:rsid w:val="00352220"/>
    <w:rsid w:val="003522B9"/>
    <w:rsid w:val="003522D7"/>
    <w:rsid w:val="00352386"/>
    <w:rsid w:val="0035255B"/>
    <w:rsid w:val="003525FB"/>
    <w:rsid w:val="00352A84"/>
    <w:rsid w:val="00352B3F"/>
    <w:rsid w:val="00352C0E"/>
    <w:rsid w:val="00352EA1"/>
    <w:rsid w:val="00353307"/>
    <w:rsid w:val="00353380"/>
    <w:rsid w:val="0035345B"/>
    <w:rsid w:val="0035388C"/>
    <w:rsid w:val="00353907"/>
    <w:rsid w:val="00353B50"/>
    <w:rsid w:val="00353BC3"/>
    <w:rsid w:val="00353DD1"/>
    <w:rsid w:val="003540E8"/>
    <w:rsid w:val="00354272"/>
    <w:rsid w:val="003542FB"/>
    <w:rsid w:val="00354323"/>
    <w:rsid w:val="003543E0"/>
    <w:rsid w:val="00354531"/>
    <w:rsid w:val="00354804"/>
    <w:rsid w:val="003548BA"/>
    <w:rsid w:val="003548F9"/>
    <w:rsid w:val="00354AF9"/>
    <w:rsid w:val="00354F47"/>
    <w:rsid w:val="00355527"/>
    <w:rsid w:val="0035590C"/>
    <w:rsid w:val="0035593B"/>
    <w:rsid w:val="00355940"/>
    <w:rsid w:val="00355B64"/>
    <w:rsid w:val="00355C4E"/>
    <w:rsid w:val="00355D5E"/>
    <w:rsid w:val="00355DD2"/>
    <w:rsid w:val="00355F6F"/>
    <w:rsid w:val="0035627B"/>
    <w:rsid w:val="0035629B"/>
    <w:rsid w:val="00356325"/>
    <w:rsid w:val="00356394"/>
    <w:rsid w:val="0035641F"/>
    <w:rsid w:val="003565E8"/>
    <w:rsid w:val="00356664"/>
    <w:rsid w:val="00356814"/>
    <w:rsid w:val="0035694A"/>
    <w:rsid w:val="003569B5"/>
    <w:rsid w:val="003569CC"/>
    <w:rsid w:val="003569D9"/>
    <w:rsid w:val="003569E1"/>
    <w:rsid w:val="00356A06"/>
    <w:rsid w:val="00356B46"/>
    <w:rsid w:val="00356E2E"/>
    <w:rsid w:val="00356F1A"/>
    <w:rsid w:val="0035702E"/>
    <w:rsid w:val="003572AE"/>
    <w:rsid w:val="003572E8"/>
    <w:rsid w:val="00357547"/>
    <w:rsid w:val="00357AB2"/>
    <w:rsid w:val="00357B9B"/>
    <w:rsid w:val="00357D2C"/>
    <w:rsid w:val="00357E55"/>
    <w:rsid w:val="00357E7F"/>
    <w:rsid w:val="00360025"/>
    <w:rsid w:val="003600F1"/>
    <w:rsid w:val="00360229"/>
    <w:rsid w:val="003602EB"/>
    <w:rsid w:val="0036043F"/>
    <w:rsid w:val="0036061A"/>
    <w:rsid w:val="00360655"/>
    <w:rsid w:val="003609AB"/>
    <w:rsid w:val="00360AC9"/>
    <w:rsid w:val="00360BD1"/>
    <w:rsid w:val="00360BEF"/>
    <w:rsid w:val="00360D1E"/>
    <w:rsid w:val="00360EEC"/>
    <w:rsid w:val="003611DC"/>
    <w:rsid w:val="0036144E"/>
    <w:rsid w:val="00361B24"/>
    <w:rsid w:val="00361E16"/>
    <w:rsid w:val="00361EB1"/>
    <w:rsid w:val="00361EB9"/>
    <w:rsid w:val="003620E0"/>
    <w:rsid w:val="003622A0"/>
    <w:rsid w:val="0036264F"/>
    <w:rsid w:val="003626C1"/>
    <w:rsid w:val="003627CF"/>
    <w:rsid w:val="00362803"/>
    <w:rsid w:val="003628A8"/>
    <w:rsid w:val="0036290D"/>
    <w:rsid w:val="00362BF2"/>
    <w:rsid w:val="00362F38"/>
    <w:rsid w:val="00362F3E"/>
    <w:rsid w:val="00362F77"/>
    <w:rsid w:val="00363419"/>
    <w:rsid w:val="00363602"/>
    <w:rsid w:val="00363A99"/>
    <w:rsid w:val="00363E52"/>
    <w:rsid w:val="00363EDF"/>
    <w:rsid w:val="00363F09"/>
    <w:rsid w:val="00363F9A"/>
    <w:rsid w:val="0036403A"/>
    <w:rsid w:val="00364177"/>
    <w:rsid w:val="00364547"/>
    <w:rsid w:val="00364853"/>
    <w:rsid w:val="003649B9"/>
    <w:rsid w:val="00364A12"/>
    <w:rsid w:val="00364A5B"/>
    <w:rsid w:val="00364A89"/>
    <w:rsid w:val="00364AA9"/>
    <w:rsid w:val="00364B48"/>
    <w:rsid w:val="00364D77"/>
    <w:rsid w:val="00364F7F"/>
    <w:rsid w:val="00364FB9"/>
    <w:rsid w:val="0036501E"/>
    <w:rsid w:val="003650D2"/>
    <w:rsid w:val="003650F2"/>
    <w:rsid w:val="00365327"/>
    <w:rsid w:val="0036534A"/>
    <w:rsid w:val="00365583"/>
    <w:rsid w:val="0036564A"/>
    <w:rsid w:val="00365695"/>
    <w:rsid w:val="003659EF"/>
    <w:rsid w:val="00365AF8"/>
    <w:rsid w:val="00365B31"/>
    <w:rsid w:val="00365B60"/>
    <w:rsid w:val="00365C07"/>
    <w:rsid w:val="00365CBE"/>
    <w:rsid w:val="00365CEE"/>
    <w:rsid w:val="00365ED0"/>
    <w:rsid w:val="00365EE3"/>
    <w:rsid w:val="00366093"/>
    <w:rsid w:val="0036619C"/>
    <w:rsid w:val="00366345"/>
    <w:rsid w:val="0036642D"/>
    <w:rsid w:val="0036654D"/>
    <w:rsid w:val="00366633"/>
    <w:rsid w:val="00366652"/>
    <w:rsid w:val="0036677C"/>
    <w:rsid w:val="0036681D"/>
    <w:rsid w:val="00366A7A"/>
    <w:rsid w:val="00366B62"/>
    <w:rsid w:val="00366F1B"/>
    <w:rsid w:val="00367066"/>
    <w:rsid w:val="003670F9"/>
    <w:rsid w:val="0036721A"/>
    <w:rsid w:val="00367658"/>
    <w:rsid w:val="0036769B"/>
    <w:rsid w:val="00367A1E"/>
    <w:rsid w:val="00367D2C"/>
    <w:rsid w:val="00367D97"/>
    <w:rsid w:val="00367E8A"/>
    <w:rsid w:val="003700D6"/>
    <w:rsid w:val="0037011B"/>
    <w:rsid w:val="0037014B"/>
    <w:rsid w:val="003702C3"/>
    <w:rsid w:val="00370427"/>
    <w:rsid w:val="00370575"/>
    <w:rsid w:val="0037072B"/>
    <w:rsid w:val="0037079D"/>
    <w:rsid w:val="003708CE"/>
    <w:rsid w:val="0037095E"/>
    <w:rsid w:val="00370968"/>
    <w:rsid w:val="003709B1"/>
    <w:rsid w:val="00370AAB"/>
    <w:rsid w:val="00370DAC"/>
    <w:rsid w:val="00370DD6"/>
    <w:rsid w:val="00370ED4"/>
    <w:rsid w:val="00370F6D"/>
    <w:rsid w:val="00370FF6"/>
    <w:rsid w:val="00371061"/>
    <w:rsid w:val="00371076"/>
    <w:rsid w:val="0037107A"/>
    <w:rsid w:val="00371829"/>
    <w:rsid w:val="0037197B"/>
    <w:rsid w:val="00371AB6"/>
    <w:rsid w:val="00371B2A"/>
    <w:rsid w:val="00371FF1"/>
    <w:rsid w:val="003722C9"/>
    <w:rsid w:val="003723A1"/>
    <w:rsid w:val="003726EC"/>
    <w:rsid w:val="003727F8"/>
    <w:rsid w:val="00372900"/>
    <w:rsid w:val="00372ADE"/>
    <w:rsid w:val="00372D27"/>
    <w:rsid w:val="00372E61"/>
    <w:rsid w:val="00372EE2"/>
    <w:rsid w:val="00372F06"/>
    <w:rsid w:val="00373032"/>
    <w:rsid w:val="00373098"/>
    <w:rsid w:val="00373132"/>
    <w:rsid w:val="00373153"/>
    <w:rsid w:val="003734F0"/>
    <w:rsid w:val="003735CC"/>
    <w:rsid w:val="0037370F"/>
    <w:rsid w:val="003737D0"/>
    <w:rsid w:val="00373A4F"/>
    <w:rsid w:val="00373A60"/>
    <w:rsid w:val="00373A61"/>
    <w:rsid w:val="00373A72"/>
    <w:rsid w:val="00373E1D"/>
    <w:rsid w:val="00373FB8"/>
    <w:rsid w:val="0037405D"/>
    <w:rsid w:val="00374187"/>
    <w:rsid w:val="00374207"/>
    <w:rsid w:val="00374388"/>
    <w:rsid w:val="00374443"/>
    <w:rsid w:val="00374491"/>
    <w:rsid w:val="003744DF"/>
    <w:rsid w:val="00374801"/>
    <w:rsid w:val="0037481D"/>
    <w:rsid w:val="00374A75"/>
    <w:rsid w:val="00374C34"/>
    <w:rsid w:val="00374CE2"/>
    <w:rsid w:val="00374D27"/>
    <w:rsid w:val="00374ED0"/>
    <w:rsid w:val="0037524D"/>
    <w:rsid w:val="0037527F"/>
    <w:rsid w:val="00375340"/>
    <w:rsid w:val="00375385"/>
    <w:rsid w:val="003754CB"/>
    <w:rsid w:val="0037550A"/>
    <w:rsid w:val="003756B3"/>
    <w:rsid w:val="0037572D"/>
    <w:rsid w:val="003757FF"/>
    <w:rsid w:val="0037580D"/>
    <w:rsid w:val="00375883"/>
    <w:rsid w:val="00375920"/>
    <w:rsid w:val="00375927"/>
    <w:rsid w:val="003759A9"/>
    <w:rsid w:val="00375A42"/>
    <w:rsid w:val="00375CCB"/>
    <w:rsid w:val="00375CCE"/>
    <w:rsid w:val="00375F9A"/>
    <w:rsid w:val="003763D9"/>
    <w:rsid w:val="00376420"/>
    <w:rsid w:val="0037649F"/>
    <w:rsid w:val="003764FC"/>
    <w:rsid w:val="0037658B"/>
    <w:rsid w:val="0037662D"/>
    <w:rsid w:val="00376718"/>
    <w:rsid w:val="00376773"/>
    <w:rsid w:val="00376777"/>
    <w:rsid w:val="003767F2"/>
    <w:rsid w:val="0037680D"/>
    <w:rsid w:val="00376847"/>
    <w:rsid w:val="003768CB"/>
    <w:rsid w:val="0037698B"/>
    <w:rsid w:val="00376CA3"/>
    <w:rsid w:val="00376DD0"/>
    <w:rsid w:val="00376ED7"/>
    <w:rsid w:val="00376EEC"/>
    <w:rsid w:val="00376EF7"/>
    <w:rsid w:val="00376F01"/>
    <w:rsid w:val="00376F93"/>
    <w:rsid w:val="00376FF7"/>
    <w:rsid w:val="0037725B"/>
    <w:rsid w:val="0037728F"/>
    <w:rsid w:val="00377485"/>
    <w:rsid w:val="0037761C"/>
    <w:rsid w:val="00377668"/>
    <w:rsid w:val="00377B73"/>
    <w:rsid w:val="00377C90"/>
    <w:rsid w:val="00377D43"/>
    <w:rsid w:val="00380081"/>
    <w:rsid w:val="003801F2"/>
    <w:rsid w:val="003802D6"/>
    <w:rsid w:val="003803E8"/>
    <w:rsid w:val="00380443"/>
    <w:rsid w:val="003804DA"/>
    <w:rsid w:val="00380768"/>
    <w:rsid w:val="003807DA"/>
    <w:rsid w:val="003808C8"/>
    <w:rsid w:val="0038092B"/>
    <w:rsid w:val="00380BC5"/>
    <w:rsid w:val="00380D8E"/>
    <w:rsid w:val="00380E65"/>
    <w:rsid w:val="00380F07"/>
    <w:rsid w:val="00381077"/>
    <w:rsid w:val="003812C9"/>
    <w:rsid w:val="00381485"/>
    <w:rsid w:val="00381499"/>
    <w:rsid w:val="003814B9"/>
    <w:rsid w:val="00381605"/>
    <w:rsid w:val="0038163A"/>
    <w:rsid w:val="00381976"/>
    <w:rsid w:val="00381BC4"/>
    <w:rsid w:val="00381C4C"/>
    <w:rsid w:val="00381E37"/>
    <w:rsid w:val="00381E90"/>
    <w:rsid w:val="00381E92"/>
    <w:rsid w:val="0038233A"/>
    <w:rsid w:val="00382383"/>
    <w:rsid w:val="0038239C"/>
    <w:rsid w:val="0038261D"/>
    <w:rsid w:val="0038265F"/>
    <w:rsid w:val="0038268C"/>
    <w:rsid w:val="003828D6"/>
    <w:rsid w:val="00382A79"/>
    <w:rsid w:val="00382B8A"/>
    <w:rsid w:val="00382C72"/>
    <w:rsid w:val="00382E92"/>
    <w:rsid w:val="003831DF"/>
    <w:rsid w:val="00383278"/>
    <w:rsid w:val="00383360"/>
    <w:rsid w:val="003833A9"/>
    <w:rsid w:val="00383453"/>
    <w:rsid w:val="00383522"/>
    <w:rsid w:val="00383748"/>
    <w:rsid w:val="00383A91"/>
    <w:rsid w:val="00383BF9"/>
    <w:rsid w:val="00383CE2"/>
    <w:rsid w:val="00383EA1"/>
    <w:rsid w:val="00383EDF"/>
    <w:rsid w:val="00383F02"/>
    <w:rsid w:val="00384150"/>
    <w:rsid w:val="003841DF"/>
    <w:rsid w:val="00384848"/>
    <w:rsid w:val="003848CA"/>
    <w:rsid w:val="003849AA"/>
    <w:rsid w:val="003849D7"/>
    <w:rsid w:val="00384A52"/>
    <w:rsid w:val="00384AE5"/>
    <w:rsid w:val="00384B5C"/>
    <w:rsid w:val="00384E68"/>
    <w:rsid w:val="00384FD9"/>
    <w:rsid w:val="0038526F"/>
    <w:rsid w:val="003852F7"/>
    <w:rsid w:val="00385551"/>
    <w:rsid w:val="003855FA"/>
    <w:rsid w:val="00385606"/>
    <w:rsid w:val="003856EB"/>
    <w:rsid w:val="00385756"/>
    <w:rsid w:val="0038591A"/>
    <w:rsid w:val="00385B17"/>
    <w:rsid w:val="00385D8F"/>
    <w:rsid w:val="00386042"/>
    <w:rsid w:val="00386281"/>
    <w:rsid w:val="0038644F"/>
    <w:rsid w:val="003867FA"/>
    <w:rsid w:val="00386D6B"/>
    <w:rsid w:val="00386E65"/>
    <w:rsid w:val="00386EBC"/>
    <w:rsid w:val="0038705A"/>
    <w:rsid w:val="00387075"/>
    <w:rsid w:val="003873B3"/>
    <w:rsid w:val="0038749C"/>
    <w:rsid w:val="003876EE"/>
    <w:rsid w:val="0038784C"/>
    <w:rsid w:val="00387B58"/>
    <w:rsid w:val="00387BFF"/>
    <w:rsid w:val="00387D25"/>
    <w:rsid w:val="00387DB7"/>
    <w:rsid w:val="00387ED7"/>
    <w:rsid w:val="0039018F"/>
    <w:rsid w:val="003902AA"/>
    <w:rsid w:val="003903F7"/>
    <w:rsid w:val="00390416"/>
    <w:rsid w:val="003907A3"/>
    <w:rsid w:val="003908A1"/>
    <w:rsid w:val="003909C2"/>
    <w:rsid w:val="003909D3"/>
    <w:rsid w:val="00390B68"/>
    <w:rsid w:val="00390C82"/>
    <w:rsid w:val="00390CDB"/>
    <w:rsid w:val="003911B5"/>
    <w:rsid w:val="003911F2"/>
    <w:rsid w:val="003916CF"/>
    <w:rsid w:val="00391B7E"/>
    <w:rsid w:val="00391B84"/>
    <w:rsid w:val="00391C2F"/>
    <w:rsid w:val="00391C61"/>
    <w:rsid w:val="00391D27"/>
    <w:rsid w:val="00391E37"/>
    <w:rsid w:val="00391FC7"/>
    <w:rsid w:val="00392111"/>
    <w:rsid w:val="00392141"/>
    <w:rsid w:val="00392146"/>
    <w:rsid w:val="003923C0"/>
    <w:rsid w:val="003923EC"/>
    <w:rsid w:val="003925B2"/>
    <w:rsid w:val="00392618"/>
    <w:rsid w:val="0039267A"/>
    <w:rsid w:val="003926E7"/>
    <w:rsid w:val="003928B4"/>
    <w:rsid w:val="003928E2"/>
    <w:rsid w:val="00392914"/>
    <w:rsid w:val="00392C67"/>
    <w:rsid w:val="0039308A"/>
    <w:rsid w:val="00393175"/>
    <w:rsid w:val="003932A5"/>
    <w:rsid w:val="0039356F"/>
    <w:rsid w:val="0039384C"/>
    <w:rsid w:val="00393920"/>
    <w:rsid w:val="00393A3C"/>
    <w:rsid w:val="00393B66"/>
    <w:rsid w:val="00393C20"/>
    <w:rsid w:val="00393CBF"/>
    <w:rsid w:val="00393D17"/>
    <w:rsid w:val="00393D68"/>
    <w:rsid w:val="00393DB9"/>
    <w:rsid w:val="00393FE4"/>
    <w:rsid w:val="0039401B"/>
    <w:rsid w:val="003940F4"/>
    <w:rsid w:val="00394189"/>
    <w:rsid w:val="00394684"/>
    <w:rsid w:val="00394D97"/>
    <w:rsid w:val="00394E49"/>
    <w:rsid w:val="00394F79"/>
    <w:rsid w:val="003950D2"/>
    <w:rsid w:val="00395191"/>
    <w:rsid w:val="0039525F"/>
    <w:rsid w:val="0039556B"/>
    <w:rsid w:val="003956BC"/>
    <w:rsid w:val="00395A57"/>
    <w:rsid w:val="00395BC4"/>
    <w:rsid w:val="00395C42"/>
    <w:rsid w:val="00395D59"/>
    <w:rsid w:val="00395E65"/>
    <w:rsid w:val="00395EBB"/>
    <w:rsid w:val="00395EF7"/>
    <w:rsid w:val="00395FB5"/>
    <w:rsid w:val="00396167"/>
    <w:rsid w:val="0039616E"/>
    <w:rsid w:val="00396183"/>
    <w:rsid w:val="003963FE"/>
    <w:rsid w:val="00396469"/>
    <w:rsid w:val="00396564"/>
    <w:rsid w:val="003965CF"/>
    <w:rsid w:val="00396683"/>
    <w:rsid w:val="00396723"/>
    <w:rsid w:val="003967D2"/>
    <w:rsid w:val="00396919"/>
    <w:rsid w:val="00396B56"/>
    <w:rsid w:val="00396FBA"/>
    <w:rsid w:val="00397113"/>
    <w:rsid w:val="0039718B"/>
    <w:rsid w:val="00397294"/>
    <w:rsid w:val="003974C2"/>
    <w:rsid w:val="0039769E"/>
    <w:rsid w:val="00397782"/>
    <w:rsid w:val="0039778D"/>
    <w:rsid w:val="0039779C"/>
    <w:rsid w:val="003977AD"/>
    <w:rsid w:val="003978CB"/>
    <w:rsid w:val="0039797E"/>
    <w:rsid w:val="00397ED2"/>
    <w:rsid w:val="00397F11"/>
    <w:rsid w:val="00397F4B"/>
    <w:rsid w:val="003A000D"/>
    <w:rsid w:val="003A006E"/>
    <w:rsid w:val="003A015B"/>
    <w:rsid w:val="003A01CA"/>
    <w:rsid w:val="003A01D2"/>
    <w:rsid w:val="003A02AA"/>
    <w:rsid w:val="003A02B8"/>
    <w:rsid w:val="003A031D"/>
    <w:rsid w:val="003A0755"/>
    <w:rsid w:val="003A07C7"/>
    <w:rsid w:val="003A08CD"/>
    <w:rsid w:val="003A0BB5"/>
    <w:rsid w:val="003A0C39"/>
    <w:rsid w:val="003A0C5C"/>
    <w:rsid w:val="003A0DFD"/>
    <w:rsid w:val="003A123F"/>
    <w:rsid w:val="003A1322"/>
    <w:rsid w:val="003A1442"/>
    <w:rsid w:val="003A14E7"/>
    <w:rsid w:val="003A1586"/>
    <w:rsid w:val="003A15A7"/>
    <w:rsid w:val="003A16C4"/>
    <w:rsid w:val="003A176B"/>
    <w:rsid w:val="003A191E"/>
    <w:rsid w:val="003A1A82"/>
    <w:rsid w:val="003A1AF1"/>
    <w:rsid w:val="003A20B3"/>
    <w:rsid w:val="003A2125"/>
    <w:rsid w:val="003A219A"/>
    <w:rsid w:val="003A2279"/>
    <w:rsid w:val="003A23BA"/>
    <w:rsid w:val="003A2686"/>
    <w:rsid w:val="003A2726"/>
    <w:rsid w:val="003A2AD8"/>
    <w:rsid w:val="003A2B91"/>
    <w:rsid w:val="003A2C47"/>
    <w:rsid w:val="003A2F0F"/>
    <w:rsid w:val="003A3189"/>
    <w:rsid w:val="003A324C"/>
    <w:rsid w:val="003A3441"/>
    <w:rsid w:val="003A34EA"/>
    <w:rsid w:val="003A35B1"/>
    <w:rsid w:val="003A35DA"/>
    <w:rsid w:val="003A3670"/>
    <w:rsid w:val="003A3769"/>
    <w:rsid w:val="003A3B5E"/>
    <w:rsid w:val="003A3BF4"/>
    <w:rsid w:val="003A3C5F"/>
    <w:rsid w:val="003A3C77"/>
    <w:rsid w:val="003A3CD6"/>
    <w:rsid w:val="003A3D83"/>
    <w:rsid w:val="003A42EB"/>
    <w:rsid w:val="003A4323"/>
    <w:rsid w:val="003A437A"/>
    <w:rsid w:val="003A4449"/>
    <w:rsid w:val="003A4644"/>
    <w:rsid w:val="003A48A2"/>
    <w:rsid w:val="003A48BB"/>
    <w:rsid w:val="003A4A59"/>
    <w:rsid w:val="003A4BDF"/>
    <w:rsid w:val="003A4D34"/>
    <w:rsid w:val="003A4D7B"/>
    <w:rsid w:val="003A4E28"/>
    <w:rsid w:val="003A4E31"/>
    <w:rsid w:val="003A4EDE"/>
    <w:rsid w:val="003A5094"/>
    <w:rsid w:val="003A50DD"/>
    <w:rsid w:val="003A5159"/>
    <w:rsid w:val="003A51C2"/>
    <w:rsid w:val="003A5215"/>
    <w:rsid w:val="003A561F"/>
    <w:rsid w:val="003A5647"/>
    <w:rsid w:val="003A5689"/>
    <w:rsid w:val="003A587F"/>
    <w:rsid w:val="003A5965"/>
    <w:rsid w:val="003A59F0"/>
    <w:rsid w:val="003A5A78"/>
    <w:rsid w:val="003A5AF1"/>
    <w:rsid w:val="003A5CBF"/>
    <w:rsid w:val="003A5CFA"/>
    <w:rsid w:val="003A5DB3"/>
    <w:rsid w:val="003A5F0F"/>
    <w:rsid w:val="003A5F2D"/>
    <w:rsid w:val="003A6010"/>
    <w:rsid w:val="003A6087"/>
    <w:rsid w:val="003A60C8"/>
    <w:rsid w:val="003A62C3"/>
    <w:rsid w:val="003A6397"/>
    <w:rsid w:val="003A6425"/>
    <w:rsid w:val="003A6456"/>
    <w:rsid w:val="003A646D"/>
    <w:rsid w:val="003A6500"/>
    <w:rsid w:val="003A65D9"/>
    <w:rsid w:val="003A6650"/>
    <w:rsid w:val="003A666F"/>
    <w:rsid w:val="003A68A0"/>
    <w:rsid w:val="003A6960"/>
    <w:rsid w:val="003A6D25"/>
    <w:rsid w:val="003A70EC"/>
    <w:rsid w:val="003A725B"/>
    <w:rsid w:val="003A7458"/>
    <w:rsid w:val="003A74C2"/>
    <w:rsid w:val="003A776F"/>
    <w:rsid w:val="003A77D9"/>
    <w:rsid w:val="003A783B"/>
    <w:rsid w:val="003A794E"/>
    <w:rsid w:val="003A79B3"/>
    <w:rsid w:val="003A7C3F"/>
    <w:rsid w:val="003A7D00"/>
    <w:rsid w:val="003A7D25"/>
    <w:rsid w:val="003A7FEB"/>
    <w:rsid w:val="003A7FF5"/>
    <w:rsid w:val="003B00D1"/>
    <w:rsid w:val="003B0260"/>
    <w:rsid w:val="003B02CC"/>
    <w:rsid w:val="003B07D2"/>
    <w:rsid w:val="003B09BA"/>
    <w:rsid w:val="003B0B5B"/>
    <w:rsid w:val="003B0C65"/>
    <w:rsid w:val="003B0DD5"/>
    <w:rsid w:val="003B0DD8"/>
    <w:rsid w:val="003B0E41"/>
    <w:rsid w:val="003B0F28"/>
    <w:rsid w:val="003B0FCC"/>
    <w:rsid w:val="003B0FDF"/>
    <w:rsid w:val="003B10F3"/>
    <w:rsid w:val="003B114A"/>
    <w:rsid w:val="003B123B"/>
    <w:rsid w:val="003B1465"/>
    <w:rsid w:val="003B1506"/>
    <w:rsid w:val="003B1523"/>
    <w:rsid w:val="003B152A"/>
    <w:rsid w:val="003B1615"/>
    <w:rsid w:val="003B167D"/>
    <w:rsid w:val="003B16B5"/>
    <w:rsid w:val="003B1706"/>
    <w:rsid w:val="003B18D0"/>
    <w:rsid w:val="003B19CD"/>
    <w:rsid w:val="003B1A18"/>
    <w:rsid w:val="003B1AB7"/>
    <w:rsid w:val="003B1ACB"/>
    <w:rsid w:val="003B1C5A"/>
    <w:rsid w:val="003B1D44"/>
    <w:rsid w:val="003B2182"/>
    <w:rsid w:val="003B2380"/>
    <w:rsid w:val="003B23D6"/>
    <w:rsid w:val="003B23F9"/>
    <w:rsid w:val="003B2762"/>
    <w:rsid w:val="003B2831"/>
    <w:rsid w:val="003B2A03"/>
    <w:rsid w:val="003B2CA1"/>
    <w:rsid w:val="003B2E21"/>
    <w:rsid w:val="003B2EC7"/>
    <w:rsid w:val="003B2FC7"/>
    <w:rsid w:val="003B3028"/>
    <w:rsid w:val="003B3148"/>
    <w:rsid w:val="003B317F"/>
    <w:rsid w:val="003B3247"/>
    <w:rsid w:val="003B32FF"/>
    <w:rsid w:val="003B347B"/>
    <w:rsid w:val="003B3677"/>
    <w:rsid w:val="003B37F1"/>
    <w:rsid w:val="003B3809"/>
    <w:rsid w:val="003B3828"/>
    <w:rsid w:val="003B3884"/>
    <w:rsid w:val="003B38B6"/>
    <w:rsid w:val="003B38FA"/>
    <w:rsid w:val="003B3BDA"/>
    <w:rsid w:val="003B3C59"/>
    <w:rsid w:val="003B3C91"/>
    <w:rsid w:val="003B3EB5"/>
    <w:rsid w:val="003B3F78"/>
    <w:rsid w:val="003B40DE"/>
    <w:rsid w:val="003B4155"/>
    <w:rsid w:val="003B4183"/>
    <w:rsid w:val="003B462A"/>
    <w:rsid w:val="003B4662"/>
    <w:rsid w:val="003B46DD"/>
    <w:rsid w:val="003B47FB"/>
    <w:rsid w:val="003B480B"/>
    <w:rsid w:val="003B48B9"/>
    <w:rsid w:val="003B49FD"/>
    <w:rsid w:val="003B4AF2"/>
    <w:rsid w:val="003B4D67"/>
    <w:rsid w:val="003B4E3C"/>
    <w:rsid w:val="003B4E7F"/>
    <w:rsid w:val="003B4F3F"/>
    <w:rsid w:val="003B4FCC"/>
    <w:rsid w:val="003B50DC"/>
    <w:rsid w:val="003B53C6"/>
    <w:rsid w:val="003B5496"/>
    <w:rsid w:val="003B54DE"/>
    <w:rsid w:val="003B5586"/>
    <w:rsid w:val="003B564A"/>
    <w:rsid w:val="003B588B"/>
    <w:rsid w:val="003B58DB"/>
    <w:rsid w:val="003B595E"/>
    <w:rsid w:val="003B5988"/>
    <w:rsid w:val="003B59BD"/>
    <w:rsid w:val="003B59D6"/>
    <w:rsid w:val="003B59DB"/>
    <w:rsid w:val="003B5B1A"/>
    <w:rsid w:val="003B5C09"/>
    <w:rsid w:val="003B6075"/>
    <w:rsid w:val="003B6152"/>
    <w:rsid w:val="003B6294"/>
    <w:rsid w:val="003B62B6"/>
    <w:rsid w:val="003B6320"/>
    <w:rsid w:val="003B67F0"/>
    <w:rsid w:val="003B6A36"/>
    <w:rsid w:val="003B6A5C"/>
    <w:rsid w:val="003B6A74"/>
    <w:rsid w:val="003B6B43"/>
    <w:rsid w:val="003B6BF5"/>
    <w:rsid w:val="003B6C05"/>
    <w:rsid w:val="003B6FCA"/>
    <w:rsid w:val="003B7097"/>
    <w:rsid w:val="003B7206"/>
    <w:rsid w:val="003B749D"/>
    <w:rsid w:val="003B75DB"/>
    <w:rsid w:val="003B7716"/>
    <w:rsid w:val="003B7AD7"/>
    <w:rsid w:val="003B7F2E"/>
    <w:rsid w:val="003B7F68"/>
    <w:rsid w:val="003C011A"/>
    <w:rsid w:val="003C0168"/>
    <w:rsid w:val="003C02E1"/>
    <w:rsid w:val="003C031C"/>
    <w:rsid w:val="003C037F"/>
    <w:rsid w:val="003C0468"/>
    <w:rsid w:val="003C0556"/>
    <w:rsid w:val="003C05D1"/>
    <w:rsid w:val="003C08A1"/>
    <w:rsid w:val="003C08EB"/>
    <w:rsid w:val="003C0925"/>
    <w:rsid w:val="003C0BA5"/>
    <w:rsid w:val="003C0BCF"/>
    <w:rsid w:val="003C0CAE"/>
    <w:rsid w:val="003C0D7A"/>
    <w:rsid w:val="003C0E0D"/>
    <w:rsid w:val="003C123C"/>
    <w:rsid w:val="003C12C4"/>
    <w:rsid w:val="003C14F3"/>
    <w:rsid w:val="003C153E"/>
    <w:rsid w:val="003C1583"/>
    <w:rsid w:val="003C15CE"/>
    <w:rsid w:val="003C1660"/>
    <w:rsid w:val="003C180E"/>
    <w:rsid w:val="003C1819"/>
    <w:rsid w:val="003C1907"/>
    <w:rsid w:val="003C1B11"/>
    <w:rsid w:val="003C1B6D"/>
    <w:rsid w:val="003C1BE3"/>
    <w:rsid w:val="003C1BF3"/>
    <w:rsid w:val="003C1CB1"/>
    <w:rsid w:val="003C1D15"/>
    <w:rsid w:val="003C1E42"/>
    <w:rsid w:val="003C1F39"/>
    <w:rsid w:val="003C1FF7"/>
    <w:rsid w:val="003C204B"/>
    <w:rsid w:val="003C241C"/>
    <w:rsid w:val="003C246D"/>
    <w:rsid w:val="003C256F"/>
    <w:rsid w:val="003C26DA"/>
    <w:rsid w:val="003C26FE"/>
    <w:rsid w:val="003C296E"/>
    <w:rsid w:val="003C2976"/>
    <w:rsid w:val="003C29D9"/>
    <w:rsid w:val="003C2CA7"/>
    <w:rsid w:val="003C2F5B"/>
    <w:rsid w:val="003C3056"/>
    <w:rsid w:val="003C305E"/>
    <w:rsid w:val="003C339E"/>
    <w:rsid w:val="003C3547"/>
    <w:rsid w:val="003C36F2"/>
    <w:rsid w:val="003C37ED"/>
    <w:rsid w:val="003C3812"/>
    <w:rsid w:val="003C3BE6"/>
    <w:rsid w:val="003C3D5C"/>
    <w:rsid w:val="003C427E"/>
    <w:rsid w:val="003C43FF"/>
    <w:rsid w:val="003C45AF"/>
    <w:rsid w:val="003C4702"/>
    <w:rsid w:val="003C473C"/>
    <w:rsid w:val="003C4811"/>
    <w:rsid w:val="003C497A"/>
    <w:rsid w:val="003C4A2E"/>
    <w:rsid w:val="003C4B57"/>
    <w:rsid w:val="003C4C56"/>
    <w:rsid w:val="003C4F9C"/>
    <w:rsid w:val="003C5006"/>
    <w:rsid w:val="003C51A0"/>
    <w:rsid w:val="003C5298"/>
    <w:rsid w:val="003C52C4"/>
    <w:rsid w:val="003C545F"/>
    <w:rsid w:val="003C5482"/>
    <w:rsid w:val="003C55E5"/>
    <w:rsid w:val="003C55EE"/>
    <w:rsid w:val="003C5733"/>
    <w:rsid w:val="003C5795"/>
    <w:rsid w:val="003C58B3"/>
    <w:rsid w:val="003C58B8"/>
    <w:rsid w:val="003C5B40"/>
    <w:rsid w:val="003C5C41"/>
    <w:rsid w:val="003C5C5C"/>
    <w:rsid w:val="003C5F06"/>
    <w:rsid w:val="003C5FCD"/>
    <w:rsid w:val="003C605F"/>
    <w:rsid w:val="003C6132"/>
    <w:rsid w:val="003C6289"/>
    <w:rsid w:val="003C62BA"/>
    <w:rsid w:val="003C684B"/>
    <w:rsid w:val="003C6A95"/>
    <w:rsid w:val="003C6AE2"/>
    <w:rsid w:val="003C6CD5"/>
    <w:rsid w:val="003C6D1B"/>
    <w:rsid w:val="003C6DEE"/>
    <w:rsid w:val="003C6E5C"/>
    <w:rsid w:val="003C6EBE"/>
    <w:rsid w:val="003C6EDF"/>
    <w:rsid w:val="003C6EF0"/>
    <w:rsid w:val="003C6FF6"/>
    <w:rsid w:val="003C706D"/>
    <w:rsid w:val="003C714B"/>
    <w:rsid w:val="003C7294"/>
    <w:rsid w:val="003C72EA"/>
    <w:rsid w:val="003C74EC"/>
    <w:rsid w:val="003C7622"/>
    <w:rsid w:val="003C7786"/>
    <w:rsid w:val="003C784E"/>
    <w:rsid w:val="003C788F"/>
    <w:rsid w:val="003C7B5F"/>
    <w:rsid w:val="003C7BA5"/>
    <w:rsid w:val="003C7D1C"/>
    <w:rsid w:val="003C7DB9"/>
    <w:rsid w:val="003C7EA3"/>
    <w:rsid w:val="003C7F59"/>
    <w:rsid w:val="003C7FEB"/>
    <w:rsid w:val="003D00FC"/>
    <w:rsid w:val="003D0350"/>
    <w:rsid w:val="003D0B18"/>
    <w:rsid w:val="003D0BC4"/>
    <w:rsid w:val="003D0C0E"/>
    <w:rsid w:val="003D0C5D"/>
    <w:rsid w:val="003D1170"/>
    <w:rsid w:val="003D133B"/>
    <w:rsid w:val="003D13A8"/>
    <w:rsid w:val="003D14AB"/>
    <w:rsid w:val="003D1628"/>
    <w:rsid w:val="003D163C"/>
    <w:rsid w:val="003D164D"/>
    <w:rsid w:val="003D16E4"/>
    <w:rsid w:val="003D1836"/>
    <w:rsid w:val="003D198A"/>
    <w:rsid w:val="003D1BA8"/>
    <w:rsid w:val="003D1CD0"/>
    <w:rsid w:val="003D222E"/>
    <w:rsid w:val="003D228D"/>
    <w:rsid w:val="003D2292"/>
    <w:rsid w:val="003D2404"/>
    <w:rsid w:val="003D2415"/>
    <w:rsid w:val="003D24DF"/>
    <w:rsid w:val="003D26D4"/>
    <w:rsid w:val="003D27AA"/>
    <w:rsid w:val="003D28DA"/>
    <w:rsid w:val="003D294B"/>
    <w:rsid w:val="003D2A13"/>
    <w:rsid w:val="003D2D41"/>
    <w:rsid w:val="003D2D50"/>
    <w:rsid w:val="003D2E8F"/>
    <w:rsid w:val="003D2EAC"/>
    <w:rsid w:val="003D2FC3"/>
    <w:rsid w:val="003D2FC9"/>
    <w:rsid w:val="003D341B"/>
    <w:rsid w:val="003D3631"/>
    <w:rsid w:val="003D36D3"/>
    <w:rsid w:val="003D39DD"/>
    <w:rsid w:val="003D3A7E"/>
    <w:rsid w:val="003D3B95"/>
    <w:rsid w:val="003D3C48"/>
    <w:rsid w:val="003D3F42"/>
    <w:rsid w:val="003D4116"/>
    <w:rsid w:val="003D4296"/>
    <w:rsid w:val="003D45EB"/>
    <w:rsid w:val="003D46D0"/>
    <w:rsid w:val="003D4824"/>
    <w:rsid w:val="003D499D"/>
    <w:rsid w:val="003D49AD"/>
    <w:rsid w:val="003D4A6F"/>
    <w:rsid w:val="003D4BAA"/>
    <w:rsid w:val="003D4CAE"/>
    <w:rsid w:val="003D4E00"/>
    <w:rsid w:val="003D4EB9"/>
    <w:rsid w:val="003D4F81"/>
    <w:rsid w:val="003D4FF3"/>
    <w:rsid w:val="003D5139"/>
    <w:rsid w:val="003D527E"/>
    <w:rsid w:val="003D5422"/>
    <w:rsid w:val="003D5596"/>
    <w:rsid w:val="003D55B7"/>
    <w:rsid w:val="003D56BB"/>
    <w:rsid w:val="003D57D6"/>
    <w:rsid w:val="003D595C"/>
    <w:rsid w:val="003D59A8"/>
    <w:rsid w:val="003D5CCA"/>
    <w:rsid w:val="003D5E3A"/>
    <w:rsid w:val="003D5F96"/>
    <w:rsid w:val="003D6194"/>
    <w:rsid w:val="003D62CC"/>
    <w:rsid w:val="003D630D"/>
    <w:rsid w:val="003D637B"/>
    <w:rsid w:val="003D6562"/>
    <w:rsid w:val="003D65D4"/>
    <w:rsid w:val="003D67DE"/>
    <w:rsid w:val="003D6A01"/>
    <w:rsid w:val="003D6B3F"/>
    <w:rsid w:val="003D6B91"/>
    <w:rsid w:val="003D6B92"/>
    <w:rsid w:val="003D6BA5"/>
    <w:rsid w:val="003D6CCB"/>
    <w:rsid w:val="003D6EAF"/>
    <w:rsid w:val="003D6EB8"/>
    <w:rsid w:val="003D6F9F"/>
    <w:rsid w:val="003D6FF7"/>
    <w:rsid w:val="003D733D"/>
    <w:rsid w:val="003D739E"/>
    <w:rsid w:val="003D7505"/>
    <w:rsid w:val="003D752D"/>
    <w:rsid w:val="003D7680"/>
    <w:rsid w:val="003D7734"/>
    <w:rsid w:val="003D78BA"/>
    <w:rsid w:val="003D7AD4"/>
    <w:rsid w:val="003D7D4C"/>
    <w:rsid w:val="003E0093"/>
    <w:rsid w:val="003E00C2"/>
    <w:rsid w:val="003E0373"/>
    <w:rsid w:val="003E058C"/>
    <w:rsid w:val="003E073C"/>
    <w:rsid w:val="003E0771"/>
    <w:rsid w:val="003E07D7"/>
    <w:rsid w:val="003E0903"/>
    <w:rsid w:val="003E0909"/>
    <w:rsid w:val="003E092A"/>
    <w:rsid w:val="003E09A1"/>
    <w:rsid w:val="003E0B0C"/>
    <w:rsid w:val="003E0C3E"/>
    <w:rsid w:val="003E0C95"/>
    <w:rsid w:val="003E1268"/>
    <w:rsid w:val="003E12FA"/>
    <w:rsid w:val="003E131C"/>
    <w:rsid w:val="003E13D8"/>
    <w:rsid w:val="003E1432"/>
    <w:rsid w:val="003E153F"/>
    <w:rsid w:val="003E1655"/>
    <w:rsid w:val="003E172E"/>
    <w:rsid w:val="003E185A"/>
    <w:rsid w:val="003E1943"/>
    <w:rsid w:val="003E1A5A"/>
    <w:rsid w:val="003E1B89"/>
    <w:rsid w:val="003E1BCD"/>
    <w:rsid w:val="003E1C59"/>
    <w:rsid w:val="003E1CB3"/>
    <w:rsid w:val="003E1DE1"/>
    <w:rsid w:val="003E1E58"/>
    <w:rsid w:val="003E2008"/>
    <w:rsid w:val="003E20C8"/>
    <w:rsid w:val="003E214A"/>
    <w:rsid w:val="003E21F5"/>
    <w:rsid w:val="003E2638"/>
    <w:rsid w:val="003E263C"/>
    <w:rsid w:val="003E283B"/>
    <w:rsid w:val="003E2885"/>
    <w:rsid w:val="003E296E"/>
    <w:rsid w:val="003E29E3"/>
    <w:rsid w:val="003E307C"/>
    <w:rsid w:val="003E30BE"/>
    <w:rsid w:val="003E3129"/>
    <w:rsid w:val="003E335C"/>
    <w:rsid w:val="003E3378"/>
    <w:rsid w:val="003E33EA"/>
    <w:rsid w:val="003E369A"/>
    <w:rsid w:val="003E3AC9"/>
    <w:rsid w:val="003E3C58"/>
    <w:rsid w:val="003E3E3A"/>
    <w:rsid w:val="003E40CC"/>
    <w:rsid w:val="003E4121"/>
    <w:rsid w:val="003E4214"/>
    <w:rsid w:val="003E42CC"/>
    <w:rsid w:val="003E434E"/>
    <w:rsid w:val="003E43FF"/>
    <w:rsid w:val="003E455D"/>
    <w:rsid w:val="003E463F"/>
    <w:rsid w:val="003E4725"/>
    <w:rsid w:val="003E4789"/>
    <w:rsid w:val="003E482E"/>
    <w:rsid w:val="003E494B"/>
    <w:rsid w:val="003E4959"/>
    <w:rsid w:val="003E4A40"/>
    <w:rsid w:val="003E4AFA"/>
    <w:rsid w:val="003E4EB5"/>
    <w:rsid w:val="003E50AA"/>
    <w:rsid w:val="003E5140"/>
    <w:rsid w:val="003E542E"/>
    <w:rsid w:val="003E556E"/>
    <w:rsid w:val="003E568E"/>
    <w:rsid w:val="003E59AD"/>
    <w:rsid w:val="003E5A8D"/>
    <w:rsid w:val="003E5AE1"/>
    <w:rsid w:val="003E5C82"/>
    <w:rsid w:val="003E5D97"/>
    <w:rsid w:val="003E5F56"/>
    <w:rsid w:val="003E601F"/>
    <w:rsid w:val="003E60EE"/>
    <w:rsid w:val="003E623A"/>
    <w:rsid w:val="003E625A"/>
    <w:rsid w:val="003E62F6"/>
    <w:rsid w:val="003E63BC"/>
    <w:rsid w:val="003E6565"/>
    <w:rsid w:val="003E6631"/>
    <w:rsid w:val="003E66EE"/>
    <w:rsid w:val="003E6A1C"/>
    <w:rsid w:val="003E6B8E"/>
    <w:rsid w:val="003E6B9A"/>
    <w:rsid w:val="003E6C1D"/>
    <w:rsid w:val="003E6CFE"/>
    <w:rsid w:val="003E6F2D"/>
    <w:rsid w:val="003E6F7E"/>
    <w:rsid w:val="003E7020"/>
    <w:rsid w:val="003E7688"/>
    <w:rsid w:val="003E7CFC"/>
    <w:rsid w:val="003E7D70"/>
    <w:rsid w:val="003E7E9D"/>
    <w:rsid w:val="003F01F5"/>
    <w:rsid w:val="003F0220"/>
    <w:rsid w:val="003F0267"/>
    <w:rsid w:val="003F0454"/>
    <w:rsid w:val="003F0486"/>
    <w:rsid w:val="003F0576"/>
    <w:rsid w:val="003F05B2"/>
    <w:rsid w:val="003F05E6"/>
    <w:rsid w:val="003F0674"/>
    <w:rsid w:val="003F0BFC"/>
    <w:rsid w:val="003F0CA5"/>
    <w:rsid w:val="003F0D43"/>
    <w:rsid w:val="003F0D5B"/>
    <w:rsid w:val="003F0FB7"/>
    <w:rsid w:val="003F1013"/>
    <w:rsid w:val="003F13C9"/>
    <w:rsid w:val="003F146F"/>
    <w:rsid w:val="003F1614"/>
    <w:rsid w:val="003F1894"/>
    <w:rsid w:val="003F194E"/>
    <w:rsid w:val="003F1A0A"/>
    <w:rsid w:val="003F1AA0"/>
    <w:rsid w:val="003F1B93"/>
    <w:rsid w:val="003F1D87"/>
    <w:rsid w:val="003F1DD8"/>
    <w:rsid w:val="003F1E99"/>
    <w:rsid w:val="003F20D4"/>
    <w:rsid w:val="003F21F6"/>
    <w:rsid w:val="003F234D"/>
    <w:rsid w:val="003F2529"/>
    <w:rsid w:val="003F275C"/>
    <w:rsid w:val="003F28E6"/>
    <w:rsid w:val="003F297E"/>
    <w:rsid w:val="003F29A6"/>
    <w:rsid w:val="003F29CD"/>
    <w:rsid w:val="003F2BF9"/>
    <w:rsid w:val="003F2D09"/>
    <w:rsid w:val="003F2E32"/>
    <w:rsid w:val="003F2EA7"/>
    <w:rsid w:val="003F2EDD"/>
    <w:rsid w:val="003F2F96"/>
    <w:rsid w:val="003F3251"/>
    <w:rsid w:val="003F32AD"/>
    <w:rsid w:val="003F3651"/>
    <w:rsid w:val="003F3673"/>
    <w:rsid w:val="003F369F"/>
    <w:rsid w:val="003F36EE"/>
    <w:rsid w:val="003F39A3"/>
    <w:rsid w:val="003F3A84"/>
    <w:rsid w:val="003F3D8E"/>
    <w:rsid w:val="003F3DFD"/>
    <w:rsid w:val="003F3E43"/>
    <w:rsid w:val="003F3F59"/>
    <w:rsid w:val="003F3F8B"/>
    <w:rsid w:val="003F3F93"/>
    <w:rsid w:val="003F42A4"/>
    <w:rsid w:val="003F43DB"/>
    <w:rsid w:val="003F43EE"/>
    <w:rsid w:val="003F4683"/>
    <w:rsid w:val="003F46FB"/>
    <w:rsid w:val="003F4A73"/>
    <w:rsid w:val="003F4A84"/>
    <w:rsid w:val="003F4AE8"/>
    <w:rsid w:val="003F4C4A"/>
    <w:rsid w:val="003F4D48"/>
    <w:rsid w:val="003F4DA6"/>
    <w:rsid w:val="003F4E0C"/>
    <w:rsid w:val="003F54C9"/>
    <w:rsid w:val="003F5609"/>
    <w:rsid w:val="003F5613"/>
    <w:rsid w:val="003F56FE"/>
    <w:rsid w:val="003F5825"/>
    <w:rsid w:val="003F58A4"/>
    <w:rsid w:val="003F59D9"/>
    <w:rsid w:val="003F5CE4"/>
    <w:rsid w:val="003F5D69"/>
    <w:rsid w:val="003F5E78"/>
    <w:rsid w:val="003F6224"/>
    <w:rsid w:val="003F6383"/>
    <w:rsid w:val="003F644D"/>
    <w:rsid w:val="003F64C6"/>
    <w:rsid w:val="003F64EC"/>
    <w:rsid w:val="003F65ED"/>
    <w:rsid w:val="003F662C"/>
    <w:rsid w:val="003F66A6"/>
    <w:rsid w:val="003F6894"/>
    <w:rsid w:val="003F6B2C"/>
    <w:rsid w:val="003F6DA2"/>
    <w:rsid w:val="003F6E4D"/>
    <w:rsid w:val="003F6E62"/>
    <w:rsid w:val="003F6F6C"/>
    <w:rsid w:val="003F7063"/>
    <w:rsid w:val="003F7291"/>
    <w:rsid w:val="003F73C9"/>
    <w:rsid w:val="003F741E"/>
    <w:rsid w:val="003F7489"/>
    <w:rsid w:val="003F74BA"/>
    <w:rsid w:val="003F74EA"/>
    <w:rsid w:val="003F750E"/>
    <w:rsid w:val="003F75CB"/>
    <w:rsid w:val="003F7825"/>
    <w:rsid w:val="003F7B46"/>
    <w:rsid w:val="003F7C7E"/>
    <w:rsid w:val="003F7CEE"/>
    <w:rsid w:val="003F7E32"/>
    <w:rsid w:val="003F7E9F"/>
    <w:rsid w:val="003F7F92"/>
    <w:rsid w:val="00400299"/>
    <w:rsid w:val="0040036C"/>
    <w:rsid w:val="004005B3"/>
    <w:rsid w:val="004006B2"/>
    <w:rsid w:val="0040076B"/>
    <w:rsid w:val="004008D0"/>
    <w:rsid w:val="00400A51"/>
    <w:rsid w:val="00400BC5"/>
    <w:rsid w:val="00400C28"/>
    <w:rsid w:val="00400E78"/>
    <w:rsid w:val="00400F00"/>
    <w:rsid w:val="00400F79"/>
    <w:rsid w:val="00400FB8"/>
    <w:rsid w:val="00401071"/>
    <w:rsid w:val="004010B8"/>
    <w:rsid w:val="004015CE"/>
    <w:rsid w:val="004015E3"/>
    <w:rsid w:val="00401799"/>
    <w:rsid w:val="004017EF"/>
    <w:rsid w:val="00401AD2"/>
    <w:rsid w:val="00401B33"/>
    <w:rsid w:val="00401C4E"/>
    <w:rsid w:val="00401CE5"/>
    <w:rsid w:val="00401E64"/>
    <w:rsid w:val="00402008"/>
    <w:rsid w:val="00402225"/>
    <w:rsid w:val="00402510"/>
    <w:rsid w:val="00402511"/>
    <w:rsid w:val="004026B9"/>
    <w:rsid w:val="004027B3"/>
    <w:rsid w:val="00402887"/>
    <w:rsid w:val="004028CB"/>
    <w:rsid w:val="004029C1"/>
    <w:rsid w:val="00402AA5"/>
    <w:rsid w:val="00402BF3"/>
    <w:rsid w:val="00402F3D"/>
    <w:rsid w:val="00402F5F"/>
    <w:rsid w:val="00403105"/>
    <w:rsid w:val="00403168"/>
    <w:rsid w:val="0040319C"/>
    <w:rsid w:val="00403317"/>
    <w:rsid w:val="004033CB"/>
    <w:rsid w:val="004033D7"/>
    <w:rsid w:val="00403443"/>
    <w:rsid w:val="0040352B"/>
    <w:rsid w:val="0040359F"/>
    <w:rsid w:val="0040368D"/>
    <w:rsid w:val="004036A5"/>
    <w:rsid w:val="0040370B"/>
    <w:rsid w:val="0040379D"/>
    <w:rsid w:val="00403A64"/>
    <w:rsid w:val="00403A73"/>
    <w:rsid w:val="00403AD5"/>
    <w:rsid w:val="00403D8A"/>
    <w:rsid w:val="00403D8F"/>
    <w:rsid w:val="00403E95"/>
    <w:rsid w:val="00403F43"/>
    <w:rsid w:val="00403F55"/>
    <w:rsid w:val="00403FAF"/>
    <w:rsid w:val="0040412F"/>
    <w:rsid w:val="0040413B"/>
    <w:rsid w:val="004044BF"/>
    <w:rsid w:val="00404518"/>
    <w:rsid w:val="00404724"/>
    <w:rsid w:val="0040492F"/>
    <w:rsid w:val="0040497D"/>
    <w:rsid w:val="004049E2"/>
    <w:rsid w:val="004049EC"/>
    <w:rsid w:val="00404A81"/>
    <w:rsid w:val="00404B9A"/>
    <w:rsid w:val="00404C16"/>
    <w:rsid w:val="00404D79"/>
    <w:rsid w:val="00404F72"/>
    <w:rsid w:val="00405104"/>
    <w:rsid w:val="00405257"/>
    <w:rsid w:val="004052C7"/>
    <w:rsid w:val="0040530F"/>
    <w:rsid w:val="0040532F"/>
    <w:rsid w:val="00405549"/>
    <w:rsid w:val="004057C6"/>
    <w:rsid w:val="00405925"/>
    <w:rsid w:val="00405A0C"/>
    <w:rsid w:val="00405AB2"/>
    <w:rsid w:val="00405AB5"/>
    <w:rsid w:val="00405AB9"/>
    <w:rsid w:val="00405CAB"/>
    <w:rsid w:val="00405CF2"/>
    <w:rsid w:val="00405D94"/>
    <w:rsid w:val="0040600E"/>
    <w:rsid w:val="00406093"/>
    <w:rsid w:val="0040615D"/>
    <w:rsid w:val="004066E8"/>
    <w:rsid w:val="004067A4"/>
    <w:rsid w:val="004068E5"/>
    <w:rsid w:val="00406A57"/>
    <w:rsid w:val="00406A79"/>
    <w:rsid w:val="00406AC8"/>
    <w:rsid w:val="00406BBD"/>
    <w:rsid w:val="00406DA8"/>
    <w:rsid w:val="00406E2C"/>
    <w:rsid w:val="00406E50"/>
    <w:rsid w:val="00407045"/>
    <w:rsid w:val="0040715E"/>
    <w:rsid w:val="00407165"/>
    <w:rsid w:val="00407275"/>
    <w:rsid w:val="0040747B"/>
    <w:rsid w:val="0040750C"/>
    <w:rsid w:val="0040774D"/>
    <w:rsid w:val="0040799D"/>
    <w:rsid w:val="00407A69"/>
    <w:rsid w:val="00407B87"/>
    <w:rsid w:val="00407FB7"/>
    <w:rsid w:val="00410006"/>
    <w:rsid w:val="004100DA"/>
    <w:rsid w:val="00410486"/>
    <w:rsid w:val="00410637"/>
    <w:rsid w:val="00410663"/>
    <w:rsid w:val="00410824"/>
    <w:rsid w:val="0041084B"/>
    <w:rsid w:val="0041086E"/>
    <w:rsid w:val="004109B3"/>
    <w:rsid w:val="00410A54"/>
    <w:rsid w:val="00410ABC"/>
    <w:rsid w:val="00410B4D"/>
    <w:rsid w:val="00410CED"/>
    <w:rsid w:val="00410D5D"/>
    <w:rsid w:val="00410E4C"/>
    <w:rsid w:val="00410E96"/>
    <w:rsid w:val="00410F8B"/>
    <w:rsid w:val="004111D0"/>
    <w:rsid w:val="004112E4"/>
    <w:rsid w:val="0041148A"/>
    <w:rsid w:val="00411547"/>
    <w:rsid w:val="004115C1"/>
    <w:rsid w:val="00411602"/>
    <w:rsid w:val="00411745"/>
    <w:rsid w:val="00411AF5"/>
    <w:rsid w:val="00411B75"/>
    <w:rsid w:val="00411BFC"/>
    <w:rsid w:val="00411DB1"/>
    <w:rsid w:val="00411E09"/>
    <w:rsid w:val="00412099"/>
    <w:rsid w:val="004121AB"/>
    <w:rsid w:val="00412222"/>
    <w:rsid w:val="0041234C"/>
    <w:rsid w:val="004125EC"/>
    <w:rsid w:val="0041268C"/>
    <w:rsid w:val="00412705"/>
    <w:rsid w:val="004127B7"/>
    <w:rsid w:val="00412EC1"/>
    <w:rsid w:val="00412F6B"/>
    <w:rsid w:val="00413244"/>
    <w:rsid w:val="004132CE"/>
    <w:rsid w:val="004132F3"/>
    <w:rsid w:val="0041337B"/>
    <w:rsid w:val="0041340D"/>
    <w:rsid w:val="0041341C"/>
    <w:rsid w:val="004134D3"/>
    <w:rsid w:val="00413516"/>
    <w:rsid w:val="00413530"/>
    <w:rsid w:val="0041357E"/>
    <w:rsid w:val="00413622"/>
    <w:rsid w:val="004137CA"/>
    <w:rsid w:val="00413913"/>
    <w:rsid w:val="004139D8"/>
    <w:rsid w:val="00413BD4"/>
    <w:rsid w:val="00413D79"/>
    <w:rsid w:val="00413E29"/>
    <w:rsid w:val="004140F1"/>
    <w:rsid w:val="00414113"/>
    <w:rsid w:val="00414167"/>
    <w:rsid w:val="004141E9"/>
    <w:rsid w:val="0041424E"/>
    <w:rsid w:val="0041438E"/>
    <w:rsid w:val="00414436"/>
    <w:rsid w:val="00414466"/>
    <w:rsid w:val="004147D8"/>
    <w:rsid w:val="00414A9C"/>
    <w:rsid w:val="00414AAE"/>
    <w:rsid w:val="00414B8C"/>
    <w:rsid w:val="00414BC2"/>
    <w:rsid w:val="00414CC4"/>
    <w:rsid w:val="00414E59"/>
    <w:rsid w:val="00414EC2"/>
    <w:rsid w:val="00414F56"/>
    <w:rsid w:val="00415051"/>
    <w:rsid w:val="004150A6"/>
    <w:rsid w:val="004150CC"/>
    <w:rsid w:val="00415119"/>
    <w:rsid w:val="00415297"/>
    <w:rsid w:val="0041581A"/>
    <w:rsid w:val="00415876"/>
    <w:rsid w:val="004158D8"/>
    <w:rsid w:val="004158FD"/>
    <w:rsid w:val="00415920"/>
    <w:rsid w:val="004159E5"/>
    <w:rsid w:val="00415ABD"/>
    <w:rsid w:val="00415AEF"/>
    <w:rsid w:val="00415B98"/>
    <w:rsid w:val="00415F11"/>
    <w:rsid w:val="00415F79"/>
    <w:rsid w:val="0041608A"/>
    <w:rsid w:val="00416237"/>
    <w:rsid w:val="00416274"/>
    <w:rsid w:val="004162FE"/>
    <w:rsid w:val="004165FB"/>
    <w:rsid w:val="004168F0"/>
    <w:rsid w:val="0041691D"/>
    <w:rsid w:val="00416979"/>
    <w:rsid w:val="00416C25"/>
    <w:rsid w:val="00416D9D"/>
    <w:rsid w:val="00416F85"/>
    <w:rsid w:val="00417754"/>
    <w:rsid w:val="004179F7"/>
    <w:rsid w:val="00417CA0"/>
    <w:rsid w:val="00417D86"/>
    <w:rsid w:val="00417DE5"/>
    <w:rsid w:val="00417E50"/>
    <w:rsid w:val="00417EE8"/>
    <w:rsid w:val="00420126"/>
    <w:rsid w:val="0042019D"/>
    <w:rsid w:val="004201C5"/>
    <w:rsid w:val="004202BA"/>
    <w:rsid w:val="004203D3"/>
    <w:rsid w:val="00420468"/>
    <w:rsid w:val="004204B1"/>
    <w:rsid w:val="004205C4"/>
    <w:rsid w:val="004206B4"/>
    <w:rsid w:val="00420892"/>
    <w:rsid w:val="004209E1"/>
    <w:rsid w:val="00420FB1"/>
    <w:rsid w:val="0042119C"/>
    <w:rsid w:val="00421253"/>
    <w:rsid w:val="00421313"/>
    <w:rsid w:val="00421455"/>
    <w:rsid w:val="004214F7"/>
    <w:rsid w:val="00421611"/>
    <w:rsid w:val="004217EE"/>
    <w:rsid w:val="004219C3"/>
    <w:rsid w:val="00421AB3"/>
    <w:rsid w:val="00421B40"/>
    <w:rsid w:val="00421C0E"/>
    <w:rsid w:val="00421F81"/>
    <w:rsid w:val="0042218B"/>
    <w:rsid w:val="00422366"/>
    <w:rsid w:val="0042256A"/>
    <w:rsid w:val="00422733"/>
    <w:rsid w:val="00422915"/>
    <w:rsid w:val="004229D0"/>
    <w:rsid w:val="004229EC"/>
    <w:rsid w:val="00422A81"/>
    <w:rsid w:val="00422AAA"/>
    <w:rsid w:val="00422B43"/>
    <w:rsid w:val="00422D3D"/>
    <w:rsid w:val="00422D57"/>
    <w:rsid w:val="00423025"/>
    <w:rsid w:val="0042318D"/>
    <w:rsid w:val="004232CD"/>
    <w:rsid w:val="004232F4"/>
    <w:rsid w:val="0042336A"/>
    <w:rsid w:val="0042339D"/>
    <w:rsid w:val="00423492"/>
    <w:rsid w:val="00423535"/>
    <w:rsid w:val="004236F4"/>
    <w:rsid w:val="004236F6"/>
    <w:rsid w:val="0042386C"/>
    <w:rsid w:val="00423A1E"/>
    <w:rsid w:val="00423C46"/>
    <w:rsid w:val="00423E50"/>
    <w:rsid w:val="00423FBB"/>
    <w:rsid w:val="00424302"/>
    <w:rsid w:val="004244CD"/>
    <w:rsid w:val="00424608"/>
    <w:rsid w:val="0042465F"/>
    <w:rsid w:val="004247A8"/>
    <w:rsid w:val="00424856"/>
    <w:rsid w:val="004248CF"/>
    <w:rsid w:val="004249EC"/>
    <w:rsid w:val="00424A18"/>
    <w:rsid w:val="00424A22"/>
    <w:rsid w:val="00424BE1"/>
    <w:rsid w:val="00424CFE"/>
    <w:rsid w:val="0042504E"/>
    <w:rsid w:val="004250CB"/>
    <w:rsid w:val="00425133"/>
    <w:rsid w:val="0042547B"/>
    <w:rsid w:val="0042549B"/>
    <w:rsid w:val="0042563F"/>
    <w:rsid w:val="00425B7D"/>
    <w:rsid w:val="00425C3B"/>
    <w:rsid w:val="00425CD7"/>
    <w:rsid w:val="00425E4D"/>
    <w:rsid w:val="00425E70"/>
    <w:rsid w:val="00425F46"/>
    <w:rsid w:val="0042611B"/>
    <w:rsid w:val="0042644D"/>
    <w:rsid w:val="0042659F"/>
    <w:rsid w:val="004265A0"/>
    <w:rsid w:val="0042664F"/>
    <w:rsid w:val="00426680"/>
    <w:rsid w:val="00426691"/>
    <w:rsid w:val="00426705"/>
    <w:rsid w:val="0042677E"/>
    <w:rsid w:val="004269F8"/>
    <w:rsid w:val="00426BF7"/>
    <w:rsid w:val="00426DB6"/>
    <w:rsid w:val="00426DF4"/>
    <w:rsid w:val="00426EC5"/>
    <w:rsid w:val="00426F4E"/>
    <w:rsid w:val="0042717D"/>
    <w:rsid w:val="00427295"/>
    <w:rsid w:val="00427477"/>
    <w:rsid w:val="00427529"/>
    <w:rsid w:val="0042754E"/>
    <w:rsid w:val="0042756E"/>
    <w:rsid w:val="0042769B"/>
    <w:rsid w:val="00427744"/>
    <w:rsid w:val="00427837"/>
    <w:rsid w:val="0042789C"/>
    <w:rsid w:val="004278B2"/>
    <w:rsid w:val="0042798F"/>
    <w:rsid w:val="00427A91"/>
    <w:rsid w:val="00427C3E"/>
    <w:rsid w:val="00427CF8"/>
    <w:rsid w:val="00427F3E"/>
    <w:rsid w:val="00427F96"/>
    <w:rsid w:val="00430532"/>
    <w:rsid w:val="0043067F"/>
    <w:rsid w:val="00430A8F"/>
    <w:rsid w:val="00430ACB"/>
    <w:rsid w:val="00430B4A"/>
    <w:rsid w:val="00430BA4"/>
    <w:rsid w:val="00430BEF"/>
    <w:rsid w:val="00430C89"/>
    <w:rsid w:val="00430D12"/>
    <w:rsid w:val="00430DA6"/>
    <w:rsid w:val="00430EAC"/>
    <w:rsid w:val="00430FB2"/>
    <w:rsid w:val="004310A1"/>
    <w:rsid w:val="00431205"/>
    <w:rsid w:val="004314DA"/>
    <w:rsid w:val="00431578"/>
    <w:rsid w:val="00431587"/>
    <w:rsid w:val="0043172E"/>
    <w:rsid w:val="00431799"/>
    <w:rsid w:val="0043192C"/>
    <w:rsid w:val="0043196D"/>
    <w:rsid w:val="004319A9"/>
    <w:rsid w:val="004319C3"/>
    <w:rsid w:val="00431AC1"/>
    <w:rsid w:val="00431E07"/>
    <w:rsid w:val="00431E36"/>
    <w:rsid w:val="00431E9E"/>
    <w:rsid w:val="004320E2"/>
    <w:rsid w:val="004322C2"/>
    <w:rsid w:val="00432307"/>
    <w:rsid w:val="0043252E"/>
    <w:rsid w:val="00432702"/>
    <w:rsid w:val="00432A41"/>
    <w:rsid w:val="00432D86"/>
    <w:rsid w:val="00432DB4"/>
    <w:rsid w:val="00432E37"/>
    <w:rsid w:val="0043322D"/>
    <w:rsid w:val="0043324E"/>
    <w:rsid w:val="00433351"/>
    <w:rsid w:val="004337CC"/>
    <w:rsid w:val="00433952"/>
    <w:rsid w:val="00433BCF"/>
    <w:rsid w:val="00433BE4"/>
    <w:rsid w:val="00433C02"/>
    <w:rsid w:val="00433C7D"/>
    <w:rsid w:val="00433F1E"/>
    <w:rsid w:val="00433F21"/>
    <w:rsid w:val="00433FB0"/>
    <w:rsid w:val="0043421C"/>
    <w:rsid w:val="004344E1"/>
    <w:rsid w:val="00434511"/>
    <w:rsid w:val="004346A0"/>
    <w:rsid w:val="004347C8"/>
    <w:rsid w:val="00434ACA"/>
    <w:rsid w:val="00434E5C"/>
    <w:rsid w:val="00434EB5"/>
    <w:rsid w:val="00434EC1"/>
    <w:rsid w:val="00434F3C"/>
    <w:rsid w:val="00435508"/>
    <w:rsid w:val="004355D4"/>
    <w:rsid w:val="004356C9"/>
    <w:rsid w:val="004358AA"/>
    <w:rsid w:val="00435906"/>
    <w:rsid w:val="004359A3"/>
    <w:rsid w:val="00435A89"/>
    <w:rsid w:val="00435B81"/>
    <w:rsid w:val="00435BE6"/>
    <w:rsid w:val="00435C9F"/>
    <w:rsid w:val="00435D3C"/>
    <w:rsid w:val="00435E89"/>
    <w:rsid w:val="00436175"/>
    <w:rsid w:val="004365C2"/>
    <w:rsid w:val="004365DC"/>
    <w:rsid w:val="00436781"/>
    <w:rsid w:val="00436B51"/>
    <w:rsid w:val="00436C22"/>
    <w:rsid w:val="00436CB7"/>
    <w:rsid w:val="00436CC6"/>
    <w:rsid w:val="00436F57"/>
    <w:rsid w:val="00437072"/>
    <w:rsid w:val="004376D3"/>
    <w:rsid w:val="0043773B"/>
    <w:rsid w:val="0043784E"/>
    <w:rsid w:val="00437DAB"/>
    <w:rsid w:val="00437E0C"/>
    <w:rsid w:val="00437E99"/>
    <w:rsid w:val="00437EAD"/>
    <w:rsid w:val="00440063"/>
    <w:rsid w:val="004402C5"/>
    <w:rsid w:val="00440504"/>
    <w:rsid w:val="004405B5"/>
    <w:rsid w:val="004406F0"/>
    <w:rsid w:val="004406F8"/>
    <w:rsid w:val="00440A54"/>
    <w:rsid w:val="00440AFB"/>
    <w:rsid w:val="00440B1F"/>
    <w:rsid w:val="00440BE5"/>
    <w:rsid w:val="00440D63"/>
    <w:rsid w:val="00440F0A"/>
    <w:rsid w:val="00441085"/>
    <w:rsid w:val="004410CD"/>
    <w:rsid w:val="004410EB"/>
    <w:rsid w:val="0044116C"/>
    <w:rsid w:val="00441293"/>
    <w:rsid w:val="00441570"/>
    <w:rsid w:val="00441577"/>
    <w:rsid w:val="0044162C"/>
    <w:rsid w:val="004416CE"/>
    <w:rsid w:val="004416F5"/>
    <w:rsid w:val="0044176A"/>
    <w:rsid w:val="004419B4"/>
    <w:rsid w:val="00441B8D"/>
    <w:rsid w:val="00441E31"/>
    <w:rsid w:val="00441E59"/>
    <w:rsid w:val="00441FC3"/>
    <w:rsid w:val="00441FE9"/>
    <w:rsid w:val="00442051"/>
    <w:rsid w:val="0044221B"/>
    <w:rsid w:val="00442254"/>
    <w:rsid w:val="0044249E"/>
    <w:rsid w:val="0044252F"/>
    <w:rsid w:val="00442565"/>
    <w:rsid w:val="0044270B"/>
    <w:rsid w:val="00442906"/>
    <w:rsid w:val="0044294D"/>
    <w:rsid w:val="00442980"/>
    <w:rsid w:val="00442ABF"/>
    <w:rsid w:val="00442B20"/>
    <w:rsid w:val="00442B65"/>
    <w:rsid w:val="00442C3C"/>
    <w:rsid w:val="00442C4F"/>
    <w:rsid w:val="00442CE7"/>
    <w:rsid w:val="00442EE1"/>
    <w:rsid w:val="00442EE2"/>
    <w:rsid w:val="00442FD2"/>
    <w:rsid w:val="004430E4"/>
    <w:rsid w:val="004435A3"/>
    <w:rsid w:val="004435E7"/>
    <w:rsid w:val="00443704"/>
    <w:rsid w:val="0044379F"/>
    <w:rsid w:val="00443877"/>
    <w:rsid w:val="00443A3B"/>
    <w:rsid w:val="00443A73"/>
    <w:rsid w:val="00443AE4"/>
    <w:rsid w:val="00443B12"/>
    <w:rsid w:val="00443B7D"/>
    <w:rsid w:val="00443CD3"/>
    <w:rsid w:val="00443E70"/>
    <w:rsid w:val="00443F53"/>
    <w:rsid w:val="00444045"/>
    <w:rsid w:val="00444102"/>
    <w:rsid w:val="004441A7"/>
    <w:rsid w:val="0044431A"/>
    <w:rsid w:val="0044438A"/>
    <w:rsid w:val="0044449C"/>
    <w:rsid w:val="004444A4"/>
    <w:rsid w:val="0044456E"/>
    <w:rsid w:val="00444919"/>
    <w:rsid w:val="0044492F"/>
    <w:rsid w:val="00444B05"/>
    <w:rsid w:val="00444B2F"/>
    <w:rsid w:val="0044503A"/>
    <w:rsid w:val="0044506F"/>
    <w:rsid w:val="004451D2"/>
    <w:rsid w:val="00445305"/>
    <w:rsid w:val="0044534A"/>
    <w:rsid w:val="004454C6"/>
    <w:rsid w:val="0044582A"/>
    <w:rsid w:val="00445984"/>
    <w:rsid w:val="00445DB7"/>
    <w:rsid w:val="00445DE7"/>
    <w:rsid w:val="00445E4C"/>
    <w:rsid w:val="00445EFD"/>
    <w:rsid w:val="00445F44"/>
    <w:rsid w:val="00445FEA"/>
    <w:rsid w:val="0044602B"/>
    <w:rsid w:val="00446073"/>
    <w:rsid w:val="00446165"/>
    <w:rsid w:val="00446531"/>
    <w:rsid w:val="004468BE"/>
    <w:rsid w:val="00446BA3"/>
    <w:rsid w:val="00446D75"/>
    <w:rsid w:val="00446FB9"/>
    <w:rsid w:val="004470E9"/>
    <w:rsid w:val="0044716F"/>
    <w:rsid w:val="004471B1"/>
    <w:rsid w:val="004471E7"/>
    <w:rsid w:val="004478F7"/>
    <w:rsid w:val="004479E9"/>
    <w:rsid w:val="00447A77"/>
    <w:rsid w:val="00447AC0"/>
    <w:rsid w:val="00447AFD"/>
    <w:rsid w:val="00447C31"/>
    <w:rsid w:val="00447C3B"/>
    <w:rsid w:val="00447C7C"/>
    <w:rsid w:val="00447CC9"/>
    <w:rsid w:val="00447CD2"/>
    <w:rsid w:val="00447D3E"/>
    <w:rsid w:val="004500FA"/>
    <w:rsid w:val="00450108"/>
    <w:rsid w:val="0045015E"/>
    <w:rsid w:val="004504F0"/>
    <w:rsid w:val="0045051B"/>
    <w:rsid w:val="00450694"/>
    <w:rsid w:val="00450943"/>
    <w:rsid w:val="00450B2E"/>
    <w:rsid w:val="00450CE5"/>
    <w:rsid w:val="00450D42"/>
    <w:rsid w:val="00450E0C"/>
    <w:rsid w:val="00450F38"/>
    <w:rsid w:val="00450F51"/>
    <w:rsid w:val="004510B2"/>
    <w:rsid w:val="004510C8"/>
    <w:rsid w:val="004511C0"/>
    <w:rsid w:val="004512B5"/>
    <w:rsid w:val="0045132B"/>
    <w:rsid w:val="004517B0"/>
    <w:rsid w:val="00451B44"/>
    <w:rsid w:val="00451B98"/>
    <w:rsid w:val="00451CFE"/>
    <w:rsid w:val="00452257"/>
    <w:rsid w:val="004522EB"/>
    <w:rsid w:val="004526A7"/>
    <w:rsid w:val="004529D5"/>
    <w:rsid w:val="00452AD3"/>
    <w:rsid w:val="00452D39"/>
    <w:rsid w:val="0045320A"/>
    <w:rsid w:val="00453366"/>
    <w:rsid w:val="00453732"/>
    <w:rsid w:val="00453738"/>
    <w:rsid w:val="00453A50"/>
    <w:rsid w:val="00453B6B"/>
    <w:rsid w:val="00453B85"/>
    <w:rsid w:val="00453CE7"/>
    <w:rsid w:val="00453D64"/>
    <w:rsid w:val="00453DFB"/>
    <w:rsid w:val="00454105"/>
    <w:rsid w:val="00454388"/>
    <w:rsid w:val="004543AC"/>
    <w:rsid w:val="004545A1"/>
    <w:rsid w:val="004546D7"/>
    <w:rsid w:val="004547EF"/>
    <w:rsid w:val="00454970"/>
    <w:rsid w:val="004549B9"/>
    <w:rsid w:val="004549E9"/>
    <w:rsid w:val="00454A4A"/>
    <w:rsid w:val="00454BD8"/>
    <w:rsid w:val="00454C04"/>
    <w:rsid w:val="00454C72"/>
    <w:rsid w:val="00454CEE"/>
    <w:rsid w:val="004551F9"/>
    <w:rsid w:val="004555E7"/>
    <w:rsid w:val="004555F8"/>
    <w:rsid w:val="00455728"/>
    <w:rsid w:val="00455767"/>
    <w:rsid w:val="004557DE"/>
    <w:rsid w:val="004558DB"/>
    <w:rsid w:val="004559E6"/>
    <w:rsid w:val="00455AEE"/>
    <w:rsid w:val="00455C5E"/>
    <w:rsid w:val="00455D13"/>
    <w:rsid w:val="00455FA5"/>
    <w:rsid w:val="004560DC"/>
    <w:rsid w:val="00456383"/>
    <w:rsid w:val="004563CD"/>
    <w:rsid w:val="004564D1"/>
    <w:rsid w:val="00456698"/>
    <w:rsid w:val="004566F7"/>
    <w:rsid w:val="0045683D"/>
    <w:rsid w:val="00456EAB"/>
    <w:rsid w:val="00456EF1"/>
    <w:rsid w:val="00456F76"/>
    <w:rsid w:val="00456FCA"/>
    <w:rsid w:val="00457605"/>
    <w:rsid w:val="00457629"/>
    <w:rsid w:val="004576B2"/>
    <w:rsid w:val="00457737"/>
    <w:rsid w:val="00457741"/>
    <w:rsid w:val="0045775F"/>
    <w:rsid w:val="004578ED"/>
    <w:rsid w:val="004579C7"/>
    <w:rsid w:val="004579F2"/>
    <w:rsid w:val="00457B46"/>
    <w:rsid w:val="00457BA7"/>
    <w:rsid w:val="00457C54"/>
    <w:rsid w:val="00457CA8"/>
    <w:rsid w:val="00457D08"/>
    <w:rsid w:val="00457E10"/>
    <w:rsid w:val="0046028D"/>
    <w:rsid w:val="004604E7"/>
    <w:rsid w:val="0046056B"/>
    <w:rsid w:val="00460573"/>
    <w:rsid w:val="004605AE"/>
    <w:rsid w:val="004605D8"/>
    <w:rsid w:val="00460698"/>
    <w:rsid w:val="00460A26"/>
    <w:rsid w:val="00460AB6"/>
    <w:rsid w:val="00460B84"/>
    <w:rsid w:val="00460B8A"/>
    <w:rsid w:val="00460E0D"/>
    <w:rsid w:val="00460F71"/>
    <w:rsid w:val="00460FB4"/>
    <w:rsid w:val="00461074"/>
    <w:rsid w:val="004610B1"/>
    <w:rsid w:val="004610F5"/>
    <w:rsid w:val="0046110C"/>
    <w:rsid w:val="0046149C"/>
    <w:rsid w:val="004615F2"/>
    <w:rsid w:val="0046165A"/>
    <w:rsid w:val="00461661"/>
    <w:rsid w:val="004616B6"/>
    <w:rsid w:val="004616C3"/>
    <w:rsid w:val="0046171E"/>
    <w:rsid w:val="004618BD"/>
    <w:rsid w:val="00461A43"/>
    <w:rsid w:val="00461CF4"/>
    <w:rsid w:val="00461F77"/>
    <w:rsid w:val="00462018"/>
    <w:rsid w:val="0046219A"/>
    <w:rsid w:val="004624FC"/>
    <w:rsid w:val="00462551"/>
    <w:rsid w:val="00462552"/>
    <w:rsid w:val="0046259C"/>
    <w:rsid w:val="00462805"/>
    <w:rsid w:val="0046289C"/>
    <w:rsid w:val="00462981"/>
    <w:rsid w:val="004629AD"/>
    <w:rsid w:val="00462A5E"/>
    <w:rsid w:val="00462B02"/>
    <w:rsid w:val="00462C7E"/>
    <w:rsid w:val="00462DD8"/>
    <w:rsid w:val="00462E5F"/>
    <w:rsid w:val="00463058"/>
    <w:rsid w:val="0046348C"/>
    <w:rsid w:val="00463634"/>
    <w:rsid w:val="0046367A"/>
    <w:rsid w:val="004636FE"/>
    <w:rsid w:val="004638CA"/>
    <w:rsid w:val="004639CC"/>
    <w:rsid w:val="00463ACB"/>
    <w:rsid w:val="00463BAB"/>
    <w:rsid w:val="00463CA7"/>
    <w:rsid w:val="00463D5F"/>
    <w:rsid w:val="00463ED3"/>
    <w:rsid w:val="00463F52"/>
    <w:rsid w:val="004642BA"/>
    <w:rsid w:val="004642E0"/>
    <w:rsid w:val="004644C0"/>
    <w:rsid w:val="00464611"/>
    <w:rsid w:val="004646B8"/>
    <w:rsid w:val="004648B8"/>
    <w:rsid w:val="004649E0"/>
    <w:rsid w:val="00464A9D"/>
    <w:rsid w:val="00464AB8"/>
    <w:rsid w:val="00464AD8"/>
    <w:rsid w:val="00464B13"/>
    <w:rsid w:val="00464C3E"/>
    <w:rsid w:val="00464C5F"/>
    <w:rsid w:val="00464E9D"/>
    <w:rsid w:val="00464EA4"/>
    <w:rsid w:val="00464EAA"/>
    <w:rsid w:val="0046512D"/>
    <w:rsid w:val="00465368"/>
    <w:rsid w:val="004653AC"/>
    <w:rsid w:val="0046550E"/>
    <w:rsid w:val="00465525"/>
    <w:rsid w:val="0046559D"/>
    <w:rsid w:val="004655FF"/>
    <w:rsid w:val="0046561E"/>
    <w:rsid w:val="00465653"/>
    <w:rsid w:val="004657B0"/>
    <w:rsid w:val="0046583D"/>
    <w:rsid w:val="00465905"/>
    <w:rsid w:val="00465A34"/>
    <w:rsid w:val="00465A9B"/>
    <w:rsid w:val="00465AC8"/>
    <w:rsid w:val="00465C86"/>
    <w:rsid w:val="00465DC9"/>
    <w:rsid w:val="00465E74"/>
    <w:rsid w:val="00465E97"/>
    <w:rsid w:val="0046618A"/>
    <w:rsid w:val="00466294"/>
    <w:rsid w:val="00466457"/>
    <w:rsid w:val="00466481"/>
    <w:rsid w:val="004664E9"/>
    <w:rsid w:val="0046682E"/>
    <w:rsid w:val="004668EF"/>
    <w:rsid w:val="00466908"/>
    <w:rsid w:val="00466AC6"/>
    <w:rsid w:val="00466AE6"/>
    <w:rsid w:val="00466C49"/>
    <w:rsid w:val="00466D6E"/>
    <w:rsid w:val="004670A9"/>
    <w:rsid w:val="004672F4"/>
    <w:rsid w:val="004672FA"/>
    <w:rsid w:val="0046747B"/>
    <w:rsid w:val="004674C9"/>
    <w:rsid w:val="00467568"/>
    <w:rsid w:val="0046794D"/>
    <w:rsid w:val="004679D5"/>
    <w:rsid w:val="00467C7E"/>
    <w:rsid w:val="00467EF7"/>
    <w:rsid w:val="00467F48"/>
    <w:rsid w:val="00467FBF"/>
    <w:rsid w:val="00470030"/>
    <w:rsid w:val="0047017C"/>
    <w:rsid w:val="0047025A"/>
    <w:rsid w:val="0047035F"/>
    <w:rsid w:val="004703A1"/>
    <w:rsid w:val="004704D2"/>
    <w:rsid w:val="00470528"/>
    <w:rsid w:val="00470570"/>
    <w:rsid w:val="00470865"/>
    <w:rsid w:val="00470900"/>
    <w:rsid w:val="0047097A"/>
    <w:rsid w:val="004709D2"/>
    <w:rsid w:val="00470DCC"/>
    <w:rsid w:val="00470F36"/>
    <w:rsid w:val="00470F53"/>
    <w:rsid w:val="00471137"/>
    <w:rsid w:val="004711DC"/>
    <w:rsid w:val="004714C3"/>
    <w:rsid w:val="00471510"/>
    <w:rsid w:val="00471814"/>
    <w:rsid w:val="0047192C"/>
    <w:rsid w:val="00471C39"/>
    <w:rsid w:val="00471E1A"/>
    <w:rsid w:val="004720C5"/>
    <w:rsid w:val="004721EA"/>
    <w:rsid w:val="00472276"/>
    <w:rsid w:val="00472296"/>
    <w:rsid w:val="00472376"/>
    <w:rsid w:val="0047243C"/>
    <w:rsid w:val="00472460"/>
    <w:rsid w:val="004728B4"/>
    <w:rsid w:val="00472924"/>
    <w:rsid w:val="00472987"/>
    <w:rsid w:val="00472B4B"/>
    <w:rsid w:val="0047324B"/>
    <w:rsid w:val="004733E6"/>
    <w:rsid w:val="004734F2"/>
    <w:rsid w:val="0047362E"/>
    <w:rsid w:val="0047365D"/>
    <w:rsid w:val="004736AF"/>
    <w:rsid w:val="0047389B"/>
    <w:rsid w:val="004738EE"/>
    <w:rsid w:val="00473F4A"/>
    <w:rsid w:val="00473F9D"/>
    <w:rsid w:val="00474029"/>
    <w:rsid w:val="004740C0"/>
    <w:rsid w:val="00474110"/>
    <w:rsid w:val="004741EB"/>
    <w:rsid w:val="00474441"/>
    <w:rsid w:val="0047447A"/>
    <w:rsid w:val="0047457F"/>
    <w:rsid w:val="004746A6"/>
    <w:rsid w:val="0047482A"/>
    <w:rsid w:val="00474879"/>
    <w:rsid w:val="004749C8"/>
    <w:rsid w:val="00474B40"/>
    <w:rsid w:val="00474B54"/>
    <w:rsid w:val="00474BBB"/>
    <w:rsid w:val="00474C40"/>
    <w:rsid w:val="004750C5"/>
    <w:rsid w:val="004750EB"/>
    <w:rsid w:val="0047536D"/>
    <w:rsid w:val="00475532"/>
    <w:rsid w:val="00475675"/>
    <w:rsid w:val="00475788"/>
    <w:rsid w:val="00475A08"/>
    <w:rsid w:val="00475AF4"/>
    <w:rsid w:val="00475BD0"/>
    <w:rsid w:val="00475E28"/>
    <w:rsid w:val="0047637B"/>
    <w:rsid w:val="004763AA"/>
    <w:rsid w:val="00476451"/>
    <w:rsid w:val="0047649E"/>
    <w:rsid w:val="00476517"/>
    <w:rsid w:val="00476539"/>
    <w:rsid w:val="004766B2"/>
    <w:rsid w:val="00476730"/>
    <w:rsid w:val="00476919"/>
    <w:rsid w:val="0047692D"/>
    <w:rsid w:val="00476BA1"/>
    <w:rsid w:val="00476C62"/>
    <w:rsid w:val="00476C74"/>
    <w:rsid w:val="00476D55"/>
    <w:rsid w:val="00476E3C"/>
    <w:rsid w:val="00476F1B"/>
    <w:rsid w:val="00476F55"/>
    <w:rsid w:val="00477077"/>
    <w:rsid w:val="004771BC"/>
    <w:rsid w:val="00477392"/>
    <w:rsid w:val="004773E9"/>
    <w:rsid w:val="00477411"/>
    <w:rsid w:val="00477426"/>
    <w:rsid w:val="00477595"/>
    <w:rsid w:val="004775B2"/>
    <w:rsid w:val="00477607"/>
    <w:rsid w:val="0047766E"/>
    <w:rsid w:val="0047767E"/>
    <w:rsid w:val="0047767F"/>
    <w:rsid w:val="00477697"/>
    <w:rsid w:val="0047773E"/>
    <w:rsid w:val="0047778A"/>
    <w:rsid w:val="0047784F"/>
    <w:rsid w:val="0047793C"/>
    <w:rsid w:val="00477A71"/>
    <w:rsid w:val="00477D80"/>
    <w:rsid w:val="00477F4C"/>
    <w:rsid w:val="00477FF5"/>
    <w:rsid w:val="0048011C"/>
    <w:rsid w:val="00480235"/>
    <w:rsid w:val="00480406"/>
    <w:rsid w:val="00480643"/>
    <w:rsid w:val="00480C90"/>
    <w:rsid w:val="00480DC2"/>
    <w:rsid w:val="00480EFC"/>
    <w:rsid w:val="00481020"/>
    <w:rsid w:val="0048110C"/>
    <w:rsid w:val="00481134"/>
    <w:rsid w:val="00481187"/>
    <w:rsid w:val="004812EB"/>
    <w:rsid w:val="004812FF"/>
    <w:rsid w:val="0048136E"/>
    <w:rsid w:val="004813A7"/>
    <w:rsid w:val="004813F5"/>
    <w:rsid w:val="00481477"/>
    <w:rsid w:val="00481500"/>
    <w:rsid w:val="00481642"/>
    <w:rsid w:val="004816A2"/>
    <w:rsid w:val="004816FF"/>
    <w:rsid w:val="0048176A"/>
    <w:rsid w:val="0048187A"/>
    <w:rsid w:val="0048191B"/>
    <w:rsid w:val="00481935"/>
    <w:rsid w:val="00481B60"/>
    <w:rsid w:val="00481CD6"/>
    <w:rsid w:val="00481EA8"/>
    <w:rsid w:val="00481F13"/>
    <w:rsid w:val="00481F8A"/>
    <w:rsid w:val="00482133"/>
    <w:rsid w:val="00482206"/>
    <w:rsid w:val="0048224F"/>
    <w:rsid w:val="00482293"/>
    <w:rsid w:val="00482395"/>
    <w:rsid w:val="004823DF"/>
    <w:rsid w:val="004826CC"/>
    <w:rsid w:val="00482741"/>
    <w:rsid w:val="00482759"/>
    <w:rsid w:val="00482812"/>
    <w:rsid w:val="00482BD6"/>
    <w:rsid w:val="00482C05"/>
    <w:rsid w:val="00482D63"/>
    <w:rsid w:val="00482D96"/>
    <w:rsid w:val="00482DE0"/>
    <w:rsid w:val="00482EF8"/>
    <w:rsid w:val="00482FE9"/>
    <w:rsid w:val="00483033"/>
    <w:rsid w:val="00483180"/>
    <w:rsid w:val="004831F5"/>
    <w:rsid w:val="0048335F"/>
    <w:rsid w:val="004836AB"/>
    <w:rsid w:val="00483BEB"/>
    <w:rsid w:val="00483CAD"/>
    <w:rsid w:val="004840E2"/>
    <w:rsid w:val="004840F7"/>
    <w:rsid w:val="0048413F"/>
    <w:rsid w:val="0048420B"/>
    <w:rsid w:val="004842CC"/>
    <w:rsid w:val="004843E4"/>
    <w:rsid w:val="00484431"/>
    <w:rsid w:val="00484473"/>
    <w:rsid w:val="004844DB"/>
    <w:rsid w:val="0048451E"/>
    <w:rsid w:val="004845C2"/>
    <w:rsid w:val="004846C4"/>
    <w:rsid w:val="00484704"/>
    <w:rsid w:val="00484830"/>
    <w:rsid w:val="004849EE"/>
    <w:rsid w:val="00484EBB"/>
    <w:rsid w:val="00484F64"/>
    <w:rsid w:val="00484F7F"/>
    <w:rsid w:val="00484FBF"/>
    <w:rsid w:val="0048502D"/>
    <w:rsid w:val="0048528A"/>
    <w:rsid w:val="004852C2"/>
    <w:rsid w:val="00485360"/>
    <w:rsid w:val="00485366"/>
    <w:rsid w:val="004854CD"/>
    <w:rsid w:val="0048553D"/>
    <w:rsid w:val="00485631"/>
    <w:rsid w:val="0048593E"/>
    <w:rsid w:val="00485A35"/>
    <w:rsid w:val="00485AD9"/>
    <w:rsid w:val="00485B26"/>
    <w:rsid w:val="00485B27"/>
    <w:rsid w:val="00485C2E"/>
    <w:rsid w:val="0048603A"/>
    <w:rsid w:val="00486307"/>
    <w:rsid w:val="0048654A"/>
    <w:rsid w:val="004865EA"/>
    <w:rsid w:val="004867A8"/>
    <w:rsid w:val="00486860"/>
    <w:rsid w:val="004868FE"/>
    <w:rsid w:val="00486944"/>
    <w:rsid w:val="00486A9C"/>
    <w:rsid w:val="00486B08"/>
    <w:rsid w:val="00486C62"/>
    <w:rsid w:val="00486DEF"/>
    <w:rsid w:val="00486E2C"/>
    <w:rsid w:val="00486EBB"/>
    <w:rsid w:val="00486EC4"/>
    <w:rsid w:val="00486ECA"/>
    <w:rsid w:val="00486FF3"/>
    <w:rsid w:val="00487050"/>
    <w:rsid w:val="00487185"/>
    <w:rsid w:val="004871C5"/>
    <w:rsid w:val="00487299"/>
    <w:rsid w:val="004873B1"/>
    <w:rsid w:val="004873C2"/>
    <w:rsid w:val="00487487"/>
    <w:rsid w:val="00487546"/>
    <w:rsid w:val="004875AF"/>
    <w:rsid w:val="00487619"/>
    <w:rsid w:val="00487721"/>
    <w:rsid w:val="004877A0"/>
    <w:rsid w:val="00487AB4"/>
    <w:rsid w:val="00487AB7"/>
    <w:rsid w:val="00487B82"/>
    <w:rsid w:val="00487D0E"/>
    <w:rsid w:val="00487D24"/>
    <w:rsid w:val="00487D39"/>
    <w:rsid w:val="00487F8F"/>
    <w:rsid w:val="00490055"/>
    <w:rsid w:val="004900DD"/>
    <w:rsid w:val="004900EC"/>
    <w:rsid w:val="00490291"/>
    <w:rsid w:val="0049046A"/>
    <w:rsid w:val="00490535"/>
    <w:rsid w:val="00490751"/>
    <w:rsid w:val="0049086F"/>
    <w:rsid w:val="004909DC"/>
    <w:rsid w:val="00490ADB"/>
    <w:rsid w:val="00490B7D"/>
    <w:rsid w:val="00491054"/>
    <w:rsid w:val="00491283"/>
    <w:rsid w:val="004912BC"/>
    <w:rsid w:val="00491326"/>
    <w:rsid w:val="00491386"/>
    <w:rsid w:val="004913BD"/>
    <w:rsid w:val="0049173E"/>
    <w:rsid w:val="00491863"/>
    <w:rsid w:val="00491919"/>
    <w:rsid w:val="00491A7E"/>
    <w:rsid w:val="00491B9E"/>
    <w:rsid w:val="00491C29"/>
    <w:rsid w:val="00492069"/>
    <w:rsid w:val="00492192"/>
    <w:rsid w:val="00492343"/>
    <w:rsid w:val="00492421"/>
    <w:rsid w:val="0049255E"/>
    <w:rsid w:val="004929F0"/>
    <w:rsid w:val="00492B5A"/>
    <w:rsid w:val="00492CD8"/>
    <w:rsid w:val="00492D6B"/>
    <w:rsid w:val="00492E88"/>
    <w:rsid w:val="00492F02"/>
    <w:rsid w:val="004931B8"/>
    <w:rsid w:val="0049323B"/>
    <w:rsid w:val="004932B9"/>
    <w:rsid w:val="004933E3"/>
    <w:rsid w:val="00493787"/>
    <w:rsid w:val="00493937"/>
    <w:rsid w:val="00493A47"/>
    <w:rsid w:val="00493BC1"/>
    <w:rsid w:val="00493C38"/>
    <w:rsid w:val="00493C51"/>
    <w:rsid w:val="00493D60"/>
    <w:rsid w:val="00493D6D"/>
    <w:rsid w:val="00494107"/>
    <w:rsid w:val="00494179"/>
    <w:rsid w:val="0049431D"/>
    <w:rsid w:val="00494482"/>
    <w:rsid w:val="00494604"/>
    <w:rsid w:val="004946DD"/>
    <w:rsid w:val="004947C6"/>
    <w:rsid w:val="004949F7"/>
    <w:rsid w:val="00494A0C"/>
    <w:rsid w:val="00494A1A"/>
    <w:rsid w:val="00494A7D"/>
    <w:rsid w:val="00494A8D"/>
    <w:rsid w:val="00494B79"/>
    <w:rsid w:val="00494BB0"/>
    <w:rsid w:val="00494E52"/>
    <w:rsid w:val="00494E8A"/>
    <w:rsid w:val="00494FEC"/>
    <w:rsid w:val="00495127"/>
    <w:rsid w:val="004951BC"/>
    <w:rsid w:val="00495646"/>
    <w:rsid w:val="004956DE"/>
    <w:rsid w:val="004957F8"/>
    <w:rsid w:val="00495847"/>
    <w:rsid w:val="00495A6D"/>
    <w:rsid w:val="00495E66"/>
    <w:rsid w:val="00495F75"/>
    <w:rsid w:val="00495FF9"/>
    <w:rsid w:val="00496052"/>
    <w:rsid w:val="0049614F"/>
    <w:rsid w:val="004963A6"/>
    <w:rsid w:val="0049650C"/>
    <w:rsid w:val="004965CA"/>
    <w:rsid w:val="00496991"/>
    <w:rsid w:val="004969A6"/>
    <w:rsid w:val="00496A51"/>
    <w:rsid w:val="00496A67"/>
    <w:rsid w:val="00496AC4"/>
    <w:rsid w:val="00496B21"/>
    <w:rsid w:val="00496B49"/>
    <w:rsid w:val="00496BD2"/>
    <w:rsid w:val="00496C5F"/>
    <w:rsid w:val="00496CA1"/>
    <w:rsid w:val="00496D04"/>
    <w:rsid w:val="00496ECE"/>
    <w:rsid w:val="00496EF0"/>
    <w:rsid w:val="00496EFA"/>
    <w:rsid w:val="00497086"/>
    <w:rsid w:val="004970A0"/>
    <w:rsid w:val="0049756B"/>
    <w:rsid w:val="004976F2"/>
    <w:rsid w:val="004978A5"/>
    <w:rsid w:val="0049799C"/>
    <w:rsid w:val="00497BCE"/>
    <w:rsid w:val="00497C41"/>
    <w:rsid w:val="00497CDD"/>
    <w:rsid w:val="00497F30"/>
    <w:rsid w:val="004A0069"/>
    <w:rsid w:val="004A00BF"/>
    <w:rsid w:val="004A01F6"/>
    <w:rsid w:val="004A04FF"/>
    <w:rsid w:val="004A05FA"/>
    <w:rsid w:val="004A0693"/>
    <w:rsid w:val="004A06A9"/>
    <w:rsid w:val="004A0777"/>
    <w:rsid w:val="004A0828"/>
    <w:rsid w:val="004A0B09"/>
    <w:rsid w:val="004A0BA0"/>
    <w:rsid w:val="004A0CCA"/>
    <w:rsid w:val="004A0E35"/>
    <w:rsid w:val="004A0F7B"/>
    <w:rsid w:val="004A10D9"/>
    <w:rsid w:val="004A117D"/>
    <w:rsid w:val="004A118C"/>
    <w:rsid w:val="004A11F0"/>
    <w:rsid w:val="004A13AF"/>
    <w:rsid w:val="004A1573"/>
    <w:rsid w:val="004A1626"/>
    <w:rsid w:val="004A1669"/>
    <w:rsid w:val="004A19BC"/>
    <w:rsid w:val="004A1B14"/>
    <w:rsid w:val="004A1C6A"/>
    <w:rsid w:val="004A1DB3"/>
    <w:rsid w:val="004A1E5E"/>
    <w:rsid w:val="004A1EB8"/>
    <w:rsid w:val="004A1FEC"/>
    <w:rsid w:val="004A2048"/>
    <w:rsid w:val="004A2089"/>
    <w:rsid w:val="004A20B7"/>
    <w:rsid w:val="004A22A8"/>
    <w:rsid w:val="004A273D"/>
    <w:rsid w:val="004A280E"/>
    <w:rsid w:val="004A281A"/>
    <w:rsid w:val="004A2908"/>
    <w:rsid w:val="004A2A3D"/>
    <w:rsid w:val="004A2F62"/>
    <w:rsid w:val="004A2FCD"/>
    <w:rsid w:val="004A301F"/>
    <w:rsid w:val="004A30FB"/>
    <w:rsid w:val="004A31FC"/>
    <w:rsid w:val="004A32E3"/>
    <w:rsid w:val="004A33BB"/>
    <w:rsid w:val="004A34DF"/>
    <w:rsid w:val="004A372D"/>
    <w:rsid w:val="004A38F9"/>
    <w:rsid w:val="004A398E"/>
    <w:rsid w:val="004A3A49"/>
    <w:rsid w:val="004A3E12"/>
    <w:rsid w:val="004A3EC1"/>
    <w:rsid w:val="004A4098"/>
    <w:rsid w:val="004A4185"/>
    <w:rsid w:val="004A41FB"/>
    <w:rsid w:val="004A421D"/>
    <w:rsid w:val="004A42A5"/>
    <w:rsid w:val="004A45A1"/>
    <w:rsid w:val="004A464E"/>
    <w:rsid w:val="004A4711"/>
    <w:rsid w:val="004A4805"/>
    <w:rsid w:val="004A4B44"/>
    <w:rsid w:val="004A4D2E"/>
    <w:rsid w:val="004A4EAA"/>
    <w:rsid w:val="004A5206"/>
    <w:rsid w:val="004A533D"/>
    <w:rsid w:val="004A5363"/>
    <w:rsid w:val="004A53A2"/>
    <w:rsid w:val="004A550F"/>
    <w:rsid w:val="004A55CB"/>
    <w:rsid w:val="004A5625"/>
    <w:rsid w:val="004A5798"/>
    <w:rsid w:val="004A590E"/>
    <w:rsid w:val="004A5AA1"/>
    <w:rsid w:val="004A5B44"/>
    <w:rsid w:val="004A5B96"/>
    <w:rsid w:val="004A5C17"/>
    <w:rsid w:val="004A5C6C"/>
    <w:rsid w:val="004A5DA2"/>
    <w:rsid w:val="004A5DCF"/>
    <w:rsid w:val="004A5DD4"/>
    <w:rsid w:val="004A5DDE"/>
    <w:rsid w:val="004A5E9A"/>
    <w:rsid w:val="004A5F15"/>
    <w:rsid w:val="004A62C9"/>
    <w:rsid w:val="004A6440"/>
    <w:rsid w:val="004A66B8"/>
    <w:rsid w:val="004A67A0"/>
    <w:rsid w:val="004A67F1"/>
    <w:rsid w:val="004A69B7"/>
    <w:rsid w:val="004A6A5A"/>
    <w:rsid w:val="004A6AD9"/>
    <w:rsid w:val="004A6B34"/>
    <w:rsid w:val="004A6B8C"/>
    <w:rsid w:val="004A6E37"/>
    <w:rsid w:val="004A6F59"/>
    <w:rsid w:val="004A6FA6"/>
    <w:rsid w:val="004A7074"/>
    <w:rsid w:val="004A7123"/>
    <w:rsid w:val="004A7139"/>
    <w:rsid w:val="004A73AC"/>
    <w:rsid w:val="004A74CF"/>
    <w:rsid w:val="004A75B1"/>
    <w:rsid w:val="004A76AC"/>
    <w:rsid w:val="004A7762"/>
    <w:rsid w:val="004A77E0"/>
    <w:rsid w:val="004A79D8"/>
    <w:rsid w:val="004A7A1A"/>
    <w:rsid w:val="004A7B0B"/>
    <w:rsid w:val="004B001F"/>
    <w:rsid w:val="004B00CB"/>
    <w:rsid w:val="004B03F1"/>
    <w:rsid w:val="004B050C"/>
    <w:rsid w:val="004B0651"/>
    <w:rsid w:val="004B0764"/>
    <w:rsid w:val="004B0876"/>
    <w:rsid w:val="004B09C4"/>
    <w:rsid w:val="004B0B3C"/>
    <w:rsid w:val="004B0B9B"/>
    <w:rsid w:val="004B0E6E"/>
    <w:rsid w:val="004B11A5"/>
    <w:rsid w:val="004B11BB"/>
    <w:rsid w:val="004B1355"/>
    <w:rsid w:val="004B13B1"/>
    <w:rsid w:val="004B1444"/>
    <w:rsid w:val="004B1651"/>
    <w:rsid w:val="004B1682"/>
    <w:rsid w:val="004B19DA"/>
    <w:rsid w:val="004B1AD4"/>
    <w:rsid w:val="004B1BDA"/>
    <w:rsid w:val="004B1D89"/>
    <w:rsid w:val="004B20CA"/>
    <w:rsid w:val="004B2204"/>
    <w:rsid w:val="004B2530"/>
    <w:rsid w:val="004B2539"/>
    <w:rsid w:val="004B262C"/>
    <w:rsid w:val="004B277C"/>
    <w:rsid w:val="004B29F6"/>
    <w:rsid w:val="004B2B28"/>
    <w:rsid w:val="004B2BBE"/>
    <w:rsid w:val="004B2CE5"/>
    <w:rsid w:val="004B2D7D"/>
    <w:rsid w:val="004B2F42"/>
    <w:rsid w:val="004B2FDF"/>
    <w:rsid w:val="004B3062"/>
    <w:rsid w:val="004B3082"/>
    <w:rsid w:val="004B3240"/>
    <w:rsid w:val="004B34DC"/>
    <w:rsid w:val="004B35EE"/>
    <w:rsid w:val="004B389B"/>
    <w:rsid w:val="004B3AD1"/>
    <w:rsid w:val="004B3F89"/>
    <w:rsid w:val="004B425F"/>
    <w:rsid w:val="004B438C"/>
    <w:rsid w:val="004B4458"/>
    <w:rsid w:val="004B456C"/>
    <w:rsid w:val="004B494B"/>
    <w:rsid w:val="004B49CF"/>
    <w:rsid w:val="004B49E2"/>
    <w:rsid w:val="004B4FBF"/>
    <w:rsid w:val="004B5036"/>
    <w:rsid w:val="004B512A"/>
    <w:rsid w:val="004B516C"/>
    <w:rsid w:val="004B5181"/>
    <w:rsid w:val="004B51DB"/>
    <w:rsid w:val="004B537C"/>
    <w:rsid w:val="004B5454"/>
    <w:rsid w:val="004B5477"/>
    <w:rsid w:val="004B59B8"/>
    <w:rsid w:val="004B5BCE"/>
    <w:rsid w:val="004B5CE5"/>
    <w:rsid w:val="004B5E2B"/>
    <w:rsid w:val="004B5F62"/>
    <w:rsid w:val="004B628E"/>
    <w:rsid w:val="004B63DC"/>
    <w:rsid w:val="004B64D9"/>
    <w:rsid w:val="004B65A7"/>
    <w:rsid w:val="004B6821"/>
    <w:rsid w:val="004B68D5"/>
    <w:rsid w:val="004B6AAF"/>
    <w:rsid w:val="004B6AB6"/>
    <w:rsid w:val="004B700C"/>
    <w:rsid w:val="004B70B0"/>
    <w:rsid w:val="004B714E"/>
    <w:rsid w:val="004B71AE"/>
    <w:rsid w:val="004B71F3"/>
    <w:rsid w:val="004B7217"/>
    <w:rsid w:val="004B737E"/>
    <w:rsid w:val="004B753E"/>
    <w:rsid w:val="004B75CB"/>
    <w:rsid w:val="004B75DB"/>
    <w:rsid w:val="004B7624"/>
    <w:rsid w:val="004B76CA"/>
    <w:rsid w:val="004B79CC"/>
    <w:rsid w:val="004B7D4E"/>
    <w:rsid w:val="004B7E00"/>
    <w:rsid w:val="004B7EC0"/>
    <w:rsid w:val="004B7FCD"/>
    <w:rsid w:val="004B7FDD"/>
    <w:rsid w:val="004B7FE2"/>
    <w:rsid w:val="004C0183"/>
    <w:rsid w:val="004C02C8"/>
    <w:rsid w:val="004C0371"/>
    <w:rsid w:val="004C042F"/>
    <w:rsid w:val="004C053D"/>
    <w:rsid w:val="004C0544"/>
    <w:rsid w:val="004C058F"/>
    <w:rsid w:val="004C0860"/>
    <w:rsid w:val="004C08FD"/>
    <w:rsid w:val="004C09A5"/>
    <w:rsid w:val="004C09F5"/>
    <w:rsid w:val="004C0B3A"/>
    <w:rsid w:val="004C0BC7"/>
    <w:rsid w:val="004C0CE6"/>
    <w:rsid w:val="004C0DD5"/>
    <w:rsid w:val="004C0DF4"/>
    <w:rsid w:val="004C0E85"/>
    <w:rsid w:val="004C11AE"/>
    <w:rsid w:val="004C11CE"/>
    <w:rsid w:val="004C128D"/>
    <w:rsid w:val="004C13A6"/>
    <w:rsid w:val="004C13F1"/>
    <w:rsid w:val="004C167E"/>
    <w:rsid w:val="004C16F7"/>
    <w:rsid w:val="004C17B3"/>
    <w:rsid w:val="004C188C"/>
    <w:rsid w:val="004C1903"/>
    <w:rsid w:val="004C1A09"/>
    <w:rsid w:val="004C1A4E"/>
    <w:rsid w:val="004C1A85"/>
    <w:rsid w:val="004C1B42"/>
    <w:rsid w:val="004C1BF2"/>
    <w:rsid w:val="004C1C4F"/>
    <w:rsid w:val="004C1D3E"/>
    <w:rsid w:val="004C1E65"/>
    <w:rsid w:val="004C1E7C"/>
    <w:rsid w:val="004C1EB8"/>
    <w:rsid w:val="004C1EE5"/>
    <w:rsid w:val="004C1F69"/>
    <w:rsid w:val="004C2052"/>
    <w:rsid w:val="004C2114"/>
    <w:rsid w:val="004C2253"/>
    <w:rsid w:val="004C22FF"/>
    <w:rsid w:val="004C23A7"/>
    <w:rsid w:val="004C23F5"/>
    <w:rsid w:val="004C25B2"/>
    <w:rsid w:val="004C25F7"/>
    <w:rsid w:val="004C2799"/>
    <w:rsid w:val="004C2CA5"/>
    <w:rsid w:val="004C2CBC"/>
    <w:rsid w:val="004C2CCC"/>
    <w:rsid w:val="004C2E59"/>
    <w:rsid w:val="004C2F15"/>
    <w:rsid w:val="004C2F64"/>
    <w:rsid w:val="004C313A"/>
    <w:rsid w:val="004C32F4"/>
    <w:rsid w:val="004C333F"/>
    <w:rsid w:val="004C3498"/>
    <w:rsid w:val="004C391E"/>
    <w:rsid w:val="004C3976"/>
    <w:rsid w:val="004C3A32"/>
    <w:rsid w:val="004C3AB9"/>
    <w:rsid w:val="004C3B54"/>
    <w:rsid w:val="004C3C01"/>
    <w:rsid w:val="004C3D92"/>
    <w:rsid w:val="004C3DAF"/>
    <w:rsid w:val="004C413E"/>
    <w:rsid w:val="004C41C6"/>
    <w:rsid w:val="004C43CD"/>
    <w:rsid w:val="004C4473"/>
    <w:rsid w:val="004C45A1"/>
    <w:rsid w:val="004C4945"/>
    <w:rsid w:val="004C4B92"/>
    <w:rsid w:val="004C4E77"/>
    <w:rsid w:val="004C503B"/>
    <w:rsid w:val="004C5208"/>
    <w:rsid w:val="004C5234"/>
    <w:rsid w:val="004C52CC"/>
    <w:rsid w:val="004C536B"/>
    <w:rsid w:val="004C5443"/>
    <w:rsid w:val="004C55DD"/>
    <w:rsid w:val="004C5692"/>
    <w:rsid w:val="004C57CC"/>
    <w:rsid w:val="004C5874"/>
    <w:rsid w:val="004C5B5F"/>
    <w:rsid w:val="004C5B69"/>
    <w:rsid w:val="004C5D80"/>
    <w:rsid w:val="004C5DA1"/>
    <w:rsid w:val="004C60C1"/>
    <w:rsid w:val="004C614E"/>
    <w:rsid w:val="004C623F"/>
    <w:rsid w:val="004C63F2"/>
    <w:rsid w:val="004C6653"/>
    <w:rsid w:val="004C679C"/>
    <w:rsid w:val="004C68B7"/>
    <w:rsid w:val="004C68FC"/>
    <w:rsid w:val="004C6C2D"/>
    <w:rsid w:val="004C6F8E"/>
    <w:rsid w:val="004C70E5"/>
    <w:rsid w:val="004C721D"/>
    <w:rsid w:val="004C727E"/>
    <w:rsid w:val="004C7415"/>
    <w:rsid w:val="004C76D8"/>
    <w:rsid w:val="004C78F1"/>
    <w:rsid w:val="004C79F2"/>
    <w:rsid w:val="004C7B0E"/>
    <w:rsid w:val="004C7DB0"/>
    <w:rsid w:val="004C7DFA"/>
    <w:rsid w:val="004C7EC2"/>
    <w:rsid w:val="004C9498"/>
    <w:rsid w:val="004D01A7"/>
    <w:rsid w:val="004D03ED"/>
    <w:rsid w:val="004D043E"/>
    <w:rsid w:val="004D04F7"/>
    <w:rsid w:val="004D067E"/>
    <w:rsid w:val="004D09BB"/>
    <w:rsid w:val="004D109B"/>
    <w:rsid w:val="004D124B"/>
    <w:rsid w:val="004D1284"/>
    <w:rsid w:val="004D134B"/>
    <w:rsid w:val="004D13B8"/>
    <w:rsid w:val="004D13CE"/>
    <w:rsid w:val="004D178F"/>
    <w:rsid w:val="004D1874"/>
    <w:rsid w:val="004D1894"/>
    <w:rsid w:val="004D189D"/>
    <w:rsid w:val="004D18A8"/>
    <w:rsid w:val="004D19EC"/>
    <w:rsid w:val="004D1AB9"/>
    <w:rsid w:val="004D1B67"/>
    <w:rsid w:val="004D1BFE"/>
    <w:rsid w:val="004D1C1F"/>
    <w:rsid w:val="004D1D44"/>
    <w:rsid w:val="004D1FAA"/>
    <w:rsid w:val="004D1FB9"/>
    <w:rsid w:val="004D2240"/>
    <w:rsid w:val="004D2273"/>
    <w:rsid w:val="004D22FA"/>
    <w:rsid w:val="004D23E3"/>
    <w:rsid w:val="004D2677"/>
    <w:rsid w:val="004D26D8"/>
    <w:rsid w:val="004D2717"/>
    <w:rsid w:val="004D28F0"/>
    <w:rsid w:val="004D293C"/>
    <w:rsid w:val="004D2A6B"/>
    <w:rsid w:val="004D2B8B"/>
    <w:rsid w:val="004D2CA1"/>
    <w:rsid w:val="004D313C"/>
    <w:rsid w:val="004D33D8"/>
    <w:rsid w:val="004D3415"/>
    <w:rsid w:val="004D3470"/>
    <w:rsid w:val="004D3583"/>
    <w:rsid w:val="004D35A4"/>
    <w:rsid w:val="004D3AF2"/>
    <w:rsid w:val="004D3AFC"/>
    <w:rsid w:val="004D3C84"/>
    <w:rsid w:val="004D3CFD"/>
    <w:rsid w:val="004D3D46"/>
    <w:rsid w:val="004D3D4A"/>
    <w:rsid w:val="004D3D9D"/>
    <w:rsid w:val="004D3E32"/>
    <w:rsid w:val="004D4123"/>
    <w:rsid w:val="004D4212"/>
    <w:rsid w:val="004D426C"/>
    <w:rsid w:val="004D4307"/>
    <w:rsid w:val="004D43FC"/>
    <w:rsid w:val="004D45DB"/>
    <w:rsid w:val="004D460A"/>
    <w:rsid w:val="004D4ACF"/>
    <w:rsid w:val="004D4B8B"/>
    <w:rsid w:val="004D4D0E"/>
    <w:rsid w:val="004D4E77"/>
    <w:rsid w:val="004D5067"/>
    <w:rsid w:val="004D519B"/>
    <w:rsid w:val="004D52BF"/>
    <w:rsid w:val="004D54D8"/>
    <w:rsid w:val="004D567B"/>
    <w:rsid w:val="004D5A96"/>
    <w:rsid w:val="004D5AF1"/>
    <w:rsid w:val="004D5BED"/>
    <w:rsid w:val="004D5D74"/>
    <w:rsid w:val="004D62E7"/>
    <w:rsid w:val="004D6330"/>
    <w:rsid w:val="004D648B"/>
    <w:rsid w:val="004D64C0"/>
    <w:rsid w:val="004D65AB"/>
    <w:rsid w:val="004D65B2"/>
    <w:rsid w:val="004D67EB"/>
    <w:rsid w:val="004D685E"/>
    <w:rsid w:val="004D6928"/>
    <w:rsid w:val="004D6B04"/>
    <w:rsid w:val="004D6BAC"/>
    <w:rsid w:val="004D6C05"/>
    <w:rsid w:val="004D6E4E"/>
    <w:rsid w:val="004D6E62"/>
    <w:rsid w:val="004D7058"/>
    <w:rsid w:val="004D70B2"/>
    <w:rsid w:val="004D7163"/>
    <w:rsid w:val="004D7198"/>
    <w:rsid w:val="004D71C3"/>
    <w:rsid w:val="004D729E"/>
    <w:rsid w:val="004D7366"/>
    <w:rsid w:val="004D736A"/>
    <w:rsid w:val="004D73AE"/>
    <w:rsid w:val="004D7413"/>
    <w:rsid w:val="004D7671"/>
    <w:rsid w:val="004D772B"/>
    <w:rsid w:val="004D7736"/>
    <w:rsid w:val="004D79A1"/>
    <w:rsid w:val="004D7BAC"/>
    <w:rsid w:val="004D7C93"/>
    <w:rsid w:val="004D7DB2"/>
    <w:rsid w:val="004E00C6"/>
    <w:rsid w:val="004E0345"/>
    <w:rsid w:val="004E0360"/>
    <w:rsid w:val="004E04FF"/>
    <w:rsid w:val="004E097E"/>
    <w:rsid w:val="004E0E9D"/>
    <w:rsid w:val="004E0F40"/>
    <w:rsid w:val="004E1085"/>
    <w:rsid w:val="004E10F3"/>
    <w:rsid w:val="004E13B0"/>
    <w:rsid w:val="004E1545"/>
    <w:rsid w:val="004E1558"/>
    <w:rsid w:val="004E16F2"/>
    <w:rsid w:val="004E1A27"/>
    <w:rsid w:val="004E1B77"/>
    <w:rsid w:val="004E1C3E"/>
    <w:rsid w:val="004E1D2F"/>
    <w:rsid w:val="004E1EF3"/>
    <w:rsid w:val="004E2060"/>
    <w:rsid w:val="004E2284"/>
    <w:rsid w:val="004E2341"/>
    <w:rsid w:val="004E237D"/>
    <w:rsid w:val="004E240E"/>
    <w:rsid w:val="004E269A"/>
    <w:rsid w:val="004E27A8"/>
    <w:rsid w:val="004E2880"/>
    <w:rsid w:val="004E28B6"/>
    <w:rsid w:val="004E2C54"/>
    <w:rsid w:val="004E2DE2"/>
    <w:rsid w:val="004E2F47"/>
    <w:rsid w:val="004E2FB4"/>
    <w:rsid w:val="004E3050"/>
    <w:rsid w:val="004E31B4"/>
    <w:rsid w:val="004E36B0"/>
    <w:rsid w:val="004E3C85"/>
    <w:rsid w:val="004E3E62"/>
    <w:rsid w:val="004E401D"/>
    <w:rsid w:val="004E4119"/>
    <w:rsid w:val="004E4300"/>
    <w:rsid w:val="004E43D6"/>
    <w:rsid w:val="004E4418"/>
    <w:rsid w:val="004E4495"/>
    <w:rsid w:val="004E4657"/>
    <w:rsid w:val="004E47E8"/>
    <w:rsid w:val="004E4956"/>
    <w:rsid w:val="004E49F0"/>
    <w:rsid w:val="004E4A73"/>
    <w:rsid w:val="004E4B04"/>
    <w:rsid w:val="004E4B8E"/>
    <w:rsid w:val="004E4BC0"/>
    <w:rsid w:val="004E4CBC"/>
    <w:rsid w:val="004E4CC4"/>
    <w:rsid w:val="004E4CE7"/>
    <w:rsid w:val="004E4E13"/>
    <w:rsid w:val="004E501B"/>
    <w:rsid w:val="004E54A7"/>
    <w:rsid w:val="004E5592"/>
    <w:rsid w:val="004E57A8"/>
    <w:rsid w:val="004E5B7C"/>
    <w:rsid w:val="004E5C27"/>
    <w:rsid w:val="004E5F17"/>
    <w:rsid w:val="004E6215"/>
    <w:rsid w:val="004E6515"/>
    <w:rsid w:val="004E6701"/>
    <w:rsid w:val="004E673F"/>
    <w:rsid w:val="004E6751"/>
    <w:rsid w:val="004E679C"/>
    <w:rsid w:val="004E6A84"/>
    <w:rsid w:val="004E6C26"/>
    <w:rsid w:val="004E7160"/>
    <w:rsid w:val="004E73B8"/>
    <w:rsid w:val="004E76ED"/>
    <w:rsid w:val="004E7711"/>
    <w:rsid w:val="004E78FA"/>
    <w:rsid w:val="004E7909"/>
    <w:rsid w:val="004E7944"/>
    <w:rsid w:val="004E79B1"/>
    <w:rsid w:val="004E7C16"/>
    <w:rsid w:val="004E7D39"/>
    <w:rsid w:val="004E7DB0"/>
    <w:rsid w:val="004E7F85"/>
    <w:rsid w:val="004F0037"/>
    <w:rsid w:val="004F005E"/>
    <w:rsid w:val="004F00E9"/>
    <w:rsid w:val="004F02CF"/>
    <w:rsid w:val="004F032C"/>
    <w:rsid w:val="004F04BE"/>
    <w:rsid w:val="004F0590"/>
    <w:rsid w:val="004F07CA"/>
    <w:rsid w:val="004F0BC9"/>
    <w:rsid w:val="004F0FCA"/>
    <w:rsid w:val="004F0FF6"/>
    <w:rsid w:val="004F1216"/>
    <w:rsid w:val="004F121F"/>
    <w:rsid w:val="004F16E0"/>
    <w:rsid w:val="004F174D"/>
    <w:rsid w:val="004F1795"/>
    <w:rsid w:val="004F17DF"/>
    <w:rsid w:val="004F184E"/>
    <w:rsid w:val="004F1923"/>
    <w:rsid w:val="004F1949"/>
    <w:rsid w:val="004F19C6"/>
    <w:rsid w:val="004F1ABE"/>
    <w:rsid w:val="004F1B9C"/>
    <w:rsid w:val="004F1C99"/>
    <w:rsid w:val="004F1E9E"/>
    <w:rsid w:val="004F1EB4"/>
    <w:rsid w:val="004F1ECF"/>
    <w:rsid w:val="004F1ED1"/>
    <w:rsid w:val="004F2083"/>
    <w:rsid w:val="004F2190"/>
    <w:rsid w:val="004F229B"/>
    <w:rsid w:val="004F2335"/>
    <w:rsid w:val="004F271E"/>
    <w:rsid w:val="004F2821"/>
    <w:rsid w:val="004F2AA3"/>
    <w:rsid w:val="004F2C2C"/>
    <w:rsid w:val="004F31F5"/>
    <w:rsid w:val="004F3233"/>
    <w:rsid w:val="004F3258"/>
    <w:rsid w:val="004F33FF"/>
    <w:rsid w:val="004F347E"/>
    <w:rsid w:val="004F355B"/>
    <w:rsid w:val="004F3A60"/>
    <w:rsid w:val="004F3A99"/>
    <w:rsid w:val="004F3B86"/>
    <w:rsid w:val="004F4035"/>
    <w:rsid w:val="004F40BC"/>
    <w:rsid w:val="004F41A7"/>
    <w:rsid w:val="004F41E1"/>
    <w:rsid w:val="004F43A8"/>
    <w:rsid w:val="004F445C"/>
    <w:rsid w:val="004F4586"/>
    <w:rsid w:val="004F45C4"/>
    <w:rsid w:val="004F45CD"/>
    <w:rsid w:val="004F45EC"/>
    <w:rsid w:val="004F46FB"/>
    <w:rsid w:val="004F4812"/>
    <w:rsid w:val="004F4B8D"/>
    <w:rsid w:val="004F4C0C"/>
    <w:rsid w:val="004F4C7F"/>
    <w:rsid w:val="004F4DED"/>
    <w:rsid w:val="004F4E02"/>
    <w:rsid w:val="004F4E95"/>
    <w:rsid w:val="004F4EE2"/>
    <w:rsid w:val="004F4F4E"/>
    <w:rsid w:val="004F4F5A"/>
    <w:rsid w:val="004F5011"/>
    <w:rsid w:val="004F5460"/>
    <w:rsid w:val="004F5573"/>
    <w:rsid w:val="004F591F"/>
    <w:rsid w:val="004F5B82"/>
    <w:rsid w:val="004F5F2F"/>
    <w:rsid w:val="004F5F36"/>
    <w:rsid w:val="004F61B6"/>
    <w:rsid w:val="004F63AB"/>
    <w:rsid w:val="004F6432"/>
    <w:rsid w:val="004F64E4"/>
    <w:rsid w:val="004F68A2"/>
    <w:rsid w:val="004F68C5"/>
    <w:rsid w:val="004F6909"/>
    <w:rsid w:val="004F6A82"/>
    <w:rsid w:val="004F6ACA"/>
    <w:rsid w:val="004F6D9A"/>
    <w:rsid w:val="004F6E1B"/>
    <w:rsid w:val="004F6FE9"/>
    <w:rsid w:val="004F715E"/>
    <w:rsid w:val="004F72D9"/>
    <w:rsid w:val="004F7386"/>
    <w:rsid w:val="004F7674"/>
    <w:rsid w:val="004F7874"/>
    <w:rsid w:val="004F7AC3"/>
    <w:rsid w:val="004F7B3C"/>
    <w:rsid w:val="004F7B59"/>
    <w:rsid w:val="004F7EF8"/>
    <w:rsid w:val="004F7F53"/>
    <w:rsid w:val="005000CA"/>
    <w:rsid w:val="00500244"/>
    <w:rsid w:val="0050025B"/>
    <w:rsid w:val="00500305"/>
    <w:rsid w:val="00500337"/>
    <w:rsid w:val="005003EF"/>
    <w:rsid w:val="005003F9"/>
    <w:rsid w:val="00500448"/>
    <w:rsid w:val="005004DB"/>
    <w:rsid w:val="00500767"/>
    <w:rsid w:val="0050080F"/>
    <w:rsid w:val="0050090B"/>
    <w:rsid w:val="00500E0D"/>
    <w:rsid w:val="00500E1F"/>
    <w:rsid w:val="00500F5F"/>
    <w:rsid w:val="00500FA2"/>
    <w:rsid w:val="005010AC"/>
    <w:rsid w:val="005011CA"/>
    <w:rsid w:val="005013FA"/>
    <w:rsid w:val="00501424"/>
    <w:rsid w:val="005014EC"/>
    <w:rsid w:val="00501625"/>
    <w:rsid w:val="00501F30"/>
    <w:rsid w:val="0050200A"/>
    <w:rsid w:val="00502043"/>
    <w:rsid w:val="005020DA"/>
    <w:rsid w:val="0050228A"/>
    <w:rsid w:val="0050234C"/>
    <w:rsid w:val="00502603"/>
    <w:rsid w:val="005026C9"/>
    <w:rsid w:val="00502729"/>
    <w:rsid w:val="0050282C"/>
    <w:rsid w:val="00502880"/>
    <w:rsid w:val="005028CB"/>
    <w:rsid w:val="00502AB1"/>
    <w:rsid w:val="00502CCC"/>
    <w:rsid w:val="00502D63"/>
    <w:rsid w:val="00502ECD"/>
    <w:rsid w:val="005030B9"/>
    <w:rsid w:val="00503311"/>
    <w:rsid w:val="00503365"/>
    <w:rsid w:val="005033A7"/>
    <w:rsid w:val="00503496"/>
    <w:rsid w:val="0050352F"/>
    <w:rsid w:val="00503545"/>
    <w:rsid w:val="005035F6"/>
    <w:rsid w:val="0050374F"/>
    <w:rsid w:val="00503754"/>
    <w:rsid w:val="00503838"/>
    <w:rsid w:val="0050386D"/>
    <w:rsid w:val="0050399B"/>
    <w:rsid w:val="00503C38"/>
    <w:rsid w:val="00503C61"/>
    <w:rsid w:val="00503DE9"/>
    <w:rsid w:val="00503F5C"/>
    <w:rsid w:val="00503F99"/>
    <w:rsid w:val="005040E6"/>
    <w:rsid w:val="00504111"/>
    <w:rsid w:val="005041EB"/>
    <w:rsid w:val="00504377"/>
    <w:rsid w:val="005043C2"/>
    <w:rsid w:val="00504591"/>
    <w:rsid w:val="005046AE"/>
    <w:rsid w:val="00504A45"/>
    <w:rsid w:val="00504A89"/>
    <w:rsid w:val="00504C75"/>
    <w:rsid w:val="00504DFC"/>
    <w:rsid w:val="00504E7B"/>
    <w:rsid w:val="0050537C"/>
    <w:rsid w:val="0050555C"/>
    <w:rsid w:val="00505590"/>
    <w:rsid w:val="00505620"/>
    <w:rsid w:val="005056E2"/>
    <w:rsid w:val="0050598C"/>
    <w:rsid w:val="00505DEB"/>
    <w:rsid w:val="00505F60"/>
    <w:rsid w:val="00505F7F"/>
    <w:rsid w:val="0050610F"/>
    <w:rsid w:val="0050613D"/>
    <w:rsid w:val="00506191"/>
    <w:rsid w:val="0050644D"/>
    <w:rsid w:val="0050647B"/>
    <w:rsid w:val="005064F7"/>
    <w:rsid w:val="005067A2"/>
    <w:rsid w:val="00506836"/>
    <w:rsid w:val="00506979"/>
    <w:rsid w:val="00506B28"/>
    <w:rsid w:val="00506D5A"/>
    <w:rsid w:val="00506D60"/>
    <w:rsid w:val="00506D89"/>
    <w:rsid w:val="00506D9F"/>
    <w:rsid w:val="00506F5C"/>
    <w:rsid w:val="00506F81"/>
    <w:rsid w:val="0050714F"/>
    <w:rsid w:val="005071C6"/>
    <w:rsid w:val="005071EE"/>
    <w:rsid w:val="0050731B"/>
    <w:rsid w:val="005073DE"/>
    <w:rsid w:val="00507630"/>
    <w:rsid w:val="00507667"/>
    <w:rsid w:val="005078F8"/>
    <w:rsid w:val="00507AD6"/>
    <w:rsid w:val="00507D28"/>
    <w:rsid w:val="00507D87"/>
    <w:rsid w:val="00507DBA"/>
    <w:rsid w:val="00507DDE"/>
    <w:rsid w:val="0051002A"/>
    <w:rsid w:val="0051023C"/>
    <w:rsid w:val="0051026A"/>
    <w:rsid w:val="0051046B"/>
    <w:rsid w:val="0051046D"/>
    <w:rsid w:val="00510715"/>
    <w:rsid w:val="005107F9"/>
    <w:rsid w:val="00510821"/>
    <w:rsid w:val="00510830"/>
    <w:rsid w:val="0051087F"/>
    <w:rsid w:val="005109EE"/>
    <w:rsid w:val="00510A70"/>
    <w:rsid w:val="00510B2C"/>
    <w:rsid w:val="00510EE5"/>
    <w:rsid w:val="00510EFA"/>
    <w:rsid w:val="005111F7"/>
    <w:rsid w:val="005112DB"/>
    <w:rsid w:val="00511408"/>
    <w:rsid w:val="00511427"/>
    <w:rsid w:val="005114AA"/>
    <w:rsid w:val="005116A4"/>
    <w:rsid w:val="005119C0"/>
    <w:rsid w:val="00511ABD"/>
    <w:rsid w:val="00511BF2"/>
    <w:rsid w:val="00511C91"/>
    <w:rsid w:val="00511CE4"/>
    <w:rsid w:val="00511D71"/>
    <w:rsid w:val="00511F2D"/>
    <w:rsid w:val="00511FFA"/>
    <w:rsid w:val="0051201A"/>
    <w:rsid w:val="0051201F"/>
    <w:rsid w:val="00512063"/>
    <w:rsid w:val="005123E8"/>
    <w:rsid w:val="005123EA"/>
    <w:rsid w:val="0051248E"/>
    <w:rsid w:val="0051252F"/>
    <w:rsid w:val="005129DB"/>
    <w:rsid w:val="00512A1F"/>
    <w:rsid w:val="00512BDD"/>
    <w:rsid w:val="00512E3E"/>
    <w:rsid w:val="00512E5A"/>
    <w:rsid w:val="00512F23"/>
    <w:rsid w:val="0051300A"/>
    <w:rsid w:val="00513019"/>
    <w:rsid w:val="005131FB"/>
    <w:rsid w:val="00513203"/>
    <w:rsid w:val="005132D9"/>
    <w:rsid w:val="0051383B"/>
    <w:rsid w:val="005139B0"/>
    <w:rsid w:val="005139D7"/>
    <w:rsid w:val="00513AF6"/>
    <w:rsid w:val="00513B1E"/>
    <w:rsid w:val="00513B81"/>
    <w:rsid w:val="00513B95"/>
    <w:rsid w:val="00513D0F"/>
    <w:rsid w:val="00513F4B"/>
    <w:rsid w:val="00513F92"/>
    <w:rsid w:val="00514019"/>
    <w:rsid w:val="00514379"/>
    <w:rsid w:val="00514476"/>
    <w:rsid w:val="005144B1"/>
    <w:rsid w:val="00514574"/>
    <w:rsid w:val="00514678"/>
    <w:rsid w:val="0051491F"/>
    <w:rsid w:val="0051497E"/>
    <w:rsid w:val="00514D1D"/>
    <w:rsid w:val="00514E5E"/>
    <w:rsid w:val="00515045"/>
    <w:rsid w:val="005150E9"/>
    <w:rsid w:val="005151CF"/>
    <w:rsid w:val="00515202"/>
    <w:rsid w:val="005152D6"/>
    <w:rsid w:val="005152ED"/>
    <w:rsid w:val="00515357"/>
    <w:rsid w:val="0051535F"/>
    <w:rsid w:val="0051537D"/>
    <w:rsid w:val="0051539F"/>
    <w:rsid w:val="005153E7"/>
    <w:rsid w:val="005153E9"/>
    <w:rsid w:val="00515505"/>
    <w:rsid w:val="005155C2"/>
    <w:rsid w:val="005157AE"/>
    <w:rsid w:val="00515817"/>
    <w:rsid w:val="00515A2B"/>
    <w:rsid w:val="00515AF9"/>
    <w:rsid w:val="00515B93"/>
    <w:rsid w:val="00515BA3"/>
    <w:rsid w:val="00515BF1"/>
    <w:rsid w:val="00515C1F"/>
    <w:rsid w:val="00515CA5"/>
    <w:rsid w:val="00515CE5"/>
    <w:rsid w:val="00515E28"/>
    <w:rsid w:val="00515E89"/>
    <w:rsid w:val="00515EBA"/>
    <w:rsid w:val="00515F19"/>
    <w:rsid w:val="005161B7"/>
    <w:rsid w:val="005162C8"/>
    <w:rsid w:val="005162CE"/>
    <w:rsid w:val="0051633F"/>
    <w:rsid w:val="0051644B"/>
    <w:rsid w:val="005166AB"/>
    <w:rsid w:val="00516A44"/>
    <w:rsid w:val="00516B8C"/>
    <w:rsid w:val="00516C8F"/>
    <w:rsid w:val="00516D09"/>
    <w:rsid w:val="00516E94"/>
    <w:rsid w:val="00516EA5"/>
    <w:rsid w:val="00516EE7"/>
    <w:rsid w:val="00516F6B"/>
    <w:rsid w:val="0051726F"/>
    <w:rsid w:val="005173CD"/>
    <w:rsid w:val="005175D8"/>
    <w:rsid w:val="005176A8"/>
    <w:rsid w:val="0051794B"/>
    <w:rsid w:val="00517954"/>
    <w:rsid w:val="00517A00"/>
    <w:rsid w:val="00517A7E"/>
    <w:rsid w:val="00517B7F"/>
    <w:rsid w:val="00517C6F"/>
    <w:rsid w:val="00517C8B"/>
    <w:rsid w:val="00517CAC"/>
    <w:rsid w:val="00517CF1"/>
    <w:rsid w:val="00517F1E"/>
    <w:rsid w:val="00517F4B"/>
    <w:rsid w:val="0052006C"/>
    <w:rsid w:val="005201A9"/>
    <w:rsid w:val="00520881"/>
    <w:rsid w:val="00520916"/>
    <w:rsid w:val="00520981"/>
    <w:rsid w:val="005209B3"/>
    <w:rsid w:val="00520AAF"/>
    <w:rsid w:val="00520BFC"/>
    <w:rsid w:val="00520C20"/>
    <w:rsid w:val="00520CD6"/>
    <w:rsid w:val="00520E20"/>
    <w:rsid w:val="00520FE4"/>
    <w:rsid w:val="00521032"/>
    <w:rsid w:val="005210EE"/>
    <w:rsid w:val="0052120D"/>
    <w:rsid w:val="00521241"/>
    <w:rsid w:val="0052125E"/>
    <w:rsid w:val="0052126C"/>
    <w:rsid w:val="00521294"/>
    <w:rsid w:val="0052149C"/>
    <w:rsid w:val="0052155A"/>
    <w:rsid w:val="005216AC"/>
    <w:rsid w:val="00521777"/>
    <w:rsid w:val="00521920"/>
    <w:rsid w:val="00521A6B"/>
    <w:rsid w:val="00521B5C"/>
    <w:rsid w:val="00521CBF"/>
    <w:rsid w:val="00521CE9"/>
    <w:rsid w:val="00521D97"/>
    <w:rsid w:val="00521E39"/>
    <w:rsid w:val="005220D7"/>
    <w:rsid w:val="00522289"/>
    <w:rsid w:val="0052245A"/>
    <w:rsid w:val="005225E5"/>
    <w:rsid w:val="005227D1"/>
    <w:rsid w:val="005227FB"/>
    <w:rsid w:val="00522838"/>
    <w:rsid w:val="005229B2"/>
    <w:rsid w:val="00522A8E"/>
    <w:rsid w:val="00522B52"/>
    <w:rsid w:val="00522C06"/>
    <w:rsid w:val="00522C41"/>
    <w:rsid w:val="00522C65"/>
    <w:rsid w:val="00522CC6"/>
    <w:rsid w:val="00522D0E"/>
    <w:rsid w:val="00522DC9"/>
    <w:rsid w:val="00522E62"/>
    <w:rsid w:val="00522FE9"/>
    <w:rsid w:val="00523051"/>
    <w:rsid w:val="0052309F"/>
    <w:rsid w:val="00523101"/>
    <w:rsid w:val="005233AD"/>
    <w:rsid w:val="005235BE"/>
    <w:rsid w:val="005236FA"/>
    <w:rsid w:val="0052371A"/>
    <w:rsid w:val="00523936"/>
    <w:rsid w:val="00523983"/>
    <w:rsid w:val="00523A90"/>
    <w:rsid w:val="00523B4E"/>
    <w:rsid w:val="00523B59"/>
    <w:rsid w:val="00523E89"/>
    <w:rsid w:val="0052419A"/>
    <w:rsid w:val="00524255"/>
    <w:rsid w:val="00524396"/>
    <w:rsid w:val="00524399"/>
    <w:rsid w:val="005243F0"/>
    <w:rsid w:val="005244AB"/>
    <w:rsid w:val="005244CE"/>
    <w:rsid w:val="005245F3"/>
    <w:rsid w:val="00524673"/>
    <w:rsid w:val="005246CE"/>
    <w:rsid w:val="00524730"/>
    <w:rsid w:val="0052475E"/>
    <w:rsid w:val="005247FD"/>
    <w:rsid w:val="0052487F"/>
    <w:rsid w:val="00524A22"/>
    <w:rsid w:val="00524B27"/>
    <w:rsid w:val="00524BCE"/>
    <w:rsid w:val="00524D4B"/>
    <w:rsid w:val="00524F06"/>
    <w:rsid w:val="0052505D"/>
    <w:rsid w:val="00525152"/>
    <w:rsid w:val="00525368"/>
    <w:rsid w:val="00525445"/>
    <w:rsid w:val="00525459"/>
    <w:rsid w:val="005256B2"/>
    <w:rsid w:val="005258E5"/>
    <w:rsid w:val="00525936"/>
    <w:rsid w:val="00525A8E"/>
    <w:rsid w:val="00525B32"/>
    <w:rsid w:val="00525BAD"/>
    <w:rsid w:val="00525E18"/>
    <w:rsid w:val="00525F07"/>
    <w:rsid w:val="00525F43"/>
    <w:rsid w:val="0052601F"/>
    <w:rsid w:val="005260A7"/>
    <w:rsid w:val="00526567"/>
    <w:rsid w:val="005265A5"/>
    <w:rsid w:val="0052668C"/>
    <w:rsid w:val="005266F2"/>
    <w:rsid w:val="0052680A"/>
    <w:rsid w:val="0052684F"/>
    <w:rsid w:val="00526B60"/>
    <w:rsid w:val="00526BF2"/>
    <w:rsid w:val="00526D65"/>
    <w:rsid w:val="00526D9F"/>
    <w:rsid w:val="00526EF9"/>
    <w:rsid w:val="00526F29"/>
    <w:rsid w:val="00526F2F"/>
    <w:rsid w:val="0052728F"/>
    <w:rsid w:val="0052729C"/>
    <w:rsid w:val="005274BC"/>
    <w:rsid w:val="00527522"/>
    <w:rsid w:val="00527577"/>
    <w:rsid w:val="00527595"/>
    <w:rsid w:val="005275AD"/>
    <w:rsid w:val="00527651"/>
    <w:rsid w:val="00527670"/>
    <w:rsid w:val="00527743"/>
    <w:rsid w:val="00527940"/>
    <w:rsid w:val="005279A6"/>
    <w:rsid w:val="00527B33"/>
    <w:rsid w:val="00527BA5"/>
    <w:rsid w:val="00527E1E"/>
    <w:rsid w:val="00527F6E"/>
    <w:rsid w:val="005300CC"/>
    <w:rsid w:val="005300D4"/>
    <w:rsid w:val="0053010E"/>
    <w:rsid w:val="00530205"/>
    <w:rsid w:val="005304C9"/>
    <w:rsid w:val="00530594"/>
    <w:rsid w:val="005306FC"/>
    <w:rsid w:val="0053072A"/>
    <w:rsid w:val="0053074A"/>
    <w:rsid w:val="00530767"/>
    <w:rsid w:val="00530893"/>
    <w:rsid w:val="00530A3E"/>
    <w:rsid w:val="00530B39"/>
    <w:rsid w:val="00530DCA"/>
    <w:rsid w:val="00531005"/>
    <w:rsid w:val="00531067"/>
    <w:rsid w:val="00531285"/>
    <w:rsid w:val="0053129E"/>
    <w:rsid w:val="005312DA"/>
    <w:rsid w:val="00531308"/>
    <w:rsid w:val="005313E1"/>
    <w:rsid w:val="00531676"/>
    <w:rsid w:val="0053175C"/>
    <w:rsid w:val="005317FD"/>
    <w:rsid w:val="00531824"/>
    <w:rsid w:val="005318BA"/>
    <w:rsid w:val="0053195C"/>
    <w:rsid w:val="00531B91"/>
    <w:rsid w:val="00531C58"/>
    <w:rsid w:val="00531C69"/>
    <w:rsid w:val="00531CA3"/>
    <w:rsid w:val="00531F52"/>
    <w:rsid w:val="00531F64"/>
    <w:rsid w:val="0053208A"/>
    <w:rsid w:val="005322CE"/>
    <w:rsid w:val="005324D2"/>
    <w:rsid w:val="0053252E"/>
    <w:rsid w:val="005325BE"/>
    <w:rsid w:val="005325BF"/>
    <w:rsid w:val="005327E8"/>
    <w:rsid w:val="0053284F"/>
    <w:rsid w:val="00532948"/>
    <w:rsid w:val="00532AF5"/>
    <w:rsid w:val="00532C4B"/>
    <w:rsid w:val="00532C95"/>
    <w:rsid w:val="00532D3F"/>
    <w:rsid w:val="00532D4E"/>
    <w:rsid w:val="00532E5D"/>
    <w:rsid w:val="00532EE9"/>
    <w:rsid w:val="00533084"/>
    <w:rsid w:val="0053323C"/>
    <w:rsid w:val="005333AB"/>
    <w:rsid w:val="0053346B"/>
    <w:rsid w:val="005334A5"/>
    <w:rsid w:val="005339E6"/>
    <w:rsid w:val="00533A53"/>
    <w:rsid w:val="00533C23"/>
    <w:rsid w:val="00533C2D"/>
    <w:rsid w:val="00533C9C"/>
    <w:rsid w:val="00533D19"/>
    <w:rsid w:val="00533E2F"/>
    <w:rsid w:val="00533E8A"/>
    <w:rsid w:val="00533FE6"/>
    <w:rsid w:val="00534161"/>
    <w:rsid w:val="005342A8"/>
    <w:rsid w:val="00534524"/>
    <w:rsid w:val="005346A6"/>
    <w:rsid w:val="00534AA0"/>
    <w:rsid w:val="00534B38"/>
    <w:rsid w:val="00534BE9"/>
    <w:rsid w:val="00535075"/>
    <w:rsid w:val="005350DF"/>
    <w:rsid w:val="0053518A"/>
    <w:rsid w:val="00535292"/>
    <w:rsid w:val="00535496"/>
    <w:rsid w:val="00535655"/>
    <w:rsid w:val="00535AE9"/>
    <w:rsid w:val="00535BEA"/>
    <w:rsid w:val="00535BF1"/>
    <w:rsid w:val="00535D6E"/>
    <w:rsid w:val="00535E5A"/>
    <w:rsid w:val="00535EA6"/>
    <w:rsid w:val="0053605E"/>
    <w:rsid w:val="005361C7"/>
    <w:rsid w:val="005364CE"/>
    <w:rsid w:val="00536638"/>
    <w:rsid w:val="00536695"/>
    <w:rsid w:val="005366C5"/>
    <w:rsid w:val="00536721"/>
    <w:rsid w:val="005369B7"/>
    <w:rsid w:val="00536BB1"/>
    <w:rsid w:val="00536D70"/>
    <w:rsid w:val="00536E37"/>
    <w:rsid w:val="005370D1"/>
    <w:rsid w:val="00537190"/>
    <w:rsid w:val="00537209"/>
    <w:rsid w:val="005372A7"/>
    <w:rsid w:val="00537301"/>
    <w:rsid w:val="00537363"/>
    <w:rsid w:val="005373E4"/>
    <w:rsid w:val="005374C5"/>
    <w:rsid w:val="00537857"/>
    <w:rsid w:val="00537874"/>
    <w:rsid w:val="005378C7"/>
    <w:rsid w:val="005378F7"/>
    <w:rsid w:val="00537AE2"/>
    <w:rsid w:val="00537EB1"/>
    <w:rsid w:val="00537FB2"/>
    <w:rsid w:val="00540210"/>
    <w:rsid w:val="005402FA"/>
    <w:rsid w:val="005403C7"/>
    <w:rsid w:val="005403CB"/>
    <w:rsid w:val="00540459"/>
    <w:rsid w:val="00540563"/>
    <w:rsid w:val="005405BC"/>
    <w:rsid w:val="005405C5"/>
    <w:rsid w:val="00540693"/>
    <w:rsid w:val="005406F5"/>
    <w:rsid w:val="0054071A"/>
    <w:rsid w:val="00540781"/>
    <w:rsid w:val="005407E1"/>
    <w:rsid w:val="0054085F"/>
    <w:rsid w:val="005408FB"/>
    <w:rsid w:val="00540D9C"/>
    <w:rsid w:val="00540E76"/>
    <w:rsid w:val="00540EE3"/>
    <w:rsid w:val="00540F15"/>
    <w:rsid w:val="00540F94"/>
    <w:rsid w:val="00541031"/>
    <w:rsid w:val="00541237"/>
    <w:rsid w:val="00541334"/>
    <w:rsid w:val="00541339"/>
    <w:rsid w:val="00541468"/>
    <w:rsid w:val="00541472"/>
    <w:rsid w:val="00541749"/>
    <w:rsid w:val="00541947"/>
    <w:rsid w:val="0054198A"/>
    <w:rsid w:val="00541A8D"/>
    <w:rsid w:val="00541BDC"/>
    <w:rsid w:val="00541BE8"/>
    <w:rsid w:val="00541C8B"/>
    <w:rsid w:val="00541D68"/>
    <w:rsid w:val="00541E30"/>
    <w:rsid w:val="0054200D"/>
    <w:rsid w:val="00542149"/>
    <w:rsid w:val="005421E2"/>
    <w:rsid w:val="00542334"/>
    <w:rsid w:val="005424AB"/>
    <w:rsid w:val="00542566"/>
    <w:rsid w:val="0054258C"/>
    <w:rsid w:val="00542684"/>
    <w:rsid w:val="00542786"/>
    <w:rsid w:val="0054286B"/>
    <w:rsid w:val="00542887"/>
    <w:rsid w:val="0054289A"/>
    <w:rsid w:val="00542A8F"/>
    <w:rsid w:val="00542AF8"/>
    <w:rsid w:val="00542B9C"/>
    <w:rsid w:val="0054305F"/>
    <w:rsid w:val="005431BC"/>
    <w:rsid w:val="0054324A"/>
    <w:rsid w:val="005433F5"/>
    <w:rsid w:val="00543404"/>
    <w:rsid w:val="00543434"/>
    <w:rsid w:val="00543527"/>
    <w:rsid w:val="0054366D"/>
    <w:rsid w:val="00543767"/>
    <w:rsid w:val="00543889"/>
    <w:rsid w:val="00543AC2"/>
    <w:rsid w:val="00543C2D"/>
    <w:rsid w:val="00543C4A"/>
    <w:rsid w:val="00543D42"/>
    <w:rsid w:val="00543DCC"/>
    <w:rsid w:val="00543DF9"/>
    <w:rsid w:val="005440C2"/>
    <w:rsid w:val="005440E5"/>
    <w:rsid w:val="005441CC"/>
    <w:rsid w:val="0054427F"/>
    <w:rsid w:val="005443BF"/>
    <w:rsid w:val="00544672"/>
    <w:rsid w:val="00544710"/>
    <w:rsid w:val="00544746"/>
    <w:rsid w:val="00544A60"/>
    <w:rsid w:val="00544B3E"/>
    <w:rsid w:val="00544B51"/>
    <w:rsid w:val="00544BD4"/>
    <w:rsid w:val="00544C70"/>
    <w:rsid w:val="00544EDF"/>
    <w:rsid w:val="00544F10"/>
    <w:rsid w:val="00545189"/>
    <w:rsid w:val="00545461"/>
    <w:rsid w:val="005454FF"/>
    <w:rsid w:val="0054563A"/>
    <w:rsid w:val="00545646"/>
    <w:rsid w:val="005457E7"/>
    <w:rsid w:val="0054585E"/>
    <w:rsid w:val="00545864"/>
    <w:rsid w:val="00545ADE"/>
    <w:rsid w:val="00545BC4"/>
    <w:rsid w:val="00545BE8"/>
    <w:rsid w:val="005461CB"/>
    <w:rsid w:val="0054634B"/>
    <w:rsid w:val="00546640"/>
    <w:rsid w:val="0054672E"/>
    <w:rsid w:val="0054675D"/>
    <w:rsid w:val="00546767"/>
    <w:rsid w:val="00546B32"/>
    <w:rsid w:val="00546C0B"/>
    <w:rsid w:val="00546D87"/>
    <w:rsid w:val="00546E3E"/>
    <w:rsid w:val="00546F1B"/>
    <w:rsid w:val="00546FA2"/>
    <w:rsid w:val="00547062"/>
    <w:rsid w:val="0054708C"/>
    <w:rsid w:val="005470D1"/>
    <w:rsid w:val="00547284"/>
    <w:rsid w:val="00547338"/>
    <w:rsid w:val="0054735E"/>
    <w:rsid w:val="005473F7"/>
    <w:rsid w:val="00547441"/>
    <w:rsid w:val="005474DA"/>
    <w:rsid w:val="005478BD"/>
    <w:rsid w:val="00547A24"/>
    <w:rsid w:val="00547A32"/>
    <w:rsid w:val="00547AA5"/>
    <w:rsid w:val="00547CF4"/>
    <w:rsid w:val="00547DCC"/>
    <w:rsid w:val="00547E90"/>
    <w:rsid w:val="00550097"/>
    <w:rsid w:val="00550238"/>
    <w:rsid w:val="0055037A"/>
    <w:rsid w:val="00550406"/>
    <w:rsid w:val="00550530"/>
    <w:rsid w:val="005506CF"/>
    <w:rsid w:val="005507E7"/>
    <w:rsid w:val="00550992"/>
    <w:rsid w:val="00550A77"/>
    <w:rsid w:val="00550AAC"/>
    <w:rsid w:val="00550B1E"/>
    <w:rsid w:val="00550BB0"/>
    <w:rsid w:val="00550C50"/>
    <w:rsid w:val="00550C69"/>
    <w:rsid w:val="00550C77"/>
    <w:rsid w:val="00550C7B"/>
    <w:rsid w:val="00550CF6"/>
    <w:rsid w:val="00550EA6"/>
    <w:rsid w:val="00550EE4"/>
    <w:rsid w:val="00550EE8"/>
    <w:rsid w:val="005513D0"/>
    <w:rsid w:val="0055140E"/>
    <w:rsid w:val="005514A3"/>
    <w:rsid w:val="005516AE"/>
    <w:rsid w:val="0055173A"/>
    <w:rsid w:val="0055178B"/>
    <w:rsid w:val="00551AA2"/>
    <w:rsid w:val="00551BCE"/>
    <w:rsid w:val="00551CB9"/>
    <w:rsid w:val="00551EB7"/>
    <w:rsid w:val="00551EC7"/>
    <w:rsid w:val="00551EE3"/>
    <w:rsid w:val="00552092"/>
    <w:rsid w:val="005521EC"/>
    <w:rsid w:val="00552256"/>
    <w:rsid w:val="00552543"/>
    <w:rsid w:val="00552761"/>
    <w:rsid w:val="005529B5"/>
    <w:rsid w:val="00552B2C"/>
    <w:rsid w:val="00552BB8"/>
    <w:rsid w:val="00552C04"/>
    <w:rsid w:val="00552DD3"/>
    <w:rsid w:val="00552E40"/>
    <w:rsid w:val="00552E48"/>
    <w:rsid w:val="00552E94"/>
    <w:rsid w:val="00552F47"/>
    <w:rsid w:val="00552FCE"/>
    <w:rsid w:val="00553306"/>
    <w:rsid w:val="0055334D"/>
    <w:rsid w:val="00553490"/>
    <w:rsid w:val="0055352D"/>
    <w:rsid w:val="00553538"/>
    <w:rsid w:val="005535DD"/>
    <w:rsid w:val="005536B3"/>
    <w:rsid w:val="005538EC"/>
    <w:rsid w:val="005539A2"/>
    <w:rsid w:val="00553A20"/>
    <w:rsid w:val="00553B7F"/>
    <w:rsid w:val="00553C8B"/>
    <w:rsid w:val="00553D14"/>
    <w:rsid w:val="00553D8B"/>
    <w:rsid w:val="00553F7F"/>
    <w:rsid w:val="00553F86"/>
    <w:rsid w:val="00553FCD"/>
    <w:rsid w:val="005540AC"/>
    <w:rsid w:val="00554106"/>
    <w:rsid w:val="00554163"/>
    <w:rsid w:val="00554233"/>
    <w:rsid w:val="00554486"/>
    <w:rsid w:val="00554A97"/>
    <w:rsid w:val="00554C51"/>
    <w:rsid w:val="0055514C"/>
    <w:rsid w:val="00555183"/>
    <w:rsid w:val="005551CD"/>
    <w:rsid w:val="00555219"/>
    <w:rsid w:val="0055534D"/>
    <w:rsid w:val="005555F7"/>
    <w:rsid w:val="005556DE"/>
    <w:rsid w:val="0055595A"/>
    <w:rsid w:val="00555AB5"/>
    <w:rsid w:val="00555F99"/>
    <w:rsid w:val="00556067"/>
    <w:rsid w:val="005561F2"/>
    <w:rsid w:val="00556297"/>
    <w:rsid w:val="00556360"/>
    <w:rsid w:val="005564E5"/>
    <w:rsid w:val="00556602"/>
    <w:rsid w:val="00556674"/>
    <w:rsid w:val="00556684"/>
    <w:rsid w:val="005567E6"/>
    <w:rsid w:val="00556AC8"/>
    <w:rsid w:val="00556BE7"/>
    <w:rsid w:val="00556BF0"/>
    <w:rsid w:val="00556D49"/>
    <w:rsid w:val="00556E20"/>
    <w:rsid w:val="00556E5C"/>
    <w:rsid w:val="00556F3D"/>
    <w:rsid w:val="005570D4"/>
    <w:rsid w:val="0055730B"/>
    <w:rsid w:val="0055735C"/>
    <w:rsid w:val="00557BA4"/>
    <w:rsid w:val="00557CD1"/>
    <w:rsid w:val="00557D3C"/>
    <w:rsid w:val="00557E86"/>
    <w:rsid w:val="00557EA4"/>
    <w:rsid w:val="00560094"/>
    <w:rsid w:val="00560114"/>
    <w:rsid w:val="005601DD"/>
    <w:rsid w:val="00560277"/>
    <w:rsid w:val="005602EC"/>
    <w:rsid w:val="0056067A"/>
    <w:rsid w:val="0056089F"/>
    <w:rsid w:val="00560952"/>
    <w:rsid w:val="005609F5"/>
    <w:rsid w:val="00560A48"/>
    <w:rsid w:val="00560A98"/>
    <w:rsid w:val="00560C08"/>
    <w:rsid w:val="00561018"/>
    <w:rsid w:val="00561056"/>
    <w:rsid w:val="00561099"/>
    <w:rsid w:val="0056117D"/>
    <w:rsid w:val="00561245"/>
    <w:rsid w:val="00561299"/>
    <w:rsid w:val="005612EF"/>
    <w:rsid w:val="0056156F"/>
    <w:rsid w:val="00561704"/>
    <w:rsid w:val="0056178B"/>
    <w:rsid w:val="00561794"/>
    <w:rsid w:val="005617B9"/>
    <w:rsid w:val="0056190D"/>
    <w:rsid w:val="00561ADE"/>
    <w:rsid w:val="00561C13"/>
    <w:rsid w:val="00561CCA"/>
    <w:rsid w:val="00561D6D"/>
    <w:rsid w:val="00561D73"/>
    <w:rsid w:val="00561ED5"/>
    <w:rsid w:val="00562007"/>
    <w:rsid w:val="0056218C"/>
    <w:rsid w:val="00562262"/>
    <w:rsid w:val="00562509"/>
    <w:rsid w:val="005625FE"/>
    <w:rsid w:val="00562AE7"/>
    <w:rsid w:val="00562B3D"/>
    <w:rsid w:val="00562B7A"/>
    <w:rsid w:val="00562B91"/>
    <w:rsid w:val="00562C98"/>
    <w:rsid w:val="00562CD0"/>
    <w:rsid w:val="00562F86"/>
    <w:rsid w:val="0056311C"/>
    <w:rsid w:val="00563120"/>
    <w:rsid w:val="00563167"/>
    <w:rsid w:val="005632F3"/>
    <w:rsid w:val="005633FC"/>
    <w:rsid w:val="0056359E"/>
    <w:rsid w:val="00563720"/>
    <w:rsid w:val="005637B4"/>
    <w:rsid w:val="00563BDB"/>
    <w:rsid w:val="00563C97"/>
    <w:rsid w:val="00563D37"/>
    <w:rsid w:val="00563E43"/>
    <w:rsid w:val="00563F64"/>
    <w:rsid w:val="00563FE4"/>
    <w:rsid w:val="00564100"/>
    <w:rsid w:val="00564265"/>
    <w:rsid w:val="00564748"/>
    <w:rsid w:val="005647DB"/>
    <w:rsid w:val="00564882"/>
    <w:rsid w:val="00564922"/>
    <w:rsid w:val="00564966"/>
    <w:rsid w:val="00564B7A"/>
    <w:rsid w:val="00564CBB"/>
    <w:rsid w:val="00564D2A"/>
    <w:rsid w:val="00564D52"/>
    <w:rsid w:val="00564D72"/>
    <w:rsid w:val="00564F6A"/>
    <w:rsid w:val="0056500C"/>
    <w:rsid w:val="0056507F"/>
    <w:rsid w:val="0056525C"/>
    <w:rsid w:val="00565372"/>
    <w:rsid w:val="005653C1"/>
    <w:rsid w:val="005654E6"/>
    <w:rsid w:val="005655B5"/>
    <w:rsid w:val="005655B6"/>
    <w:rsid w:val="005656BC"/>
    <w:rsid w:val="005658AA"/>
    <w:rsid w:val="005659BE"/>
    <w:rsid w:val="00565BDE"/>
    <w:rsid w:val="00565CF4"/>
    <w:rsid w:val="00565ED6"/>
    <w:rsid w:val="00565FF6"/>
    <w:rsid w:val="005661B1"/>
    <w:rsid w:val="00566269"/>
    <w:rsid w:val="00566287"/>
    <w:rsid w:val="00566299"/>
    <w:rsid w:val="00566425"/>
    <w:rsid w:val="005665A6"/>
    <w:rsid w:val="005665D1"/>
    <w:rsid w:val="00566688"/>
    <w:rsid w:val="005666D3"/>
    <w:rsid w:val="005666EF"/>
    <w:rsid w:val="00566845"/>
    <w:rsid w:val="005668AE"/>
    <w:rsid w:val="00566FC7"/>
    <w:rsid w:val="0056707A"/>
    <w:rsid w:val="005670BA"/>
    <w:rsid w:val="00567300"/>
    <w:rsid w:val="00567335"/>
    <w:rsid w:val="00567530"/>
    <w:rsid w:val="0056770F"/>
    <w:rsid w:val="00567786"/>
    <w:rsid w:val="0056787B"/>
    <w:rsid w:val="005678F2"/>
    <w:rsid w:val="005678F6"/>
    <w:rsid w:val="00567930"/>
    <w:rsid w:val="00567A93"/>
    <w:rsid w:val="00567B13"/>
    <w:rsid w:val="00567C28"/>
    <w:rsid w:val="00567DC0"/>
    <w:rsid w:val="00567E84"/>
    <w:rsid w:val="00567EC1"/>
    <w:rsid w:val="00567F27"/>
    <w:rsid w:val="00567FB7"/>
    <w:rsid w:val="00567FBF"/>
    <w:rsid w:val="00567FEF"/>
    <w:rsid w:val="0056A9B9"/>
    <w:rsid w:val="00570101"/>
    <w:rsid w:val="0057018E"/>
    <w:rsid w:val="005701C3"/>
    <w:rsid w:val="00570306"/>
    <w:rsid w:val="0057042A"/>
    <w:rsid w:val="005706FF"/>
    <w:rsid w:val="0057075F"/>
    <w:rsid w:val="0057087A"/>
    <w:rsid w:val="00570959"/>
    <w:rsid w:val="00570CF7"/>
    <w:rsid w:val="00570D1D"/>
    <w:rsid w:val="00570F55"/>
    <w:rsid w:val="0057112F"/>
    <w:rsid w:val="00571289"/>
    <w:rsid w:val="005712FF"/>
    <w:rsid w:val="005713B5"/>
    <w:rsid w:val="00571403"/>
    <w:rsid w:val="00571589"/>
    <w:rsid w:val="005716C1"/>
    <w:rsid w:val="00571877"/>
    <w:rsid w:val="00571897"/>
    <w:rsid w:val="00571940"/>
    <w:rsid w:val="00571B5A"/>
    <w:rsid w:val="00571B78"/>
    <w:rsid w:val="00571CB1"/>
    <w:rsid w:val="00571FD5"/>
    <w:rsid w:val="005720CE"/>
    <w:rsid w:val="005720DB"/>
    <w:rsid w:val="0057213E"/>
    <w:rsid w:val="00572161"/>
    <w:rsid w:val="00572182"/>
    <w:rsid w:val="005721A3"/>
    <w:rsid w:val="0057229D"/>
    <w:rsid w:val="0057237D"/>
    <w:rsid w:val="005723A4"/>
    <w:rsid w:val="005726EC"/>
    <w:rsid w:val="00572794"/>
    <w:rsid w:val="0057284C"/>
    <w:rsid w:val="00572B4B"/>
    <w:rsid w:val="00572B53"/>
    <w:rsid w:val="00572B7D"/>
    <w:rsid w:val="00572C1A"/>
    <w:rsid w:val="00572D96"/>
    <w:rsid w:val="00572E55"/>
    <w:rsid w:val="00572EE0"/>
    <w:rsid w:val="00572FDF"/>
    <w:rsid w:val="0057303A"/>
    <w:rsid w:val="005735FB"/>
    <w:rsid w:val="00573683"/>
    <w:rsid w:val="005736CE"/>
    <w:rsid w:val="00573813"/>
    <w:rsid w:val="00573A65"/>
    <w:rsid w:val="00573C15"/>
    <w:rsid w:val="00573C4E"/>
    <w:rsid w:val="00573D9A"/>
    <w:rsid w:val="0057401F"/>
    <w:rsid w:val="00574156"/>
    <w:rsid w:val="0057427A"/>
    <w:rsid w:val="00574373"/>
    <w:rsid w:val="005743AC"/>
    <w:rsid w:val="005744F9"/>
    <w:rsid w:val="0057456A"/>
    <w:rsid w:val="00574863"/>
    <w:rsid w:val="005748AA"/>
    <w:rsid w:val="005748C0"/>
    <w:rsid w:val="005748C1"/>
    <w:rsid w:val="00574C53"/>
    <w:rsid w:val="00574E86"/>
    <w:rsid w:val="0057528A"/>
    <w:rsid w:val="005752BB"/>
    <w:rsid w:val="00575346"/>
    <w:rsid w:val="00575347"/>
    <w:rsid w:val="005753D2"/>
    <w:rsid w:val="00575479"/>
    <w:rsid w:val="0057574A"/>
    <w:rsid w:val="0057579E"/>
    <w:rsid w:val="005758DA"/>
    <w:rsid w:val="005758E2"/>
    <w:rsid w:val="0057591A"/>
    <w:rsid w:val="005759D8"/>
    <w:rsid w:val="00575A0A"/>
    <w:rsid w:val="00575C54"/>
    <w:rsid w:val="00575CC6"/>
    <w:rsid w:val="00575D0B"/>
    <w:rsid w:val="00575FA7"/>
    <w:rsid w:val="00575FFC"/>
    <w:rsid w:val="0057609F"/>
    <w:rsid w:val="005760EC"/>
    <w:rsid w:val="005762D0"/>
    <w:rsid w:val="00576352"/>
    <w:rsid w:val="00576507"/>
    <w:rsid w:val="005765DE"/>
    <w:rsid w:val="00576799"/>
    <w:rsid w:val="00576879"/>
    <w:rsid w:val="00576897"/>
    <w:rsid w:val="00576C4A"/>
    <w:rsid w:val="00576D1E"/>
    <w:rsid w:val="00576D99"/>
    <w:rsid w:val="00576DDA"/>
    <w:rsid w:val="00576EC9"/>
    <w:rsid w:val="00576F31"/>
    <w:rsid w:val="00577046"/>
    <w:rsid w:val="0057734D"/>
    <w:rsid w:val="0057741A"/>
    <w:rsid w:val="005774DE"/>
    <w:rsid w:val="005774EE"/>
    <w:rsid w:val="00577651"/>
    <w:rsid w:val="0057768B"/>
    <w:rsid w:val="005777A9"/>
    <w:rsid w:val="005779F9"/>
    <w:rsid w:val="00577BAE"/>
    <w:rsid w:val="00577D63"/>
    <w:rsid w:val="00577E04"/>
    <w:rsid w:val="00577F34"/>
    <w:rsid w:val="00577F73"/>
    <w:rsid w:val="00580241"/>
    <w:rsid w:val="0058034C"/>
    <w:rsid w:val="005803E5"/>
    <w:rsid w:val="00580421"/>
    <w:rsid w:val="0058049B"/>
    <w:rsid w:val="005805FD"/>
    <w:rsid w:val="00580608"/>
    <w:rsid w:val="00580664"/>
    <w:rsid w:val="005807AC"/>
    <w:rsid w:val="00580AF0"/>
    <w:rsid w:val="00580B72"/>
    <w:rsid w:val="00580CAE"/>
    <w:rsid w:val="00580CD7"/>
    <w:rsid w:val="00581071"/>
    <w:rsid w:val="00581697"/>
    <w:rsid w:val="00581706"/>
    <w:rsid w:val="00581866"/>
    <w:rsid w:val="00581ED4"/>
    <w:rsid w:val="00581F09"/>
    <w:rsid w:val="00581F24"/>
    <w:rsid w:val="00581FA7"/>
    <w:rsid w:val="00581FE2"/>
    <w:rsid w:val="00582151"/>
    <w:rsid w:val="00582173"/>
    <w:rsid w:val="00582193"/>
    <w:rsid w:val="005824D7"/>
    <w:rsid w:val="005825EB"/>
    <w:rsid w:val="00582635"/>
    <w:rsid w:val="0058275F"/>
    <w:rsid w:val="00582ACE"/>
    <w:rsid w:val="00582BBF"/>
    <w:rsid w:val="00582BFF"/>
    <w:rsid w:val="00582D67"/>
    <w:rsid w:val="00582E1A"/>
    <w:rsid w:val="00582E87"/>
    <w:rsid w:val="00582EC0"/>
    <w:rsid w:val="00582FCC"/>
    <w:rsid w:val="005834D5"/>
    <w:rsid w:val="005836F2"/>
    <w:rsid w:val="00583700"/>
    <w:rsid w:val="005838CC"/>
    <w:rsid w:val="00583B01"/>
    <w:rsid w:val="00583B26"/>
    <w:rsid w:val="00583C4F"/>
    <w:rsid w:val="00583C98"/>
    <w:rsid w:val="00583D52"/>
    <w:rsid w:val="00583F68"/>
    <w:rsid w:val="00583F8F"/>
    <w:rsid w:val="0058400B"/>
    <w:rsid w:val="0058429B"/>
    <w:rsid w:val="0058436E"/>
    <w:rsid w:val="005847BA"/>
    <w:rsid w:val="005847D9"/>
    <w:rsid w:val="00584887"/>
    <w:rsid w:val="005849D2"/>
    <w:rsid w:val="00584B94"/>
    <w:rsid w:val="00584C05"/>
    <w:rsid w:val="00584CE1"/>
    <w:rsid w:val="00584D39"/>
    <w:rsid w:val="00584EDA"/>
    <w:rsid w:val="00585362"/>
    <w:rsid w:val="005853BF"/>
    <w:rsid w:val="005856BA"/>
    <w:rsid w:val="00585705"/>
    <w:rsid w:val="00585BEC"/>
    <w:rsid w:val="00585C1E"/>
    <w:rsid w:val="00585DC0"/>
    <w:rsid w:val="00585E86"/>
    <w:rsid w:val="00585F2C"/>
    <w:rsid w:val="00585F2D"/>
    <w:rsid w:val="00586064"/>
    <w:rsid w:val="00586096"/>
    <w:rsid w:val="00586097"/>
    <w:rsid w:val="0058618D"/>
    <w:rsid w:val="0058619B"/>
    <w:rsid w:val="0058630E"/>
    <w:rsid w:val="005863CE"/>
    <w:rsid w:val="00586686"/>
    <w:rsid w:val="00586710"/>
    <w:rsid w:val="005868C8"/>
    <w:rsid w:val="00586A30"/>
    <w:rsid w:val="00586AEC"/>
    <w:rsid w:val="00586B7D"/>
    <w:rsid w:val="00586CBA"/>
    <w:rsid w:val="00586DAA"/>
    <w:rsid w:val="00586E60"/>
    <w:rsid w:val="005870E3"/>
    <w:rsid w:val="005872F6"/>
    <w:rsid w:val="00587302"/>
    <w:rsid w:val="005873BA"/>
    <w:rsid w:val="005874BF"/>
    <w:rsid w:val="00587633"/>
    <w:rsid w:val="0058768D"/>
    <w:rsid w:val="00587746"/>
    <w:rsid w:val="005878F1"/>
    <w:rsid w:val="00587B78"/>
    <w:rsid w:val="00587E70"/>
    <w:rsid w:val="00587EDB"/>
    <w:rsid w:val="00590020"/>
    <w:rsid w:val="0059004D"/>
    <w:rsid w:val="00590432"/>
    <w:rsid w:val="0059064F"/>
    <w:rsid w:val="00590881"/>
    <w:rsid w:val="00590896"/>
    <w:rsid w:val="005908E0"/>
    <w:rsid w:val="00590AF3"/>
    <w:rsid w:val="00590B1A"/>
    <w:rsid w:val="00590C66"/>
    <w:rsid w:val="00590D7E"/>
    <w:rsid w:val="00590DE3"/>
    <w:rsid w:val="00590E22"/>
    <w:rsid w:val="00590E28"/>
    <w:rsid w:val="00590E2B"/>
    <w:rsid w:val="00590E2D"/>
    <w:rsid w:val="00590E83"/>
    <w:rsid w:val="00590F5B"/>
    <w:rsid w:val="00591011"/>
    <w:rsid w:val="0059101A"/>
    <w:rsid w:val="00591087"/>
    <w:rsid w:val="005910F5"/>
    <w:rsid w:val="00591101"/>
    <w:rsid w:val="00591135"/>
    <w:rsid w:val="0059113C"/>
    <w:rsid w:val="00591458"/>
    <w:rsid w:val="00591884"/>
    <w:rsid w:val="005918FD"/>
    <w:rsid w:val="00591A83"/>
    <w:rsid w:val="00591B89"/>
    <w:rsid w:val="00591CE4"/>
    <w:rsid w:val="00591D68"/>
    <w:rsid w:val="00591DAC"/>
    <w:rsid w:val="00592213"/>
    <w:rsid w:val="0059232E"/>
    <w:rsid w:val="00592513"/>
    <w:rsid w:val="0059266B"/>
    <w:rsid w:val="005927B4"/>
    <w:rsid w:val="005928D8"/>
    <w:rsid w:val="0059295C"/>
    <w:rsid w:val="00592CC4"/>
    <w:rsid w:val="00592D2D"/>
    <w:rsid w:val="00592D49"/>
    <w:rsid w:val="00592E6F"/>
    <w:rsid w:val="00592EB5"/>
    <w:rsid w:val="00592F17"/>
    <w:rsid w:val="00593079"/>
    <w:rsid w:val="0059333E"/>
    <w:rsid w:val="00593366"/>
    <w:rsid w:val="0059336B"/>
    <w:rsid w:val="00593512"/>
    <w:rsid w:val="005936A8"/>
    <w:rsid w:val="00593B15"/>
    <w:rsid w:val="00593C47"/>
    <w:rsid w:val="00593CDB"/>
    <w:rsid w:val="00593D99"/>
    <w:rsid w:val="00593DA6"/>
    <w:rsid w:val="00593F6D"/>
    <w:rsid w:val="00594093"/>
    <w:rsid w:val="0059422E"/>
    <w:rsid w:val="00594244"/>
    <w:rsid w:val="00594459"/>
    <w:rsid w:val="005946D3"/>
    <w:rsid w:val="0059476F"/>
    <w:rsid w:val="00594865"/>
    <w:rsid w:val="00594A79"/>
    <w:rsid w:val="00594BB3"/>
    <w:rsid w:val="00594BF5"/>
    <w:rsid w:val="00594F58"/>
    <w:rsid w:val="005951DF"/>
    <w:rsid w:val="005952A3"/>
    <w:rsid w:val="0059534C"/>
    <w:rsid w:val="0059546B"/>
    <w:rsid w:val="00595567"/>
    <w:rsid w:val="00595697"/>
    <w:rsid w:val="0059574F"/>
    <w:rsid w:val="00595938"/>
    <w:rsid w:val="005959DA"/>
    <w:rsid w:val="00595BF0"/>
    <w:rsid w:val="00595E27"/>
    <w:rsid w:val="00595E76"/>
    <w:rsid w:val="00595EF8"/>
    <w:rsid w:val="00595FB0"/>
    <w:rsid w:val="0059615B"/>
    <w:rsid w:val="005962CC"/>
    <w:rsid w:val="005963A9"/>
    <w:rsid w:val="005963BD"/>
    <w:rsid w:val="00596490"/>
    <w:rsid w:val="005966DA"/>
    <w:rsid w:val="005966F4"/>
    <w:rsid w:val="005968D1"/>
    <w:rsid w:val="00596AC3"/>
    <w:rsid w:val="00596B75"/>
    <w:rsid w:val="00596E75"/>
    <w:rsid w:val="00596E8E"/>
    <w:rsid w:val="00596EC2"/>
    <w:rsid w:val="00597026"/>
    <w:rsid w:val="0059707E"/>
    <w:rsid w:val="005971CE"/>
    <w:rsid w:val="00597232"/>
    <w:rsid w:val="00597267"/>
    <w:rsid w:val="00597337"/>
    <w:rsid w:val="00597357"/>
    <w:rsid w:val="00597616"/>
    <w:rsid w:val="0059778B"/>
    <w:rsid w:val="00597808"/>
    <w:rsid w:val="00597867"/>
    <w:rsid w:val="00597A3E"/>
    <w:rsid w:val="00597AA9"/>
    <w:rsid w:val="00597AB8"/>
    <w:rsid w:val="00597C8D"/>
    <w:rsid w:val="00597FAA"/>
    <w:rsid w:val="0059B421"/>
    <w:rsid w:val="005A0258"/>
    <w:rsid w:val="005A028B"/>
    <w:rsid w:val="005A044F"/>
    <w:rsid w:val="005A064C"/>
    <w:rsid w:val="005A06E9"/>
    <w:rsid w:val="005A0713"/>
    <w:rsid w:val="005A073E"/>
    <w:rsid w:val="005A07FC"/>
    <w:rsid w:val="005A0803"/>
    <w:rsid w:val="005A0A2E"/>
    <w:rsid w:val="005A0AA8"/>
    <w:rsid w:val="005A0C0E"/>
    <w:rsid w:val="005A11CE"/>
    <w:rsid w:val="005A1296"/>
    <w:rsid w:val="005A129F"/>
    <w:rsid w:val="005A1325"/>
    <w:rsid w:val="005A14E1"/>
    <w:rsid w:val="005A182E"/>
    <w:rsid w:val="005A1885"/>
    <w:rsid w:val="005A1D34"/>
    <w:rsid w:val="005A203B"/>
    <w:rsid w:val="005A2212"/>
    <w:rsid w:val="005A22E8"/>
    <w:rsid w:val="005A25D6"/>
    <w:rsid w:val="005A2804"/>
    <w:rsid w:val="005A2834"/>
    <w:rsid w:val="005A2857"/>
    <w:rsid w:val="005A2CAD"/>
    <w:rsid w:val="005A2D9D"/>
    <w:rsid w:val="005A2E4C"/>
    <w:rsid w:val="005A2FAB"/>
    <w:rsid w:val="005A305F"/>
    <w:rsid w:val="005A3083"/>
    <w:rsid w:val="005A310D"/>
    <w:rsid w:val="005A3135"/>
    <w:rsid w:val="005A3585"/>
    <w:rsid w:val="005A359F"/>
    <w:rsid w:val="005A35C9"/>
    <w:rsid w:val="005A36BE"/>
    <w:rsid w:val="005A37AE"/>
    <w:rsid w:val="005A3A4D"/>
    <w:rsid w:val="005A3BBB"/>
    <w:rsid w:val="005A3BE8"/>
    <w:rsid w:val="005A3C4A"/>
    <w:rsid w:val="005A3ECB"/>
    <w:rsid w:val="005A4058"/>
    <w:rsid w:val="005A4183"/>
    <w:rsid w:val="005A4186"/>
    <w:rsid w:val="005A4244"/>
    <w:rsid w:val="005A425B"/>
    <w:rsid w:val="005A44EC"/>
    <w:rsid w:val="005A4699"/>
    <w:rsid w:val="005A484D"/>
    <w:rsid w:val="005A4888"/>
    <w:rsid w:val="005A492C"/>
    <w:rsid w:val="005A4944"/>
    <w:rsid w:val="005A49FB"/>
    <w:rsid w:val="005A4AE7"/>
    <w:rsid w:val="005A4B48"/>
    <w:rsid w:val="005A4C14"/>
    <w:rsid w:val="005A4D6C"/>
    <w:rsid w:val="005A4EA0"/>
    <w:rsid w:val="005A4F35"/>
    <w:rsid w:val="005A5022"/>
    <w:rsid w:val="005A50DC"/>
    <w:rsid w:val="005A510A"/>
    <w:rsid w:val="005A5569"/>
    <w:rsid w:val="005A55DA"/>
    <w:rsid w:val="005A55FF"/>
    <w:rsid w:val="005A564C"/>
    <w:rsid w:val="005A58CC"/>
    <w:rsid w:val="005A5965"/>
    <w:rsid w:val="005A59C1"/>
    <w:rsid w:val="005A59DD"/>
    <w:rsid w:val="005A5A43"/>
    <w:rsid w:val="005A5AAD"/>
    <w:rsid w:val="005A5B09"/>
    <w:rsid w:val="005A5B70"/>
    <w:rsid w:val="005A5BE2"/>
    <w:rsid w:val="005A5DE4"/>
    <w:rsid w:val="005A5DF9"/>
    <w:rsid w:val="005A5EB2"/>
    <w:rsid w:val="005A5F21"/>
    <w:rsid w:val="005A60FD"/>
    <w:rsid w:val="005A6250"/>
    <w:rsid w:val="005A636D"/>
    <w:rsid w:val="005A63FC"/>
    <w:rsid w:val="005A64DA"/>
    <w:rsid w:val="005A66D6"/>
    <w:rsid w:val="005A6891"/>
    <w:rsid w:val="005A68F9"/>
    <w:rsid w:val="005A69FE"/>
    <w:rsid w:val="005A6B52"/>
    <w:rsid w:val="005A6D7D"/>
    <w:rsid w:val="005A6E2F"/>
    <w:rsid w:val="005A6EB3"/>
    <w:rsid w:val="005A6F49"/>
    <w:rsid w:val="005A6F4B"/>
    <w:rsid w:val="005A6F5E"/>
    <w:rsid w:val="005A7021"/>
    <w:rsid w:val="005A7236"/>
    <w:rsid w:val="005A7679"/>
    <w:rsid w:val="005A76F3"/>
    <w:rsid w:val="005A7774"/>
    <w:rsid w:val="005A78C9"/>
    <w:rsid w:val="005A7943"/>
    <w:rsid w:val="005A7964"/>
    <w:rsid w:val="005A7AE6"/>
    <w:rsid w:val="005A7B14"/>
    <w:rsid w:val="005A7BC0"/>
    <w:rsid w:val="005A7E2E"/>
    <w:rsid w:val="005A7E87"/>
    <w:rsid w:val="005A7EFF"/>
    <w:rsid w:val="005B0020"/>
    <w:rsid w:val="005B0268"/>
    <w:rsid w:val="005B0295"/>
    <w:rsid w:val="005B02F8"/>
    <w:rsid w:val="005B06F3"/>
    <w:rsid w:val="005B0752"/>
    <w:rsid w:val="005B07E9"/>
    <w:rsid w:val="005B0964"/>
    <w:rsid w:val="005B09A9"/>
    <w:rsid w:val="005B0C19"/>
    <w:rsid w:val="005B0C5A"/>
    <w:rsid w:val="005B1071"/>
    <w:rsid w:val="005B1198"/>
    <w:rsid w:val="005B122B"/>
    <w:rsid w:val="005B152F"/>
    <w:rsid w:val="005B1533"/>
    <w:rsid w:val="005B15E0"/>
    <w:rsid w:val="005B164F"/>
    <w:rsid w:val="005B1654"/>
    <w:rsid w:val="005B182E"/>
    <w:rsid w:val="005B18F6"/>
    <w:rsid w:val="005B1909"/>
    <w:rsid w:val="005B193C"/>
    <w:rsid w:val="005B1B07"/>
    <w:rsid w:val="005B1DFF"/>
    <w:rsid w:val="005B2026"/>
    <w:rsid w:val="005B2033"/>
    <w:rsid w:val="005B2188"/>
    <w:rsid w:val="005B22F6"/>
    <w:rsid w:val="005B2420"/>
    <w:rsid w:val="005B248B"/>
    <w:rsid w:val="005B24B8"/>
    <w:rsid w:val="005B256C"/>
    <w:rsid w:val="005B2731"/>
    <w:rsid w:val="005B2762"/>
    <w:rsid w:val="005B2A8B"/>
    <w:rsid w:val="005B2C05"/>
    <w:rsid w:val="005B2D7D"/>
    <w:rsid w:val="005B3079"/>
    <w:rsid w:val="005B30EC"/>
    <w:rsid w:val="005B3173"/>
    <w:rsid w:val="005B3231"/>
    <w:rsid w:val="005B3352"/>
    <w:rsid w:val="005B3479"/>
    <w:rsid w:val="005B34CA"/>
    <w:rsid w:val="005B34F7"/>
    <w:rsid w:val="005B352D"/>
    <w:rsid w:val="005B35BE"/>
    <w:rsid w:val="005B3891"/>
    <w:rsid w:val="005B397D"/>
    <w:rsid w:val="005B3A60"/>
    <w:rsid w:val="005B3B3E"/>
    <w:rsid w:val="005B3C79"/>
    <w:rsid w:val="005B3D68"/>
    <w:rsid w:val="005B3D78"/>
    <w:rsid w:val="005B3ECD"/>
    <w:rsid w:val="005B40FE"/>
    <w:rsid w:val="005B42D7"/>
    <w:rsid w:val="005B42EE"/>
    <w:rsid w:val="005B436B"/>
    <w:rsid w:val="005B4431"/>
    <w:rsid w:val="005B4748"/>
    <w:rsid w:val="005B4763"/>
    <w:rsid w:val="005B4777"/>
    <w:rsid w:val="005B4910"/>
    <w:rsid w:val="005B4B07"/>
    <w:rsid w:val="005B4BEF"/>
    <w:rsid w:val="005B4D58"/>
    <w:rsid w:val="005B4E38"/>
    <w:rsid w:val="005B4ED2"/>
    <w:rsid w:val="005B50B1"/>
    <w:rsid w:val="005B531F"/>
    <w:rsid w:val="005B5463"/>
    <w:rsid w:val="005B548D"/>
    <w:rsid w:val="005B55CB"/>
    <w:rsid w:val="005B55FB"/>
    <w:rsid w:val="005B56E3"/>
    <w:rsid w:val="005B5989"/>
    <w:rsid w:val="005B59C8"/>
    <w:rsid w:val="005B5ACA"/>
    <w:rsid w:val="005B5C0B"/>
    <w:rsid w:val="005B5C15"/>
    <w:rsid w:val="005B604E"/>
    <w:rsid w:val="005B60A0"/>
    <w:rsid w:val="005B6134"/>
    <w:rsid w:val="005B627E"/>
    <w:rsid w:val="005B6511"/>
    <w:rsid w:val="005B6576"/>
    <w:rsid w:val="005B6671"/>
    <w:rsid w:val="005B672F"/>
    <w:rsid w:val="005B6974"/>
    <w:rsid w:val="005B6A45"/>
    <w:rsid w:val="005B6E2D"/>
    <w:rsid w:val="005B6F69"/>
    <w:rsid w:val="005B70C4"/>
    <w:rsid w:val="005B70F2"/>
    <w:rsid w:val="005B723A"/>
    <w:rsid w:val="005B742F"/>
    <w:rsid w:val="005B7673"/>
    <w:rsid w:val="005B76A9"/>
    <w:rsid w:val="005B76BD"/>
    <w:rsid w:val="005B76D9"/>
    <w:rsid w:val="005B7781"/>
    <w:rsid w:val="005B79EF"/>
    <w:rsid w:val="005B7BEE"/>
    <w:rsid w:val="005B7E5F"/>
    <w:rsid w:val="005C0036"/>
    <w:rsid w:val="005C00A3"/>
    <w:rsid w:val="005C00BB"/>
    <w:rsid w:val="005C00E2"/>
    <w:rsid w:val="005C048F"/>
    <w:rsid w:val="005C049E"/>
    <w:rsid w:val="005C0564"/>
    <w:rsid w:val="005C05F1"/>
    <w:rsid w:val="005C069E"/>
    <w:rsid w:val="005C09C4"/>
    <w:rsid w:val="005C0A4D"/>
    <w:rsid w:val="005C0B7D"/>
    <w:rsid w:val="005C0D79"/>
    <w:rsid w:val="005C0DAF"/>
    <w:rsid w:val="005C0DC8"/>
    <w:rsid w:val="005C0DF0"/>
    <w:rsid w:val="005C0E90"/>
    <w:rsid w:val="005C0ED1"/>
    <w:rsid w:val="005C0FEF"/>
    <w:rsid w:val="005C1169"/>
    <w:rsid w:val="005C11D5"/>
    <w:rsid w:val="005C1249"/>
    <w:rsid w:val="005C158C"/>
    <w:rsid w:val="005C1907"/>
    <w:rsid w:val="005C1ADE"/>
    <w:rsid w:val="005C1C4D"/>
    <w:rsid w:val="005C1C82"/>
    <w:rsid w:val="005C1CA1"/>
    <w:rsid w:val="005C1E36"/>
    <w:rsid w:val="005C200F"/>
    <w:rsid w:val="005C239F"/>
    <w:rsid w:val="005C23AD"/>
    <w:rsid w:val="005C2AC1"/>
    <w:rsid w:val="005C2EC8"/>
    <w:rsid w:val="005C2F07"/>
    <w:rsid w:val="005C3055"/>
    <w:rsid w:val="005C3161"/>
    <w:rsid w:val="005C33C7"/>
    <w:rsid w:val="005C358D"/>
    <w:rsid w:val="005C3611"/>
    <w:rsid w:val="005C3687"/>
    <w:rsid w:val="005C379A"/>
    <w:rsid w:val="005C381B"/>
    <w:rsid w:val="005C3883"/>
    <w:rsid w:val="005C3A7C"/>
    <w:rsid w:val="005C3C4C"/>
    <w:rsid w:val="005C3CC0"/>
    <w:rsid w:val="005C3CF1"/>
    <w:rsid w:val="005C3D10"/>
    <w:rsid w:val="005C3D62"/>
    <w:rsid w:val="005C3D6D"/>
    <w:rsid w:val="005C3DBF"/>
    <w:rsid w:val="005C3E95"/>
    <w:rsid w:val="005C3E9B"/>
    <w:rsid w:val="005C411E"/>
    <w:rsid w:val="005C4149"/>
    <w:rsid w:val="005C42DB"/>
    <w:rsid w:val="005C4953"/>
    <w:rsid w:val="005C497C"/>
    <w:rsid w:val="005C49D7"/>
    <w:rsid w:val="005C4A08"/>
    <w:rsid w:val="005C4C17"/>
    <w:rsid w:val="005C5060"/>
    <w:rsid w:val="005C5129"/>
    <w:rsid w:val="005C513C"/>
    <w:rsid w:val="005C516B"/>
    <w:rsid w:val="005C5210"/>
    <w:rsid w:val="005C548B"/>
    <w:rsid w:val="005C55BC"/>
    <w:rsid w:val="005C5731"/>
    <w:rsid w:val="005C577A"/>
    <w:rsid w:val="005C58ED"/>
    <w:rsid w:val="005C59BF"/>
    <w:rsid w:val="005C5B54"/>
    <w:rsid w:val="005C5BB5"/>
    <w:rsid w:val="005C615B"/>
    <w:rsid w:val="005C622E"/>
    <w:rsid w:val="005C62A1"/>
    <w:rsid w:val="005C63E7"/>
    <w:rsid w:val="005C6407"/>
    <w:rsid w:val="005C6517"/>
    <w:rsid w:val="005C66E4"/>
    <w:rsid w:val="005C6742"/>
    <w:rsid w:val="005C687C"/>
    <w:rsid w:val="005C6A34"/>
    <w:rsid w:val="005C6B5C"/>
    <w:rsid w:val="005C6BA9"/>
    <w:rsid w:val="005C6CF3"/>
    <w:rsid w:val="005C6E91"/>
    <w:rsid w:val="005C723D"/>
    <w:rsid w:val="005C7291"/>
    <w:rsid w:val="005C7349"/>
    <w:rsid w:val="005C7AFF"/>
    <w:rsid w:val="005C7F67"/>
    <w:rsid w:val="005C83DD"/>
    <w:rsid w:val="005D0065"/>
    <w:rsid w:val="005D02F0"/>
    <w:rsid w:val="005D03B3"/>
    <w:rsid w:val="005D050C"/>
    <w:rsid w:val="005D0608"/>
    <w:rsid w:val="005D07FA"/>
    <w:rsid w:val="005D0831"/>
    <w:rsid w:val="005D08F8"/>
    <w:rsid w:val="005D09AC"/>
    <w:rsid w:val="005D0B69"/>
    <w:rsid w:val="005D0B7A"/>
    <w:rsid w:val="005D0D23"/>
    <w:rsid w:val="005D0D70"/>
    <w:rsid w:val="005D0EA3"/>
    <w:rsid w:val="005D0F7B"/>
    <w:rsid w:val="005D1144"/>
    <w:rsid w:val="005D114B"/>
    <w:rsid w:val="005D1238"/>
    <w:rsid w:val="005D1259"/>
    <w:rsid w:val="005D1499"/>
    <w:rsid w:val="005D1683"/>
    <w:rsid w:val="005D1834"/>
    <w:rsid w:val="005D18EC"/>
    <w:rsid w:val="005D1958"/>
    <w:rsid w:val="005D19B0"/>
    <w:rsid w:val="005D1AE6"/>
    <w:rsid w:val="005D1CB0"/>
    <w:rsid w:val="005D1D6A"/>
    <w:rsid w:val="005D2051"/>
    <w:rsid w:val="005D2293"/>
    <w:rsid w:val="005D2381"/>
    <w:rsid w:val="005D248C"/>
    <w:rsid w:val="005D24A3"/>
    <w:rsid w:val="005D24B9"/>
    <w:rsid w:val="005D2501"/>
    <w:rsid w:val="005D2523"/>
    <w:rsid w:val="005D252E"/>
    <w:rsid w:val="005D2775"/>
    <w:rsid w:val="005D2A49"/>
    <w:rsid w:val="005D2B3D"/>
    <w:rsid w:val="005D2D48"/>
    <w:rsid w:val="005D30FC"/>
    <w:rsid w:val="005D318A"/>
    <w:rsid w:val="005D3238"/>
    <w:rsid w:val="005D32C0"/>
    <w:rsid w:val="005D33CE"/>
    <w:rsid w:val="005D35F3"/>
    <w:rsid w:val="005D37D9"/>
    <w:rsid w:val="005D3D75"/>
    <w:rsid w:val="005D3FDA"/>
    <w:rsid w:val="005D4014"/>
    <w:rsid w:val="005D405C"/>
    <w:rsid w:val="005D416B"/>
    <w:rsid w:val="005D41DC"/>
    <w:rsid w:val="005D439C"/>
    <w:rsid w:val="005D43FE"/>
    <w:rsid w:val="005D4428"/>
    <w:rsid w:val="005D4453"/>
    <w:rsid w:val="005D4519"/>
    <w:rsid w:val="005D45BB"/>
    <w:rsid w:val="005D45D3"/>
    <w:rsid w:val="005D4825"/>
    <w:rsid w:val="005D490B"/>
    <w:rsid w:val="005D4932"/>
    <w:rsid w:val="005D498C"/>
    <w:rsid w:val="005D49B8"/>
    <w:rsid w:val="005D49C1"/>
    <w:rsid w:val="005D4BA7"/>
    <w:rsid w:val="005D4FD9"/>
    <w:rsid w:val="005D509B"/>
    <w:rsid w:val="005D52A8"/>
    <w:rsid w:val="005D52A9"/>
    <w:rsid w:val="005D53BF"/>
    <w:rsid w:val="005D53DC"/>
    <w:rsid w:val="005D5557"/>
    <w:rsid w:val="005D5583"/>
    <w:rsid w:val="005D55EC"/>
    <w:rsid w:val="005D568A"/>
    <w:rsid w:val="005D57B2"/>
    <w:rsid w:val="005D57FB"/>
    <w:rsid w:val="005D5B60"/>
    <w:rsid w:val="005D5BCF"/>
    <w:rsid w:val="005D5C03"/>
    <w:rsid w:val="005D5DA2"/>
    <w:rsid w:val="005D5E76"/>
    <w:rsid w:val="005D6162"/>
    <w:rsid w:val="005D627F"/>
    <w:rsid w:val="005D6282"/>
    <w:rsid w:val="005D63A2"/>
    <w:rsid w:val="005D67A9"/>
    <w:rsid w:val="005D6A3D"/>
    <w:rsid w:val="005D6DBD"/>
    <w:rsid w:val="005D6E01"/>
    <w:rsid w:val="005D73D2"/>
    <w:rsid w:val="005D7628"/>
    <w:rsid w:val="005D769B"/>
    <w:rsid w:val="005D786A"/>
    <w:rsid w:val="005D798E"/>
    <w:rsid w:val="005D79F6"/>
    <w:rsid w:val="005D7A92"/>
    <w:rsid w:val="005D7ABA"/>
    <w:rsid w:val="005D7B05"/>
    <w:rsid w:val="005D7B1E"/>
    <w:rsid w:val="005D7BCA"/>
    <w:rsid w:val="005D7CB6"/>
    <w:rsid w:val="005D7CB8"/>
    <w:rsid w:val="005D7D69"/>
    <w:rsid w:val="005D7D7A"/>
    <w:rsid w:val="005D7F05"/>
    <w:rsid w:val="005E006B"/>
    <w:rsid w:val="005E0206"/>
    <w:rsid w:val="005E03C2"/>
    <w:rsid w:val="005E0574"/>
    <w:rsid w:val="005E063E"/>
    <w:rsid w:val="005E072F"/>
    <w:rsid w:val="005E0877"/>
    <w:rsid w:val="005E0DCB"/>
    <w:rsid w:val="005E0E25"/>
    <w:rsid w:val="005E0E3A"/>
    <w:rsid w:val="005E0EB9"/>
    <w:rsid w:val="005E117F"/>
    <w:rsid w:val="005E133D"/>
    <w:rsid w:val="005E145C"/>
    <w:rsid w:val="005E148F"/>
    <w:rsid w:val="005E150A"/>
    <w:rsid w:val="005E1679"/>
    <w:rsid w:val="005E16AA"/>
    <w:rsid w:val="005E1710"/>
    <w:rsid w:val="005E17B4"/>
    <w:rsid w:val="005E17D5"/>
    <w:rsid w:val="005E182F"/>
    <w:rsid w:val="005E1843"/>
    <w:rsid w:val="005E19CE"/>
    <w:rsid w:val="005E1B46"/>
    <w:rsid w:val="005E1BD0"/>
    <w:rsid w:val="005E1C59"/>
    <w:rsid w:val="005E1D7A"/>
    <w:rsid w:val="005E1E5B"/>
    <w:rsid w:val="005E1ECA"/>
    <w:rsid w:val="005E1EDA"/>
    <w:rsid w:val="005E1F7E"/>
    <w:rsid w:val="005E1FC8"/>
    <w:rsid w:val="005E2016"/>
    <w:rsid w:val="005E201A"/>
    <w:rsid w:val="005E205D"/>
    <w:rsid w:val="005E2119"/>
    <w:rsid w:val="005E226C"/>
    <w:rsid w:val="005E25A7"/>
    <w:rsid w:val="005E2632"/>
    <w:rsid w:val="005E264D"/>
    <w:rsid w:val="005E28B4"/>
    <w:rsid w:val="005E2961"/>
    <w:rsid w:val="005E2B2A"/>
    <w:rsid w:val="005E2C66"/>
    <w:rsid w:val="005E304C"/>
    <w:rsid w:val="005E31EF"/>
    <w:rsid w:val="005E341B"/>
    <w:rsid w:val="005E3743"/>
    <w:rsid w:val="005E382E"/>
    <w:rsid w:val="005E3866"/>
    <w:rsid w:val="005E3A96"/>
    <w:rsid w:val="005E3B51"/>
    <w:rsid w:val="005E3D0C"/>
    <w:rsid w:val="005E3D6B"/>
    <w:rsid w:val="005E3DD9"/>
    <w:rsid w:val="005E40E9"/>
    <w:rsid w:val="005E4293"/>
    <w:rsid w:val="005E42C9"/>
    <w:rsid w:val="005E4501"/>
    <w:rsid w:val="005E467A"/>
    <w:rsid w:val="005E4873"/>
    <w:rsid w:val="005E48F3"/>
    <w:rsid w:val="005E49B0"/>
    <w:rsid w:val="005E49FB"/>
    <w:rsid w:val="005E4B5A"/>
    <w:rsid w:val="005E4B91"/>
    <w:rsid w:val="005E4C61"/>
    <w:rsid w:val="005E4CDF"/>
    <w:rsid w:val="005E4D0F"/>
    <w:rsid w:val="005E4D8A"/>
    <w:rsid w:val="005E4EDC"/>
    <w:rsid w:val="005E4F6B"/>
    <w:rsid w:val="005E514C"/>
    <w:rsid w:val="005E51CB"/>
    <w:rsid w:val="005E5339"/>
    <w:rsid w:val="005E53B6"/>
    <w:rsid w:val="005E53BD"/>
    <w:rsid w:val="005E55C0"/>
    <w:rsid w:val="005E560F"/>
    <w:rsid w:val="005E58AF"/>
    <w:rsid w:val="005E58CE"/>
    <w:rsid w:val="005E5C11"/>
    <w:rsid w:val="005E5C3C"/>
    <w:rsid w:val="005E5FD5"/>
    <w:rsid w:val="005E6253"/>
    <w:rsid w:val="005E638A"/>
    <w:rsid w:val="005E6491"/>
    <w:rsid w:val="005E65AB"/>
    <w:rsid w:val="005E66C7"/>
    <w:rsid w:val="005E676E"/>
    <w:rsid w:val="005E6899"/>
    <w:rsid w:val="005E6992"/>
    <w:rsid w:val="005E69DD"/>
    <w:rsid w:val="005E6BCF"/>
    <w:rsid w:val="005E6CE0"/>
    <w:rsid w:val="005E6DB1"/>
    <w:rsid w:val="005E7092"/>
    <w:rsid w:val="005E7204"/>
    <w:rsid w:val="005E7242"/>
    <w:rsid w:val="005E7371"/>
    <w:rsid w:val="005E7452"/>
    <w:rsid w:val="005E74AD"/>
    <w:rsid w:val="005E7705"/>
    <w:rsid w:val="005E78E1"/>
    <w:rsid w:val="005E7BC9"/>
    <w:rsid w:val="005E7CC7"/>
    <w:rsid w:val="005E7EBD"/>
    <w:rsid w:val="005E7F56"/>
    <w:rsid w:val="005E7F5C"/>
    <w:rsid w:val="005E7F8C"/>
    <w:rsid w:val="005F04E2"/>
    <w:rsid w:val="005F05D8"/>
    <w:rsid w:val="005F05DA"/>
    <w:rsid w:val="005F061F"/>
    <w:rsid w:val="005F0626"/>
    <w:rsid w:val="005F0BC8"/>
    <w:rsid w:val="005F0C09"/>
    <w:rsid w:val="005F0CB8"/>
    <w:rsid w:val="005F0CE2"/>
    <w:rsid w:val="005F0D67"/>
    <w:rsid w:val="005F0E07"/>
    <w:rsid w:val="005F0F75"/>
    <w:rsid w:val="005F100C"/>
    <w:rsid w:val="005F1172"/>
    <w:rsid w:val="005F118A"/>
    <w:rsid w:val="005F11DD"/>
    <w:rsid w:val="005F1229"/>
    <w:rsid w:val="005F1409"/>
    <w:rsid w:val="005F16CA"/>
    <w:rsid w:val="005F17D3"/>
    <w:rsid w:val="005F1902"/>
    <w:rsid w:val="005F1D85"/>
    <w:rsid w:val="005F1DF5"/>
    <w:rsid w:val="005F1E15"/>
    <w:rsid w:val="005F2077"/>
    <w:rsid w:val="005F20F4"/>
    <w:rsid w:val="005F221F"/>
    <w:rsid w:val="005F2232"/>
    <w:rsid w:val="005F250F"/>
    <w:rsid w:val="005F2684"/>
    <w:rsid w:val="005F2806"/>
    <w:rsid w:val="005F29CF"/>
    <w:rsid w:val="005F2A45"/>
    <w:rsid w:val="005F2C5C"/>
    <w:rsid w:val="005F2C60"/>
    <w:rsid w:val="005F2CC4"/>
    <w:rsid w:val="005F2DE0"/>
    <w:rsid w:val="005F2FF5"/>
    <w:rsid w:val="005F31DE"/>
    <w:rsid w:val="005F33B1"/>
    <w:rsid w:val="005F345D"/>
    <w:rsid w:val="005F34CF"/>
    <w:rsid w:val="005F34D3"/>
    <w:rsid w:val="005F35B6"/>
    <w:rsid w:val="005F35ED"/>
    <w:rsid w:val="005F3678"/>
    <w:rsid w:val="005F3704"/>
    <w:rsid w:val="005F379B"/>
    <w:rsid w:val="005F3971"/>
    <w:rsid w:val="005F3B39"/>
    <w:rsid w:val="005F3B4E"/>
    <w:rsid w:val="005F3BED"/>
    <w:rsid w:val="005F3CF5"/>
    <w:rsid w:val="005F3E34"/>
    <w:rsid w:val="005F402B"/>
    <w:rsid w:val="005F418C"/>
    <w:rsid w:val="005F4289"/>
    <w:rsid w:val="005F4434"/>
    <w:rsid w:val="005F4543"/>
    <w:rsid w:val="005F4600"/>
    <w:rsid w:val="005F46A2"/>
    <w:rsid w:val="005F46BE"/>
    <w:rsid w:val="005F4A42"/>
    <w:rsid w:val="005F4C1A"/>
    <w:rsid w:val="005F4CF3"/>
    <w:rsid w:val="005F4DE5"/>
    <w:rsid w:val="005F4E86"/>
    <w:rsid w:val="005F5409"/>
    <w:rsid w:val="005F5713"/>
    <w:rsid w:val="005F588E"/>
    <w:rsid w:val="005F5897"/>
    <w:rsid w:val="005F58FF"/>
    <w:rsid w:val="005F5CB3"/>
    <w:rsid w:val="005F5CEC"/>
    <w:rsid w:val="005F5DA6"/>
    <w:rsid w:val="005F5E5B"/>
    <w:rsid w:val="005F5EBB"/>
    <w:rsid w:val="005F5F45"/>
    <w:rsid w:val="005F6104"/>
    <w:rsid w:val="005F6109"/>
    <w:rsid w:val="005F6290"/>
    <w:rsid w:val="005F631F"/>
    <w:rsid w:val="005F6331"/>
    <w:rsid w:val="005F65FA"/>
    <w:rsid w:val="005F689C"/>
    <w:rsid w:val="005F70BA"/>
    <w:rsid w:val="005F71E1"/>
    <w:rsid w:val="005F7261"/>
    <w:rsid w:val="005F74C6"/>
    <w:rsid w:val="005F77F7"/>
    <w:rsid w:val="005F7861"/>
    <w:rsid w:val="005F7879"/>
    <w:rsid w:val="005F79F3"/>
    <w:rsid w:val="005F7BBE"/>
    <w:rsid w:val="005F7CC9"/>
    <w:rsid w:val="005F7CE9"/>
    <w:rsid w:val="005FAB57"/>
    <w:rsid w:val="0060008C"/>
    <w:rsid w:val="006000B1"/>
    <w:rsid w:val="0060012C"/>
    <w:rsid w:val="006002EA"/>
    <w:rsid w:val="00600330"/>
    <w:rsid w:val="0060048A"/>
    <w:rsid w:val="006005F5"/>
    <w:rsid w:val="006005F6"/>
    <w:rsid w:val="0060077D"/>
    <w:rsid w:val="006009D2"/>
    <w:rsid w:val="00600C51"/>
    <w:rsid w:val="00600CF4"/>
    <w:rsid w:val="00600D38"/>
    <w:rsid w:val="00600DE7"/>
    <w:rsid w:val="00600F80"/>
    <w:rsid w:val="00600FBE"/>
    <w:rsid w:val="00601033"/>
    <w:rsid w:val="006010BB"/>
    <w:rsid w:val="00601305"/>
    <w:rsid w:val="0060150B"/>
    <w:rsid w:val="00601667"/>
    <w:rsid w:val="00601950"/>
    <w:rsid w:val="006019FB"/>
    <w:rsid w:val="00601A80"/>
    <w:rsid w:val="00601B7A"/>
    <w:rsid w:val="00601B9B"/>
    <w:rsid w:val="00601C39"/>
    <w:rsid w:val="00601E32"/>
    <w:rsid w:val="00601FF8"/>
    <w:rsid w:val="00602041"/>
    <w:rsid w:val="0060204E"/>
    <w:rsid w:val="006020EB"/>
    <w:rsid w:val="00602144"/>
    <w:rsid w:val="00602309"/>
    <w:rsid w:val="0060249C"/>
    <w:rsid w:val="00602581"/>
    <w:rsid w:val="006025CD"/>
    <w:rsid w:val="00602756"/>
    <w:rsid w:val="00602849"/>
    <w:rsid w:val="00602893"/>
    <w:rsid w:val="006029FE"/>
    <w:rsid w:val="00602CD7"/>
    <w:rsid w:val="00602DBC"/>
    <w:rsid w:val="00603049"/>
    <w:rsid w:val="0060327C"/>
    <w:rsid w:val="00603738"/>
    <w:rsid w:val="00603914"/>
    <w:rsid w:val="00603987"/>
    <w:rsid w:val="00603A57"/>
    <w:rsid w:val="00603A61"/>
    <w:rsid w:val="00603BD6"/>
    <w:rsid w:val="00603BDB"/>
    <w:rsid w:val="00603C53"/>
    <w:rsid w:val="00603CA6"/>
    <w:rsid w:val="00603E40"/>
    <w:rsid w:val="006040B4"/>
    <w:rsid w:val="0060414D"/>
    <w:rsid w:val="0060425A"/>
    <w:rsid w:val="0060459F"/>
    <w:rsid w:val="00604648"/>
    <w:rsid w:val="006047EF"/>
    <w:rsid w:val="00604913"/>
    <w:rsid w:val="00604B95"/>
    <w:rsid w:val="00604D0F"/>
    <w:rsid w:val="00604E83"/>
    <w:rsid w:val="00604EED"/>
    <w:rsid w:val="0060510B"/>
    <w:rsid w:val="00605196"/>
    <w:rsid w:val="0060523F"/>
    <w:rsid w:val="006052BC"/>
    <w:rsid w:val="00605365"/>
    <w:rsid w:val="006058C8"/>
    <w:rsid w:val="00605918"/>
    <w:rsid w:val="00605969"/>
    <w:rsid w:val="006059AD"/>
    <w:rsid w:val="00605A08"/>
    <w:rsid w:val="00605C57"/>
    <w:rsid w:val="00605C7A"/>
    <w:rsid w:val="00605E56"/>
    <w:rsid w:val="00605F10"/>
    <w:rsid w:val="00605F2C"/>
    <w:rsid w:val="00605F44"/>
    <w:rsid w:val="00605FD0"/>
    <w:rsid w:val="0060612A"/>
    <w:rsid w:val="006061A8"/>
    <w:rsid w:val="006061CC"/>
    <w:rsid w:val="006063A0"/>
    <w:rsid w:val="0060642A"/>
    <w:rsid w:val="00606468"/>
    <w:rsid w:val="00606471"/>
    <w:rsid w:val="0060658F"/>
    <w:rsid w:val="006065B2"/>
    <w:rsid w:val="00606620"/>
    <w:rsid w:val="0060671B"/>
    <w:rsid w:val="00606927"/>
    <w:rsid w:val="00606B5C"/>
    <w:rsid w:val="00606BA0"/>
    <w:rsid w:val="00606C3F"/>
    <w:rsid w:val="00606CE2"/>
    <w:rsid w:val="00606E31"/>
    <w:rsid w:val="00607318"/>
    <w:rsid w:val="006073D6"/>
    <w:rsid w:val="006079C3"/>
    <w:rsid w:val="00607A28"/>
    <w:rsid w:val="00607A81"/>
    <w:rsid w:val="00607B19"/>
    <w:rsid w:val="00607C83"/>
    <w:rsid w:val="00607CFF"/>
    <w:rsid w:val="00607D9C"/>
    <w:rsid w:val="00607DD7"/>
    <w:rsid w:val="00607EE8"/>
    <w:rsid w:val="00610100"/>
    <w:rsid w:val="00610191"/>
    <w:rsid w:val="006104CF"/>
    <w:rsid w:val="0061057E"/>
    <w:rsid w:val="0061058D"/>
    <w:rsid w:val="00610641"/>
    <w:rsid w:val="006106E9"/>
    <w:rsid w:val="00610748"/>
    <w:rsid w:val="00610923"/>
    <w:rsid w:val="00610960"/>
    <w:rsid w:val="006109B3"/>
    <w:rsid w:val="00610B1A"/>
    <w:rsid w:val="00610C11"/>
    <w:rsid w:val="00610C2D"/>
    <w:rsid w:val="00610D62"/>
    <w:rsid w:val="00610D8D"/>
    <w:rsid w:val="00610E40"/>
    <w:rsid w:val="00610EF0"/>
    <w:rsid w:val="00610F94"/>
    <w:rsid w:val="006111C0"/>
    <w:rsid w:val="006112EC"/>
    <w:rsid w:val="006113E7"/>
    <w:rsid w:val="006115CC"/>
    <w:rsid w:val="0061187C"/>
    <w:rsid w:val="00611967"/>
    <w:rsid w:val="006119FB"/>
    <w:rsid w:val="00611A6B"/>
    <w:rsid w:val="00611BA1"/>
    <w:rsid w:val="00611BC8"/>
    <w:rsid w:val="00611D23"/>
    <w:rsid w:val="00611DDD"/>
    <w:rsid w:val="006120F8"/>
    <w:rsid w:val="0061241B"/>
    <w:rsid w:val="00612479"/>
    <w:rsid w:val="006124A7"/>
    <w:rsid w:val="006124E9"/>
    <w:rsid w:val="0061250B"/>
    <w:rsid w:val="0061267F"/>
    <w:rsid w:val="00612828"/>
    <w:rsid w:val="00612893"/>
    <w:rsid w:val="006128E8"/>
    <w:rsid w:val="00612C65"/>
    <w:rsid w:val="00612DF4"/>
    <w:rsid w:val="00612E42"/>
    <w:rsid w:val="00613068"/>
    <w:rsid w:val="006130C6"/>
    <w:rsid w:val="00613216"/>
    <w:rsid w:val="00613668"/>
    <w:rsid w:val="00613781"/>
    <w:rsid w:val="006137AA"/>
    <w:rsid w:val="006137C6"/>
    <w:rsid w:val="006137EB"/>
    <w:rsid w:val="00613B0D"/>
    <w:rsid w:val="00613BC9"/>
    <w:rsid w:val="00613C91"/>
    <w:rsid w:val="00613D76"/>
    <w:rsid w:val="00613EC5"/>
    <w:rsid w:val="00614022"/>
    <w:rsid w:val="006142EE"/>
    <w:rsid w:val="00614397"/>
    <w:rsid w:val="006143E3"/>
    <w:rsid w:val="006145ED"/>
    <w:rsid w:val="00614659"/>
    <w:rsid w:val="006146BF"/>
    <w:rsid w:val="00614755"/>
    <w:rsid w:val="0061486F"/>
    <w:rsid w:val="00614951"/>
    <w:rsid w:val="00614983"/>
    <w:rsid w:val="00614A18"/>
    <w:rsid w:val="00614ADE"/>
    <w:rsid w:val="00614B2B"/>
    <w:rsid w:val="00614B5C"/>
    <w:rsid w:val="00614D7E"/>
    <w:rsid w:val="00614DFF"/>
    <w:rsid w:val="00615002"/>
    <w:rsid w:val="0061527D"/>
    <w:rsid w:val="0061535D"/>
    <w:rsid w:val="00615363"/>
    <w:rsid w:val="006154C7"/>
    <w:rsid w:val="0061557A"/>
    <w:rsid w:val="00615A12"/>
    <w:rsid w:val="00615B1A"/>
    <w:rsid w:val="00615B48"/>
    <w:rsid w:val="00615D70"/>
    <w:rsid w:val="00615D8A"/>
    <w:rsid w:val="00615D91"/>
    <w:rsid w:val="00615F8B"/>
    <w:rsid w:val="00615F95"/>
    <w:rsid w:val="00616048"/>
    <w:rsid w:val="00616157"/>
    <w:rsid w:val="00616160"/>
    <w:rsid w:val="006163A4"/>
    <w:rsid w:val="00616909"/>
    <w:rsid w:val="00616A70"/>
    <w:rsid w:val="00616CEF"/>
    <w:rsid w:val="00616E45"/>
    <w:rsid w:val="00616F0C"/>
    <w:rsid w:val="00617043"/>
    <w:rsid w:val="006171B4"/>
    <w:rsid w:val="006171F0"/>
    <w:rsid w:val="0061721E"/>
    <w:rsid w:val="00617287"/>
    <w:rsid w:val="006175F8"/>
    <w:rsid w:val="0061760B"/>
    <w:rsid w:val="00617643"/>
    <w:rsid w:val="0061765D"/>
    <w:rsid w:val="00617701"/>
    <w:rsid w:val="00617741"/>
    <w:rsid w:val="00617A56"/>
    <w:rsid w:val="00617A75"/>
    <w:rsid w:val="00617AE2"/>
    <w:rsid w:val="00617B65"/>
    <w:rsid w:val="00617D6B"/>
    <w:rsid w:val="00617DEE"/>
    <w:rsid w:val="00617ED6"/>
    <w:rsid w:val="0062000B"/>
    <w:rsid w:val="00620111"/>
    <w:rsid w:val="00620257"/>
    <w:rsid w:val="00620530"/>
    <w:rsid w:val="00620591"/>
    <w:rsid w:val="0062080F"/>
    <w:rsid w:val="00620989"/>
    <w:rsid w:val="00620B0E"/>
    <w:rsid w:val="00620F58"/>
    <w:rsid w:val="00620FC9"/>
    <w:rsid w:val="006210C5"/>
    <w:rsid w:val="0062130F"/>
    <w:rsid w:val="0062133E"/>
    <w:rsid w:val="00621370"/>
    <w:rsid w:val="00621487"/>
    <w:rsid w:val="006216B2"/>
    <w:rsid w:val="006217D7"/>
    <w:rsid w:val="0062190E"/>
    <w:rsid w:val="00621A44"/>
    <w:rsid w:val="00621D67"/>
    <w:rsid w:val="00621D7B"/>
    <w:rsid w:val="00621DBA"/>
    <w:rsid w:val="00621E14"/>
    <w:rsid w:val="00621E6A"/>
    <w:rsid w:val="00621EA7"/>
    <w:rsid w:val="00621EAD"/>
    <w:rsid w:val="0062208E"/>
    <w:rsid w:val="006223B9"/>
    <w:rsid w:val="0062252D"/>
    <w:rsid w:val="00622705"/>
    <w:rsid w:val="0062294A"/>
    <w:rsid w:val="00622A26"/>
    <w:rsid w:val="00622B74"/>
    <w:rsid w:val="00622C1F"/>
    <w:rsid w:val="00622F3D"/>
    <w:rsid w:val="00622F84"/>
    <w:rsid w:val="00622F96"/>
    <w:rsid w:val="0062307D"/>
    <w:rsid w:val="0062315C"/>
    <w:rsid w:val="006235EB"/>
    <w:rsid w:val="00623694"/>
    <w:rsid w:val="00623892"/>
    <w:rsid w:val="0062399D"/>
    <w:rsid w:val="006239FB"/>
    <w:rsid w:val="00623D52"/>
    <w:rsid w:val="00623E21"/>
    <w:rsid w:val="00623E33"/>
    <w:rsid w:val="00623FDB"/>
    <w:rsid w:val="0062401E"/>
    <w:rsid w:val="0062403F"/>
    <w:rsid w:val="00624066"/>
    <w:rsid w:val="006242EA"/>
    <w:rsid w:val="00624318"/>
    <w:rsid w:val="00624358"/>
    <w:rsid w:val="00624363"/>
    <w:rsid w:val="006244D6"/>
    <w:rsid w:val="006245BE"/>
    <w:rsid w:val="006245CE"/>
    <w:rsid w:val="006247C4"/>
    <w:rsid w:val="00624940"/>
    <w:rsid w:val="006249CB"/>
    <w:rsid w:val="00624E08"/>
    <w:rsid w:val="00624E53"/>
    <w:rsid w:val="00624E87"/>
    <w:rsid w:val="00624F14"/>
    <w:rsid w:val="00624F7D"/>
    <w:rsid w:val="0062526F"/>
    <w:rsid w:val="006252A5"/>
    <w:rsid w:val="0062533C"/>
    <w:rsid w:val="00625368"/>
    <w:rsid w:val="0062544C"/>
    <w:rsid w:val="00625543"/>
    <w:rsid w:val="00625916"/>
    <w:rsid w:val="006259A4"/>
    <w:rsid w:val="00625A25"/>
    <w:rsid w:val="00625B9F"/>
    <w:rsid w:val="00625CE6"/>
    <w:rsid w:val="00625EDA"/>
    <w:rsid w:val="00626033"/>
    <w:rsid w:val="0062609A"/>
    <w:rsid w:val="0062640B"/>
    <w:rsid w:val="0062654D"/>
    <w:rsid w:val="00626584"/>
    <w:rsid w:val="0062659B"/>
    <w:rsid w:val="006265AA"/>
    <w:rsid w:val="006265F7"/>
    <w:rsid w:val="00626A42"/>
    <w:rsid w:val="00626B52"/>
    <w:rsid w:val="00626D55"/>
    <w:rsid w:val="00626DE8"/>
    <w:rsid w:val="00626F30"/>
    <w:rsid w:val="006270D9"/>
    <w:rsid w:val="006270E4"/>
    <w:rsid w:val="00627177"/>
    <w:rsid w:val="00627444"/>
    <w:rsid w:val="00627480"/>
    <w:rsid w:val="0062767F"/>
    <w:rsid w:val="006279F9"/>
    <w:rsid w:val="00627A7C"/>
    <w:rsid w:val="00627C20"/>
    <w:rsid w:val="00627CE0"/>
    <w:rsid w:val="00627FEC"/>
    <w:rsid w:val="00630106"/>
    <w:rsid w:val="006303F0"/>
    <w:rsid w:val="006305BA"/>
    <w:rsid w:val="00630747"/>
    <w:rsid w:val="00630987"/>
    <w:rsid w:val="006309FB"/>
    <w:rsid w:val="00630A2D"/>
    <w:rsid w:val="00630B3A"/>
    <w:rsid w:val="00630BB0"/>
    <w:rsid w:val="00630BEA"/>
    <w:rsid w:val="00630CC8"/>
    <w:rsid w:val="00631517"/>
    <w:rsid w:val="006315C5"/>
    <w:rsid w:val="00631626"/>
    <w:rsid w:val="0063169A"/>
    <w:rsid w:val="00631734"/>
    <w:rsid w:val="00631744"/>
    <w:rsid w:val="00631762"/>
    <w:rsid w:val="00631881"/>
    <w:rsid w:val="006318DF"/>
    <w:rsid w:val="00631A4B"/>
    <w:rsid w:val="00631C1D"/>
    <w:rsid w:val="00631C45"/>
    <w:rsid w:val="00631E86"/>
    <w:rsid w:val="006322A3"/>
    <w:rsid w:val="006322C3"/>
    <w:rsid w:val="0063246B"/>
    <w:rsid w:val="00632939"/>
    <w:rsid w:val="006329A0"/>
    <w:rsid w:val="006329E4"/>
    <w:rsid w:val="00632A15"/>
    <w:rsid w:val="00632B3D"/>
    <w:rsid w:val="00632BEA"/>
    <w:rsid w:val="00632CBA"/>
    <w:rsid w:val="00632D42"/>
    <w:rsid w:val="00632E31"/>
    <w:rsid w:val="006331FF"/>
    <w:rsid w:val="006332B9"/>
    <w:rsid w:val="00633317"/>
    <w:rsid w:val="006334A4"/>
    <w:rsid w:val="006334D9"/>
    <w:rsid w:val="006335CA"/>
    <w:rsid w:val="0063362E"/>
    <w:rsid w:val="0063369C"/>
    <w:rsid w:val="006336AD"/>
    <w:rsid w:val="00633789"/>
    <w:rsid w:val="006338B7"/>
    <w:rsid w:val="00633C1A"/>
    <w:rsid w:val="00633C47"/>
    <w:rsid w:val="00633C9A"/>
    <w:rsid w:val="00633E56"/>
    <w:rsid w:val="006342E6"/>
    <w:rsid w:val="00634485"/>
    <w:rsid w:val="0063456B"/>
    <w:rsid w:val="00634784"/>
    <w:rsid w:val="00634790"/>
    <w:rsid w:val="00634A9A"/>
    <w:rsid w:val="00634B1E"/>
    <w:rsid w:val="00634BB3"/>
    <w:rsid w:val="00634E44"/>
    <w:rsid w:val="0063559A"/>
    <w:rsid w:val="00635679"/>
    <w:rsid w:val="006358A3"/>
    <w:rsid w:val="006358D9"/>
    <w:rsid w:val="00635941"/>
    <w:rsid w:val="00635DA6"/>
    <w:rsid w:val="00635DF2"/>
    <w:rsid w:val="00635E4E"/>
    <w:rsid w:val="00635F4D"/>
    <w:rsid w:val="00635F82"/>
    <w:rsid w:val="00636035"/>
    <w:rsid w:val="00636144"/>
    <w:rsid w:val="00636198"/>
    <w:rsid w:val="006363DA"/>
    <w:rsid w:val="006365C6"/>
    <w:rsid w:val="0063667B"/>
    <w:rsid w:val="00636713"/>
    <w:rsid w:val="0063676C"/>
    <w:rsid w:val="00636845"/>
    <w:rsid w:val="00636A33"/>
    <w:rsid w:val="00636A3B"/>
    <w:rsid w:val="00636B38"/>
    <w:rsid w:val="00636B8D"/>
    <w:rsid w:val="00636C12"/>
    <w:rsid w:val="00636C4E"/>
    <w:rsid w:val="00636CBA"/>
    <w:rsid w:val="00636EE5"/>
    <w:rsid w:val="00636EF7"/>
    <w:rsid w:val="0063701C"/>
    <w:rsid w:val="00637438"/>
    <w:rsid w:val="006374AE"/>
    <w:rsid w:val="00637545"/>
    <w:rsid w:val="0063761E"/>
    <w:rsid w:val="00637822"/>
    <w:rsid w:val="006378C3"/>
    <w:rsid w:val="00637A5F"/>
    <w:rsid w:val="00637BAB"/>
    <w:rsid w:val="00637D40"/>
    <w:rsid w:val="00637E36"/>
    <w:rsid w:val="0064028C"/>
    <w:rsid w:val="006403DA"/>
    <w:rsid w:val="00640501"/>
    <w:rsid w:val="00640582"/>
    <w:rsid w:val="006405DD"/>
    <w:rsid w:val="0064072F"/>
    <w:rsid w:val="00640793"/>
    <w:rsid w:val="0064089A"/>
    <w:rsid w:val="006408D1"/>
    <w:rsid w:val="006408E0"/>
    <w:rsid w:val="006409C4"/>
    <w:rsid w:val="00640D91"/>
    <w:rsid w:val="00640DA2"/>
    <w:rsid w:val="00640E9D"/>
    <w:rsid w:val="0064116C"/>
    <w:rsid w:val="0064166A"/>
    <w:rsid w:val="00641841"/>
    <w:rsid w:val="00641A3A"/>
    <w:rsid w:val="00641B00"/>
    <w:rsid w:val="00641BEF"/>
    <w:rsid w:val="00641C70"/>
    <w:rsid w:val="00641CDE"/>
    <w:rsid w:val="00641E16"/>
    <w:rsid w:val="00641F48"/>
    <w:rsid w:val="00642072"/>
    <w:rsid w:val="006421D3"/>
    <w:rsid w:val="00642211"/>
    <w:rsid w:val="006422BF"/>
    <w:rsid w:val="0064232D"/>
    <w:rsid w:val="006423F9"/>
    <w:rsid w:val="00642466"/>
    <w:rsid w:val="00642499"/>
    <w:rsid w:val="00642619"/>
    <w:rsid w:val="0064271F"/>
    <w:rsid w:val="006428CF"/>
    <w:rsid w:val="0064294C"/>
    <w:rsid w:val="00642986"/>
    <w:rsid w:val="006429CE"/>
    <w:rsid w:val="006429D2"/>
    <w:rsid w:val="00642A24"/>
    <w:rsid w:val="00642A38"/>
    <w:rsid w:val="00642A4A"/>
    <w:rsid w:val="00642CD3"/>
    <w:rsid w:val="00642CFF"/>
    <w:rsid w:val="00642E1A"/>
    <w:rsid w:val="00642E81"/>
    <w:rsid w:val="00642FC7"/>
    <w:rsid w:val="00643415"/>
    <w:rsid w:val="00643428"/>
    <w:rsid w:val="00643466"/>
    <w:rsid w:val="006434E9"/>
    <w:rsid w:val="0064353D"/>
    <w:rsid w:val="0064356E"/>
    <w:rsid w:val="00643793"/>
    <w:rsid w:val="0064380B"/>
    <w:rsid w:val="0064389E"/>
    <w:rsid w:val="006439A0"/>
    <w:rsid w:val="006439E3"/>
    <w:rsid w:val="00643B0E"/>
    <w:rsid w:val="00643B60"/>
    <w:rsid w:val="00643C86"/>
    <w:rsid w:val="00643C91"/>
    <w:rsid w:val="00643E05"/>
    <w:rsid w:val="00643E7C"/>
    <w:rsid w:val="00643FCD"/>
    <w:rsid w:val="00643FF4"/>
    <w:rsid w:val="00644061"/>
    <w:rsid w:val="0064411D"/>
    <w:rsid w:val="0064443C"/>
    <w:rsid w:val="0064443F"/>
    <w:rsid w:val="006447E8"/>
    <w:rsid w:val="006448E4"/>
    <w:rsid w:val="0064494B"/>
    <w:rsid w:val="006449EB"/>
    <w:rsid w:val="00644B95"/>
    <w:rsid w:val="00644C47"/>
    <w:rsid w:val="00644D48"/>
    <w:rsid w:val="00644F3E"/>
    <w:rsid w:val="0064503A"/>
    <w:rsid w:val="00645213"/>
    <w:rsid w:val="00645274"/>
    <w:rsid w:val="00645508"/>
    <w:rsid w:val="00645545"/>
    <w:rsid w:val="00645595"/>
    <w:rsid w:val="006456FF"/>
    <w:rsid w:val="0064572E"/>
    <w:rsid w:val="00645785"/>
    <w:rsid w:val="00645915"/>
    <w:rsid w:val="00645A44"/>
    <w:rsid w:val="00645AD3"/>
    <w:rsid w:val="00645B2F"/>
    <w:rsid w:val="00645B59"/>
    <w:rsid w:val="00645D97"/>
    <w:rsid w:val="00645F0C"/>
    <w:rsid w:val="0064601E"/>
    <w:rsid w:val="006462C3"/>
    <w:rsid w:val="006463AD"/>
    <w:rsid w:val="00646477"/>
    <w:rsid w:val="0064649A"/>
    <w:rsid w:val="0064654E"/>
    <w:rsid w:val="006465EC"/>
    <w:rsid w:val="006466A6"/>
    <w:rsid w:val="0064673B"/>
    <w:rsid w:val="006468E7"/>
    <w:rsid w:val="0064697D"/>
    <w:rsid w:val="00646996"/>
    <w:rsid w:val="00646BA5"/>
    <w:rsid w:val="00646BC6"/>
    <w:rsid w:val="00646C66"/>
    <w:rsid w:val="00646CDC"/>
    <w:rsid w:val="00646D71"/>
    <w:rsid w:val="00646EC2"/>
    <w:rsid w:val="00646EE1"/>
    <w:rsid w:val="0064706E"/>
    <w:rsid w:val="00647119"/>
    <w:rsid w:val="0064725E"/>
    <w:rsid w:val="006472B2"/>
    <w:rsid w:val="006472D4"/>
    <w:rsid w:val="00647319"/>
    <w:rsid w:val="0064746F"/>
    <w:rsid w:val="006474A0"/>
    <w:rsid w:val="006478F3"/>
    <w:rsid w:val="00647965"/>
    <w:rsid w:val="00647A32"/>
    <w:rsid w:val="00647A8B"/>
    <w:rsid w:val="00647B23"/>
    <w:rsid w:val="00647B73"/>
    <w:rsid w:val="00647EDC"/>
    <w:rsid w:val="00647F7B"/>
    <w:rsid w:val="0064CE5D"/>
    <w:rsid w:val="0065028B"/>
    <w:rsid w:val="0065042F"/>
    <w:rsid w:val="0065046A"/>
    <w:rsid w:val="006504C3"/>
    <w:rsid w:val="00650516"/>
    <w:rsid w:val="006506CD"/>
    <w:rsid w:val="0065080C"/>
    <w:rsid w:val="00650B8F"/>
    <w:rsid w:val="00650C3C"/>
    <w:rsid w:val="00650C7D"/>
    <w:rsid w:val="00650DF4"/>
    <w:rsid w:val="00650F88"/>
    <w:rsid w:val="00650FDC"/>
    <w:rsid w:val="00651110"/>
    <w:rsid w:val="00651245"/>
    <w:rsid w:val="006512A2"/>
    <w:rsid w:val="006515B0"/>
    <w:rsid w:val="006517D8"/>
    <w:rsid w:val="006519E2"/>
    <w:rsid w:val="00651C55"/>
    <w:rsid w:val="00651C85"/>
    <w:rsid w:val="006520E4"/>
    <w:rsid w:val="00652158"/>
    <w:rsid w:val="006521F3"/>
    <w:rsid w:val="00652246"/>
    <w:rsid w:val="00652442"/>
    <w:rsid w:val="0065249E"/>
    <w:rsid w:val="006524ED"/>
    <w:rsid w:val="006525EB"/>
    <w:rsid w:val="00652650"/>
    <w:rsid w:val="0065276F"/>
    <w:rsid w:val="006527CA"/>
    <w:rsid w:val="00652929"/>
    <w:rsid w:val="00652B72"/>
    <w:rsid w:val="00652B84"/>
    <w:rsid w:val="00652C59"/>
    <w:rsid w:val="00652D95"/>
    <w:rsid w:val="00652DC6"/>
    <w:rsid w:val="00652EA8"/>
    <w:rsid w:val="0065323A"/>
    <w:rsid w:val="0065329C"/>
    <w:rsid w:val="006535F2"/>
    <w:rsid w:val="00653868"/>
    <w:rsid w:val="00653B3C"/>
    <w:rsid w:val="00653B44"/>
    <w:rsid w:val="00653EE2"/>
    <w:rsid w:val="00653EFA"/>
    <w:rsid w:val="00653F9D"/>
    <w:rsid w:val="0065407C"/>
    <w:rsid w:val="006542CE"/>
    <w:rsid w:val="00654454"/>
    <w:rsid w:val="00654488"/>
    <w:rsid w:val="006545B4"/>
    <w:rsid w:val="0065461C"/>
    <w:rsid w:val="00654C83"/>
    <w:rsid w:val="00654C95"/>
    <w:rsid w:val="00654CBE"/>
    <w:rsid w:val="00654D99"/>
    <w:rsid w:val="006550EE"/>
    <w:rsid w:val="0065515D"/>
    <w:rsid w:val="00655244"/>
    <w:rsid w:val="006552D8"/>
    <w:rsid w:val="006556BF"/>
    <w:rsid w:val="00655A65"/>
    <w:rsid w:val="00655BAF"/>
    <w:rsid w:val="00655D02"/>
    <w:rsid w:val="00655E53"/>
    <w:rsid w:val="00655FAC"/>
    <w:rsid w:val="006560D3"/>
    <w:rsid w:val="00656103"/>
    <w:rsid w:val="006562AC"/>
    <w:rsid w:val="006562BA"/>
    <w:rsid w:val="0065637F"/>
    <w:rsid w:val="00656473"/>
    <w:rsid w:val="00656953"/>
    <w:rsid w:val="006569EC"/>
    <w:rsid w:val="00656E6D"/>
    <w:rsid w:val="006570B6"/>
    <w:rsid w:val="0065730A"/>
    <w:rsid w:val="006573CD"/>
    <w:rsid w:val="00657466"/>
    <w:rsid w:val="00657906"/>
    <w:rsid w:val="00657B97"/>
    <w:rsid w:val="00657F36"/>
    <w:rsid w:val="00657F3B"/>
    <w:rsid w:val="006603E1"/>
    <w:rsid w:val="00660445"/>
    <w:rsid w:val="00660473"/>
    <w:rsid w:val="006606A1"/>
    <w:rsid w:val="0066077F"/>
    <w:rsid w:val="006607FA"/>
    <w:rsid w:val="0066086D"/>
    <w:rsid w:val="0066090D"/>
    <w:rsid w:val="0066098F"/>
    <w:rsid w:val="00660B6F"/>
    <w:rsid w:val="00660C37"/>
    <w:rsid w:val="00660C49"/>
    <w:rsid w:val="00661072"/>
    <w:rsid w:val="0066138E"/>
    <w:rsid w:val="00661510"/>
    <w:rsid w:val="0066154C"/>
    <w:rsid w:val="006615B5"/>
    <w:rsid w:val="0066173B"/>
    <w:rsid w:val="00661AA6"/>
    <w:rsid w:val="00661AEA"/>
    <w:rsid w:val="00661C47"/>
    <w:rsid w:val="00661C78"/>
    <w:rsid w:val="00661C8D"/>
    <w:rsid w:val="00661EB9"/>
    <w:rsid w:val="00661EBE"/>
    <w:rsid w:val="00662031"/>
    <w:rsid w:val="0066223C"/>
    <w:rsid w:val="00662248"/>
    <w:rsid w:val="0066225A"/>
    <w:rsid w:val="00662338"/>
    <w:rsid w:val="006623A6"/>
    <w:rsid w:val="00662605"/>
    <w:rsid w:val="0066261E"/>
    <w:rsid w:val="0066289A"/>
    <w:rsid w:val="00662A31"/>
    <w:rsid w:val="00662B33"/>
    <w:rsid w:val="00662E23"/>
    <w:rsid w:val="00662EC5"/>
    <w:rsid w:val="00662FFB"/>
    <w:rsid w:val="00663008"/>
    <w:rsid w:val="0066316D"/>
    <w:rsid w:val="006631A3"/>
    <w:rsid w:val="00663203"/>
    <w:rsid w:val="0066320F"/>
    <w:rsid w:val="0066324F"/>
    <w:rsid w:val="006633BA"/>
    <w:rsid w:val="0066372B"/>
    <w:rsid w:val="0066375A"/>
    <w:rsid w:val="00663775"/>
    <w:rsid w:val="006637AC"/>
    <w:rsid w:val="0066383C"/>
    <w:rsid w:val="006638BE"/>
    <w:rsid w:val="006638BF"/>
    <w:rsid w:val="00663B6F"/>
    <w:rsid w:val="00663BF8"/>
    <w:rsid w:val="00663C01"/>
    <w:rsid w:val="00663C3C"/>
    <w:rsid w:val="00663CA9"/>
    <w:rsid w:val="00663F85"/>
    <w:rsid w:val="0066402F"/>
    <w:rsid w:val="006640C1"/>
    <w:rsid w:val="00664260"/>
    <w:rsid w:val="0066433E"/>
    <w:rsid w:val="006643C1"/>
    <w:rsid w:val="006648FF"/>
    <w:rsid w:val="00664A35"/>
    <w:rsid w:val="00664B5A"/>
    <w:rsid w:val="00664BE9"/>
    <w:rsid w:val="00665014"/>
    <w:rsid w:val="00665108"/>
    <w:rsid w:val="0066535D"/>
    <w:rsid w:val="006655E3"/>
    <w:rsid w:val="0066565D"/>
    <w:rsid w:val="00665771"/>
    <w:rsid w:val="00665934"/>
    <w:rsid w:val="00665964"/>
    <w:rsid w:val="00665997"/>
    <w:rsid w:val="00665BC8"/>
    <w:rsid w:val="00665DB5"/>
    <w:rsid w:val="00665EAD"/>
    <w:rsid w:val="006660A3"/>
    <w:rsid w:val="0066617B"/>
    <w:rsid w:val="006661C5"/>
    <w:rsid w:val="006662A7"/>
    <w:rsid w:val="006662BD"/>
    <w:rsid w:val="0066664D"/>
    <w:rsid w:val="00666654"/>
    <w:rsid w:val="00666721"/>
    <w:rsid w:val="00666763"/>
    <w:rsid w:val="00666C21"/>
    <w:rsid w:val="00666C2D"/>
    <w:rsid w:val="00666CDC"/>
    <w:rsid w:val="00666D25"/>
    <w:rsid w:val="00666DD3"/>
    <w:rsid w:val="00666FC4"/>
    <w:rsid w:val="0066705B"/>
    <w:rsid w:val="006672D5"/>
    <w:rsid w:val="0066739F"/>
    <w:rsid w:val="00667478"/>
    <w:rsid w:val="006675FE"/>
    <w:rsid w:val="006676BC"/>
    <w:rsid w:val="00667823"/>
    <w:rsid w:val="0066794B"/>
    <w:rsid w:val="00667A03"/>
    <w:rsid w:val="00667A40"/>
    <w:rsid w:val="00667A41"/>
    <w:rsid w:val="00667A93"/>
    <w:rsid w:val="00667AD5"/>
    <w:rsid w:val="00667DA3"/>
    <w:rsid w:val="00667F64"/>
    <w:rsid w:val="0067013A"/>
    <w:rsid w:val="006702BD"/>
    <w:rsid w:val="0067045D"/>
    <w:rsid w:val="0067050E"/>
    <w:rsid w:val="0067059C"/>
    <w:rsid w:val="006705BC"/>
    <w:rsid w:val="006705C1"/>
    <w:rsid w:val="0067061A"/>
    <w:rsid w:val="006706A8"/>
    <w:rsid w:val="006708A7"/>
    <w:rsid w:val="00670946"/>
    <w:rsid w:val="00670B46"/>
    <w:rsid w:val="00670B65"/>
    <w:rsid w:val="00670C35"/>
    <w:rsid w:val="00670C3D"/>
    <w:rsid w:val="00670FBC"/>
    <w:rsid w:val="00670FCD"/>
    <w:rsid w:val="00671049"/>
    <w:rsid w:val="0067104D"/>
    <w:rsid w:val="00671318"/>
    <w:rsid w:val="00671348"/>
    <w:rsid w:val="006714B6"/>
    <w:rsid w:val="0067155A"/>
    <w:rsid w:val="00671743"/>
    <w:rsid w:val="00671857"/>
    <w:rsid w:val="006719E3"/>
    <w:rsid w:val="00671C1E"/>
    <w:rsid w:val="00671D40"/>
    <w:rsid w:val="00671D7F"/>
    <w:rsid w:val="00671E2B"/>
    <w:rsid w:val="00672029"/>
    <w:rsid w:val="0067209D"/>
    <w:rsid w:val="006720BC"/>
    <w:rsid w:val="00672105"/>
    <w:rsid w:val="006722E8"/>
    <w:rsid w:val="006724D3"/>
    <w:rsid w:val="00672E03"/>
    <w:rsid w:val="00672E26"/>
    <w:rsid w:val="00672F83"/>
    <w:rsid w:val="0067314E"/>
    <w:rsid w:val="0067318E"/>
    <w:rsid w:val="006733EC"/>
    <w:rsid w:val="006735C3"/>
    <w:rsid w:val="00673688"/>
    <w:rsid w:val="006736AC"/>
    <w:rsid w:val="006736EA"/>
    <w:rsid w:val="00673728"/>
    <w:rsid w:val="00673806"/>
    <w:rsid w:val="006739DB"/>
    <w:rsid w:val="00673B02"/>
    <w:rsid w:val="00673BA1"/>
    <w:rsid w:val="00673C1B"/>
    <w:rsid w:val="00673C41"/>
    <w:rsid w:val="00673D2E"/>
    <w:rsid w:val="00673FEE"/>
    <w:rsid w:val="0067401F"/>
    <w:rsid w:val="006740C7"/>
    <w:rsid w:val="00674110"/>
    <w:rsid w:val="006741A2"/>
    <w:rsid w:val="006742F6"/>
    <w:rsid w:val="0067457E"/>
    <w:rsid w:val="00674A70"/>
    <w:rsid w:val="00674AD9"/>
    <w:rsid w:val="00674B1A"/>
    <w:rsid w:val="00674D43"/>
    <w:rsid w:val="0067504C"/>
    <w:rsid w:val="0067529D"/>
    <w:rsid w:val="00675437"/>
    <w:rsid w:val="00675774"/>
    <w:rsid w:val="00675851"/>
    <w:rsid w:val="00675A0A"/>
    <w:rsid w:val="00675AF8"/>
    <w:rsid w:val="00675BB8"/>
    <w:rsid w:val="00675E4E"/>
    <w:rsid w:val="00675E5D"/>
    <w:rsid w:val="00676069"/>
    <w:rsid w:val="00676142"/>
    <w:rsid w:val="006762E3"/>
    <w:rsid w:val="00676337"/>
    <w:rsid w:val="00676693"/>
    <w:rsid w:val="00676882"/>
    <w:rsid w:val="00676F9F"/>
    <w:rsid w:val="0067700B"/>
    <w:rsid w:val="00677056"/>
    <w:rsid w:val="006770B1"/>
    <w:rsid w:val="006770D9"/>
    <w:rsid w:val="00677286"/>
    <w:rsid w:val="00677312"/>
    <w:rsid w:val="00677559"/>
    <w:rsid w:val="0067770C"/>
    <w:rsid w:val="00677777"/>
    <w:rsid w:val="0067777B"/>
    <w:rsid w:val="00677B74"/>
    <w:rsid w:val="00677B9D"/>
    <w:rsid w:val="00677C2A"/>
    <w:rsid w:val="00677CB8"/>
    <w:rsid w:val="00677CCE"/>
    <w:rsid w:val="00677CCF"/>
    <w:rsid w:val="00677DAD"/>
    <w:rsid w:val="00677DF4"/>
    <w:rsid w:val="0068021E"/>
    <w:rsid w:val="0068024C"/>
    <w:rsid w:val="0068032F"/>
    <w:rsid w:val="00680929"/>
    <w:rsid w:val="006809DB"/>
    <w:rsid w:val="00680B48"/>
    <w:rsid w:val="00680DCE"/>
    <w:rsid w:val="00680DEB"/>
    <w:rsid w:val="00680F5A"/>
    <w:rsid w:val="006810B9"/>
    <w:rsid w:val="0068113F"/>
    <w:rsid w:val="00681205"/>
    <w:rsid w:val="00681464"/>
    <w:rsid w:val="006816E5"/>
    <w:rsid w:val="00681B76"/>
    <w:rsid w:val="00681C84"/>
    <w:rsid w:val="00681CDA"/>
    <w:rsid w:val="00681DC1"/>
    <w:rsid w:val="00681F2D"/>
    <w:rsid w:val="00681FB3"/>
    <w:rsid w:val="00681FDB"/>
    <w:rsid w:val="006821D4"/>
    <w:rsid w:val="00682215"/>
    <w:rsid w:val="006822A0"/>
    <w:rsid w:val="006823D7"/>
    <w:rsid w:val="006823E8"/>
    <w:rsid w:val="0068258F"/>
    <w:rsid w:val="0068261E"/>
    <w:rsid w:val="0068275F"/>
    <w:rsid w:val="0068286A"/>
    <w:rsid w:val="00682E91"/>
    <w:rsid w:val="00682EF7"/>
    <w:rsid w:val="00682F2D"/>
    <w:rsid w:val="0068329A"/>
    <w:rsid w:val="006832D7"/>
    <w:rsid w:val="00683C6B"/>
    <w:rsid w:val="00684157"/>
    <w:rsid w:val="0068417A"/>
    <w:rsid w:val="0068442F"/>
    <w:rsid w:val="00684783"/>
    <w:rsid w:val="006849FE"/>
    <w:rsid w:val="00684A80"/>
    <w:rsid w:val="00684B46"/>
    <w:rsid w:val="00684BAA"/>
    <w:rsid w:val="00684D76"/>
    <w:rsid w:val="00684E11"/>
    <w:rsid w:val="00685026"/>
    <w:rsid w:val="00685197"/>
    <w:rsid w:val="0068521E"/>
    <w:rsid w:val="006854B1"/>
    <w:rsid w:val="0068550E"/>
    <w:rsid w:val="00685620"/>
    <w:rsid w:val="0068565B"/>
    <w:rsid w:val="006857B5"/>
    <w:rsid w:val="00685BD8"/>
    <w:rsid w:val="00685D17"/>
    <w:rsid w:val="00685D90"/>
    <w:rsid w:val="00685E50"/>
    <w:rsid w:val="0068612C"/>
    <w:rsid w:val="00686177"/>
    <w:rsid w:val="00686294"/>
    <w:rsid w:val="0068637F"/>
    <w:rsid w:val="006864B2"/>
    <w:rsid w:val="006864C0"/>
    <w:rsid w:val="00686630"/>
    <w:rsid w:val="0068677B"/>
    <w:rsid w:val="00686EB7"/>
    <w:rsid w:val="0068746C"/>
    <w:rsid w:val="0068750B"/>
    <w:rsid w:val="00687536"/>
    <w:rsid w:val="006875A7"/>
    <w:rsid w:val="006876AA"/>
    <w:rsid w:val="006876BA"/>
    <w:rsid w:val="00687732"/>
    <w:rsid w:val="006878C0"/>
    <w:rsid w:val="00687B56"/>
    <w:rsid w:val="00687DAA"/>
    <w:rsid w:val="00687DBB"/>
    <w:rsid w:val="00687EEF"/>
    <w:rsid w:val="00687EF1"/>
    <w:rsid w:val="00687F5B"/>
    <w:rsid w:val="00690323"/>
    <w:rsid w:val="00690329"/>
    <w:rsid w:val="0069035C"/>
    <w:rsid w:val="00690447"/>
    <w:rsid w:val="00690468"/>
    <w:rsid w:val="00690700"/>
    <w:rsid w:val="00690AE5"/>
    <w:rsid w:val="00690DAE"/>
    <w:rsid w:val="006910DA"/>
    <w:rsid w:val="00691259"/>
    <w:rsid w:val="0069141A"/>
    <w:rsid w:val="0069158C"/>
    <w:rsid w:val="006915D8"/>
    <w:rsid w:val="006918D0"/>
    <w:rsid w:val="00691A58"/>
    <w:rsid w:val="00691D11"/>
    <w:rsid w:val="00691D92"/>
    <w:rsid w:val="00691D99"/>
    <w:rsid w:val="00691E16"/>
    <w:rsid w:val="00691FD5"/>
    <w:rsid w:val="006921E7"/>
    <w:rsid w:val="006921E9"/>
    <w:rsid w:val="006926E4"/>
    <w:rsid w:val="006927B1"/>
    <w:rsid w:val="00692890"/>
    <w:rsid w:val="00692958"/>
    <w:rsid w:val="00692B07"/>
    <w:rsid w:val="00692B45"/>
    <w:rsid w:val="00692BFE"/>
    <w:rsid w:val="00692CC1"/>
    <w:rsid w:val="00692CEB"/>
    <w:rsid w:val="00692E2E"/>
    <w:rsid w:val="00692E40"/>
    <w:rsid w:val="00692EE3"/>
    <w:rsid w:val="00692F7C"/>
    <w:rsid w:val="00693010"/>
    <w:rsid w:val="00693029"/>
    <w:rsid w:val="006930E0"/>
    <w:rsid w:val="006932CF"/>
    <w:rsid w:val="00693420"/>
    <w:rsid w:val="006936A2"/>
    <w:rsid w:val="006938D6"/>
    <w:rsid w:val="00693B96"/>
    <w:rsid w:val="00693CD3"/>
    <w:rsid w:val="00693DF6"/>
    <w:rsid w:val="00693E1F"/>
    <w:rsid w:val="00693E2F"/>
    <w:rsid w:val="00693EF5"/>
    <w:rsid w:val="00693F3D"/>
    <w:rsid w:val="00693FE1"/>
    <w:rsid w:val="0069405A"/>
    <w:rsid w:val="006942AF"/>
    <w:rsid w:val="00694394"/>
    <w:rsid w:val="0069441B"/>
    <w:rsid w:val="006944A2"/>
    <w:rsid w:val="0069455B"/>
    <w:rsid w:val="006945F6"/>
    <w:rsid w:val="006948E7"/>
    <w:rsid w:val="00694970"/>
    <w:rsid w:val="00694BD0"/>
    <w:rsid w:val="00694CC8"/>
    <w:rsid w:val="00694CCE"/>
    <w:rsid w:val="00694D57"/>
    <w:rsid w:val="00694DEF"/>
    <w:rsid w:val="00694E18"/>
    <w:rsid w:val="00695075"/>
    <w:rsid w:val="00695215"/>
    <w:rsid w:val="00695281"/>
    <w:rsid w:val="00695333"/>
    <w:rsid w:val="006953A2"/>
    <w:rsid w:val="006954F3"/>
    <w:rsid w:val="00695580"/>
    <w:rsid w:val="006956FA"/>
    <w:rsid w:val="006958D3"/>
    <w:rsid w:val="00695AEA"/>
    <w:rsid w:val="00695D60"/>
    <w:rsid w:val="00695D83"/>
    <w:rsid w:val="00695E08"/>
    <w:rsid w:val="0069607C"/>
    <w:rsid w:val="0069609D"/>
    <w:rsid w:val="00696263"/>
    <w:rsid w:val="00696280"/>
    <w:rsid w:val="00696350"/>
    <w:rsid w:val="006963A4"/>
    <w:rsid w:val="006963BF"/>
    <w:rsid w:val="0069642E"/>
    <w:rsid w:val="006968A4"/>
    <w:rsid w:val="006968CF"/>
    <w:rsid w:val="006968D1"/>
    <w:rsid w:val="00696A40"/>
    <w:rsid w:val="00696CE9"/>
    <w:rsid w:val="00696EFB"/>
    <w:rsid w:val="00697170"/>
    <w:rsid w:val="006972A4"/>
    <w:rsid w:val="006973E3"/>
    <w:rsid w:val="0069771B"/>
    <w:rsid w:val="0069781E"/>
    <w:rsid w:val="00697821"/>
    <w:rsid w:val="00697964"/>
    <w:rsid w:val="00697A6A"/>
    <w:rsid w:val="00697C70"/>
    <w:rsid w:val="00697CA9"/>
    <w:rsid w:val="00697CCD"/>
    <w:rsid w:val="00697CE3"/>
    <w:rsid w:val="00697D3A"/>
    <w:rsid w:val="00697D4F"/>
    <w:rsid w:val="00697DDE"/>
    <w:rsid w:val="00697EBC"/>
    <w:rsid w:val="00697ED1"/>
    <w:rsid w:val="006A00BC"/>
    <w:rsid w:val="006A00CB"/>
    <w:rsid w:val="006A0131"/>
    <w:rsid w:val="006A0253"/>
    <w:rsid w:val="006A03EC"/>
    <w:rsid w:val="006A058F"/>
    <w:rsid w:val="006A0790"/>
    <w:rsid w:val="006A07DB"/>
    <w:rsid w:val="006A07FD"/>
    <w:rsid w:val="006A08A4"/>
    <w:rsid w:val="006A08B2"/>
    <w:rsid w:val="006A099B"/>
    <w:rsid w:val="006A09AA"/>
    <w:rsid w:val="006A09B7"/>
    <w:rsid w:val="006A0A96"/>
    <w:rsid w:val="006A0B15"/>
    <w:rsid w:val="006A0E5A"/>
    <w:rsid w:val="006A10B8"/>
    <w:rsid w:val="006A10E2"/>
    <w:rsid w:val="006A1134"/>
    <w:rsid w:val="006A1157"/>
    <w:rsid w:val="006A1240"/>
    <w:rsid w:val="006A1425"/>
    <w:rsid w:val="006A157A"/>
    <w:rsid w:val="006A1584"/>
    <w:rsid w:val="006A1823"/>
    <w:rsid w:val="006A19AB"/>
    <w:rsid w:val="006A1C0A"/>
    <w:rsid w:val="006A1C7A"/>
    <w:rsid w:val="006A1CD9"/>
    <w:rsid w:val="006A1DA3"/>
    <w:rsid w:val="006A2321"/>
    <w:rsid w:val="006A23C2"/>
    <w:rsid w:val="006A24B3"/>
    <w:rsid w:val="006A24F8"/>
    <w:rsid w:val="006A266E"/>
    <w:rsid w:val="006A2832"/>
    <w:rsid w:val="006A2AA0"/>
    <w:rsid w:val="006A2DDA"/>
    <w:rsid w:val="006A2EB3"/>
    <w:rsid w:val="006A2F1E"/>
    <w:rsid w:val="006A2F74"/>
    <w:rsid w:val="006A2FA1"/>
    <w:rsid w:val="006A3351"/>
    <w:rsid w:val="006A33F4"/>
    <w:rsid w:val="006A3639"/>
    <w:rsid w:val="006A3BD8"/>
    <w:rsid w:val="006A3C46"/>
    <w:rsid w:val="006A3D7B"/>
    <w:rsid w:val="006A3F53"/>
    <w:rsid w:val="006A405B"/>
    <w:rsid w:val="006A4174"/>
    <w:rsid w:val="006A4189"/>
    <w:rsid w:val="006A43F2"/>
    <w:rsid w:val="006A4472"/>
    <w:rsid w:val="006A447D"/>
    <w:rsid w:val="006A44B3"/>
    <w:rsid w:val="006A4522"/>
    <w:rsid w:val="006A473D"/>
    <w:rsid w:val="006A47ED"/>
    <w:rsid w:val="006A4800"/>
    <w:rsid w:val="006A4825"/>
    <w:rsid w:val="006A49C6"/>
    <w:rsid w:val="006A4A18"/>
    <w:rsid w:val="006A4CC3"/>
    <w:rsid w:val="006A4CF3"/>
    <w:rsid w:val="006A4D11"/>
    <w:rsid w:val="006A522D"/>
    <w:rsid w:val="006A5248"/>
    <w:rsid w:val="006A53A6"/>
    <w:rsid w:val="006A547B"/>
    <w:rsid w:val="006A562E"/>
    <w:rsid w:val="006A5643"/>
    <w:rsid w:val="006A58BB"/>
    <w:rsid w:val="006A58EA"/>
    <w:rsid w:val="006A59B5"/>
    <w:rsid w:val="006A5AA3"/>
    <w:rsid w:val="006A5BAD"/>
    <w:rsid w:val="006A5C7B"/>
    <w:rsid w:val="006A5F97"/>
    <w:rsid w:val="006A60AE"/>
    <w:rsid w:val="006A635C"/>
    <w:rsid w:val="006A6369"/>
    <w:rsid w:val="006A65FD"/>
    <w:rsid w:val="006A665E"/>
    <w:rsid w:val="006A66EC"/>
    <w:rsid w:val="006A676E"/>
    <w:rsid w:val="006A6967"/>
    <w:rsid w:val="006A69BA"/>
    <w:rsid w:val="006A6A87"/>
    <w:rsid w:val="006A6C15"/>
    <w:rsid w:val="006A6D31"/>
    <w:rsid w:val="006A6ED1"/>
    <w:rsid w:val="006A6FEA"/>
    <w:rsid w:val="006A70FF"/>
    <w:rsid w:val="006A71D3"/>
    <w:rsid w:val="006A722A"/>
    <w:rsid w:val="006A7455"/>
    <w:rsid w:val="006A7501"/>
    <w:rsid w:val="006A7540"/>
    <w:rsid w:val="006A75F6"/>
    <w:rsid w:val="006A7652"/>
    <w:rsid w:val="006A769B"/>
    <w:rsid w:val="006A76BD"/>
    <w:rsid w:val="006A7856"/>
    <w:rsid w:val="006A7927"/>
    <w:rsid w:val="006A7A96"/>
    <w:rsid w:val="006A7BB2"/>
    <w:rsid w:val="006A7D11"/>
    <w:rsid w:val="006A7D31"/>
    <w:rsid w:val="006A7F60"/>
    <w:rsid w:val="006A7FEC"/>
    <w:rsid w:val="006B008B"/>
    <w:rsid w:val="006B01F9"/>
    <w:rsid w:val="006B04E6"/>
    <w:rsid w:val="006B060B"/>
    <w:rsid w:val="006B0621"/>
    <w:rsid w:val="006B0676"/>
    <w:rsid w:val="006B0745"/>
    <w:rsid w:val="006B0769"/>
    <w:rsid w:val="006B08D5"/>
    <w:rsid w:val="006B0AA8"/>
    <w:rsid w:val="006B0B5E"/>
    <w:rsid w:val="006B0BF8"/>
    <w:rsid w:val="006B0D50"/>
    <w:rsid w:val="006B0E4E"/>
    <w:rsid w:val="006B130F"/>
    <w:rsid w:val="006B142A"/>
    <w:rsid w:val="006B1441"/>
    <w:rsid w:val="006B154E"/>
    <w:rsid w:val="006B15CA"/>
    <w:rsid w:val="006B162D"/>
    <w:rsid w:val="006B16A3"/>
    <w:rsid w:val="006B1752"/>
    <w:rsid w:val="006B1872"/>
    <w:rsid w:val="006B19CC"/>
    <w:rsid w:val="006B1B10"/>
    <w:rsid w:val="006B1DD8"/>
    <w:rsid w:val="006B21AF"/>
    <w:rsid w:val="006B22B6"/>
    <w:rsid w:val="006B2309"/>
    <w:rsid w:val="006B238C"/>
    <w:rsid w:val="006B264E"/>
    <w:rsid w:val="006B2925"/>
    <w:rsid w:val="006B29D7"/>
    <w:rsid w:val="006B29E2"/>
    <w:rsid w:val="006B2A18"/>
    <w:rsid w:val="006B2AD4"/>
    <w:rsid w:val="006B2B7C"/>
    <w:rsid w:val="006B2C43"/>
    <w:rsid w:val="006B2D26"/>
    <w:rsid w:val="006B2D9D"/>
    <w:rsid w:val="006B2E03"/>
    <w:rsid w:val="006B305E"/>
    <w:rsid w:val="006B3066"/>
    <w:rsid w:val="006B3122"/>
    <w:rsid w:val="006B338C"/>
    <w:rsid w:val="006B34F7"/>
    <w:rsid w:val="006B353E"/>
    <w:rsid w:val="006B377D"/>
    <w:rsid w:val="006B3928"/>
    <w:rsid w:val="006B3A9D"/>
    <w:rsid w:val="006B3B5B"/>
    <w:rsid w:val="006B3B9E"/>
    <w:rsid w:val="006B3BDA"/>
    <w:rsid w:val="006B3CE8"/>
    <w:rsid w:val="006B3E57"/>
    <w:rsid w:val="006B3E66"/>
    <w:rsid w:val="006B4162"/>
    <w:rsid w:val="006B4191"/>
    <w:rsid w:val="006B4259"/>
    <w:rsid w:val="006B43F8"/>
    <w:rsid w:val="006B4513"/>
    <w:rsid w:val="006B47AE"/>
    <w:rsid w:val="006B47B5"/>
    <w:rsid w:val="006B4A6F"/>
    <w:rsid w:val="006B4E2F"/>
    <w:rsid w:val="006B52B8"/>
    <w:rsid w:val="006B550D"/>
    <w:rsid w:val="006B5853"/>
    <w:rsid w:val="006B5A5F"/>
    <w:rsid w:val="006B5A92"/>
    <w:rsid w:val="006B5B2D"/>
    <w:rsid w:val="006B5C8E"/>
    <w:rsid w:val="006B5D86"/>
    <w:rsid w:val="006B5DD7"/>
    <w:rsid w:val="006B5E95"/>
    <w:rsid w:val="006B5F19"/>
    <w:rsid w:val="006B6363"/>
    <w:rsid w:val="006B6384"/>
    <w:rsid w:val="006B6387"/>
    <w:rsid w:val="006B6714"/>
    <w:rsid w:val="006B676B"/>
    <w:rsid w:val="006B67C3"/>
    <w:rsid w:val="006B6AE4"/>
    <w:rsid w:val="006B6D1B"/>
    <w:rsid w:val="006B70C7"/>
    <w:rsid w:val="006B7126"/>
    <w:rsid w:val="006B7223"/>
    <w:rsid w:val="006B737E"/>
    <w:rsid w:val="006B73FD"/>
    <w:rsid w:val="006B750E"/>
    <w:rsid w:val="006B759A"/>
    <w:rsid w:val="006B7606"/>
    <w:rsid w:val="006B7654"/>
    <w:rsid w:val="006B7A72"/>
    <w:rsid w:val="006B7B61"/>
    <w:rsid w:val="006B7F2A"/>
    <w:rsid w:val="006C00AA"/>
    <w:rsid w:val="006C00FE"/>
    <w:rsid w:val="006C020B"/>
    <w:rsid w:val="006C0368"/>
    <w:rsid w:val="006C06C1"/>
    <w:rsid w:val="006C0909"/>
    <w:rsid w:val="006C0AA1"/>
    <w:rsid w:val="006C0B7C"/>
    <w:rsid w:val="006C0CC8"/>
    <w:rsid w:val="006C0D67"/>
    <w:rsid w:val="006C0DC8"/>
    <w:rsid w:val="006C10B6"/>
    <w:rsid w:val="006C1124"/>
    <w:rsid w:val="006C11C5"/>
    <w:rsid w:val="006C126B"/>
    <w:rsid w:val="006C144A"/>
    <w:rsid w:val="006C17B1"/>
    <w:rsid w:val="006C18C4"/>
    <w:rsid w:val="006C18DF"/>
    <w:rsid w:val="006C1C82"/>
    <w:rsid w:val="006C1DD8"/>
    <w:rsid w:val="006C1EAA"/>
    <w:rsid w:val="006C21E7"/>
    <w:rsid w:val="006C2380"/>
    <w:rsid w:val="006C23DD"/>
    <w:rsid w:val="006C24AE"/>
    <w:rsid w:val="006C25E6"/>
    <w:rsid w:val="006C25EB"/>
    <w:rsid w:val="006C26DD"/>
    <w:rsid w:val="006C2A19"/>
    <w:rsid w:val="006C2C56"/>
    <w:rsid w:val="006C2F63"/>
    <w:rsid w:val="006C301B"/>
    <w:rsid w:val="006C312E"/>
    <w:rsid w:val="006C32D2"/>
    <w:rsid w:val="006C333C"/>
    <w:rsid w:val="006C3372"/>
    <w:rsid w:val="006C35E9"/>
    <w:rsid w:val="006C36EE"/>
    <w:rsid w:val="006C3951"/>
    <w:rsid w:val="006C399D"/>
    <w:rsid w:val="006C3A04"/>
    <w:rsid w:val="006C3A64"/>
    <w:rsid w:val="006C3ADA"/>
    <w:rsid w:val="006C3EE7"/>
    <w:rsid w:val="006C3F06"/>
    <w:rsid w:val="006C3F7E"/>
    <w:rsid w:val="006C4187"/>
    <w:rsid w:val="006C4249"/>
    <w:rsid w:val="006C43EC"/>
    <w:rsid w:val="006C44FB"/>
    <w:rsid w:val="006C456D"/>
    <w:rsid w:val="006C46C5"/>
    <w:rsid w:val="006C47AA"/>
    <w:rsid w:val="006C4AF8"/>
    <w:rsid w:val="006C4B8A"/>
    <w:rsid w:val="006C4BCB"/>
    <w:rsid w:val="006C4D3D"/>
    <w:rsid w:val="006C5050"/>
    <w:rsid w:val="006C514B"/>
    <w:rsid w:val="006C559C"/>
    <w:rsid w:val="006C56FA"/>
    <w:rsid w:val="006C5934"/>
    <w:rsid w:val="006C596B"/>
    <w:rsid w:val="006C5A95"/>
    <w:rsid w:val="006C5A9E"/>
    <w:rsid w:val="006C5D26"/>
    <w:rsid w:val="006C5D59"/>
    <w:rsid w:val="006C5F19"/>
    <w:rsid w:val="006C5F6D"/>
    <w:rsid w:val="006C6196"/>
    <w:rsid w:val="006C61C8"/>
    <w:rsid w:val="006C6238"/>
    <w:rsid w:val="006C62F9"/>
    <w:rsid w:val="006C659A"/>
    <w:rsid w:val="006C660E"/>
    <w:rsid w:val="006C6955"/>
    <w:rsid w:val="006C69C3"/>
    <w:rsid w:val="006C6A1D"/>
    <w:rsid w:val="006C6ABD"/>
    <w:rsid w:val="006C6E61"/>
    <w:rsid w:val="006C7046"/>
    <w:rsid w:val="006C738D"/>
    <w:rsid w:val="006C7445"/>
    <w:rsid w:val="006C75A8"/>
    <w:rsid w:val="006C75AB"/>
    <w:rsid w:val="006C76BC"/>
    <w:rsid w:val="006C78B0"/>
    <w:rsid w:val="006C7A82"/>
    <w:rsid w:val="006C7AF4"/>
    <w:rsid w:val="006C7BA9"/>
    <w:rsid w:val="006C7EB4"/>
    <w:rsid w:val="006C7EC5"/>
    <w:rsid w:val="006C7F7C"/>
    <w:rsid w:val="006CC6FC"/>
    <w:rsid w:val="006D014D"/>
    <w:rsid w:val="006D048D"/>
    <w:rsid w:val="006D05B5"/>
    <w:rsid w:val="006D0704"/>
    <w:rsid w:val="006D075E"/>
    <w:rsid w:val="006D08FF"/>
    <w:rsid w:val="006D0B8C"/>
    <w:rsid w:val="006D0BFA"/>
    <w:rsid w:val="006D0C09"/>
    <w:rsid w:val="006D0E33"/>
    <w:rsid w:val="006D0E39"/>
    <w:rsid w:val="006D0F15"/>
    <w:rsid w:val="006D1051"/>
    <w:rsid w:val="006D1182"/>
    <w:rsid w:val="006D11A4"/>
    <w:rsid w:val="006D128E"/>
    <w:rsid w:val="006D12C1"/>
    <w:rsid w:val="006D140D"/>
    <w:rsid w:val="006D147B"/>
    <w:rsid w:val="006D1519"/>
    <w:rsid w:val="006D18C2"/>
    <w:rsid w:val="006D1AA0"/>
    <w:rsid w:val="006D1C92"/>
    <w:rsid w:val="006D1CA6"/>
    <w:rsid w:val="006D1CBF"/>
    <w:rsid w:val="006D1DEC"/>
    <w:rsid w:val="006D1E30"/>
    <w:rsid w:val="006D2134"/>
    <w:rsid w:val="006D2302"/>
    <w:rsid w:val="006D2328"/>
    <w:rsid w:val="006D2A45"/>
    <w:rsid w:val="006D2D3F"/>
    <w:rsid w:val="006D2F79"/>
    <w:rsid w:val="006D31D2"/>
    <w:rsid w:val="006D34FF"/>
    <w:rsid w:val="006D3569"/>
    <w:rsid w:val="006D36FF"/>
    <w:rsid w:val="006D371C"/>
    <w:rsid w:val="006D3850"/>
    <w:rsid w:val="006D3912"/>
    <w:rsid w:val="006D3AAB"/>
    <w:rsid w:val="006D3B34"/>
    <w:rsid w:val="006D3B4A"/>
    <w:rsid w:val="006D3E3B"/>
    <w:rsid w:val="006D3EFE"/>
    <w:rsid w:val="006D4083"/>
    <w:rsid w:val="006D40A4"/>
    <w:rsid w:val="006D42D5"/>
    <w:rsid w:val="006D42FA"/>
    <w:rsid w:val="006D43BE"/>
    <w:rsid w:val="006D444A"/>
    <w:rsid w:val="006D458A"/>
    <w:rsid w:val="006D464C"/>
    <w:rsid w:val="006D477B"/>
    <w:rsid w:val="006D4B61"/>
    <w:rsid w:val="006D4C25"/>
    <w:rsid w:val="006D4DA5"/>
    <w:rsid w:val="006D4EFC"/>
    <w:rsid w:val="006D4F0A"/>
    <w:rsid w:val="006D4F77"/>
    <w:rsid w:val="006D51E9"/>
    <w:rsid w:val="006D526C"/>
    <w:rsid w:val="006D5314"/>
    <w:rsid w:val="006D536F"/>
    <w:rsid w:val="006D546A"/>
    <w:rsid w:val="006D5554"/>
    <w:rsid w:val="006D5660"/>
    <w:rsid w:val="006D58E0"/>
    <w:rsid w:val="006D5AF8"/>
    <w:rsid w:val="006D5C1C"/>
    <w:rsid w:val="006D5E87"/>
    <w:rsid w:val="006D5E93"/>
    <w:rsid w:val="006D6225"/>
    <w:rsid w:val="006D623B"/>
    <w:rsid w:val="006D63CC"/>
    <w:rsid w:val="006D6597"/>
    <w:rsid w:val="006D6652"/>
    <w:rsid w:val="006D6741"/>
    <w:rsid w:val="006D677F"/>
    <w:rsid w:val="006D6A2D"/>
    <w:rsid w:val="006D6BA2"/>
    <w:rsid w:val="006D6C14"/>
    <w:rsid w:val="006D6C7C"/>
    <w:rsid w:val="006D6CF0"/>
    <w:rsid w:val="006D6D86"/>
    <w:rsid w:val="006D6D9F"/>
    <w:rsid w:val="006D6E84"/>
    <w:rsid w:val="006D7025"/>
    <w:rsid w:val="006D7044"/>
    <w:rsid w:val="006D7176"/>
    <w:rsid w:val="006D721D"/>
    <w:rsid w:val="006D7616"/>
    <w:rsid w:val="006D7752"/>
    <w:rsid w:val="006D7A34"/>
    <w:rsid w:val="006D7A9C"/>
    <w:rsid w:val="006D7BE3"/>
    <w:rsid w:val="006D7DA1"/>
    <w:rsid w:val="006D7DEB"/>
    <w:rsid w:val="006D7E0F"/>
    <w:rsid w:val="006D7E72"/>
    <w:rsid w:val="006D7E7E"/>
    <w:rsid w:val="006D7E8A"/>
    <w:rsid w:val="006D7EC5"/>
    <w:rsid w:val="006E012C"/>
    <w:rsid w:val="006E025F"/>
    <w:rsid w:val="006E034D"/>
    <w:rsid w:val="006E0506"/>
    <w:rsid w:val="006E066A"/>
    <w:rsid w:val="006E07E1"/>
    <w:rsid w:val="006E084A"/>
    <w:rsid w:val="006E0A15"/>
    <w:rsid w:val="006E0ACD"/>
    <w:rsid w:val="006E0B3A"/>
    <w:rsid w:val="006E0B88"/>
    <w:rsid w:val="006E0ECB"/>
    <w:rsid w:val="006E0F8E"/>
    <w:rsid w:val="006E1162"/>
    <w:rsid w:val="006E1524"/>
    <w:rsid w:val="006E1625"/>
    <w:rsid w:val="006E1745"/>
    <w:rsid w:val="006E17BD"/>
    <w:rsid w:val="006E1878"/>
    <w:rsid w:val="006E18A3"/>
    <w:rsid w:val="006E1A31"/>
    <w:rsid w:val="006E1D6B"/>
    <w:rsid w:val="006E1DFD"/>
    <w:rsid w:val="006E1F85"/>
    <w:rsid w:val="006E1F95"/>
    <w:rsid w:val="006E2432"/>
    <w:rsid w:val="006E251B"/>
    <w:rsid w:val="006E2575"/>
    <w:rsid w:val="006E2583"/>
    <w:rsid w:val="006E28EB"/>
    <w:rsid w:val="006E2914"/>
    <w:rsid w:val="006E2962"/>
    <w:rsid w:val="006E29BD"/>
    <w:rsid w:val="006E2A0D"/>
    <w:rsid w:val="006E2BC0"/>
    <w:rsid w:val="006E2CEB"/>
    <w:rsid w:val="006E2E34"/>
    <w:rsid w:val="006E2FC4"/>
    <w:rsid w:val="006E301C"/>
    <w:rsid w:val="006E322E"/>
    <w:rsid w:val="006E33FF"/>
    <w:rsid w:val="006E3411"/>
    <w:rsid w:val="006E35D8"/>
    <w:rsid w:val="006E37AE"/>
    <w:rsid w:val="006E3856"/>
    <w:rsid w:val="006E396D"/>
    <w:rsid w:val="006E3A1F"/>
    <w:rsid w:val="006E3AC3"/>
    <w:rsid w:val="006E3C3C"/>
    <w:rsid w:val="006E3CED"/>
    <w:rsid w:val="006E3EED"/>
    <w:rsid w:val="006E4257"/>
    <w:rsid w:val="006E42A6"/>
    <w:rsid w:val="006E42BC"/>
    <w:rsid w:val="006E432A"/>
    <w:rsid w:val="006E451E"/>
    <w:rsid w:val="006E461C"/>
    <w:rsid w:val="006E4686"/>
    <w:rsid w:val="006E4740"/>
    <w:rsid w:val="006E47B6"/>
    <w:rsid w:val="006E48C4"/>
    <w:rsid w:val="006E4AB4"/>
    <w:rsid w:val="006E4CD9"/>
    <w:rsid w:val="006E4E9A"/>
    <w:rsid w:val="006E4ECE"/>
    <w:rsid w:val="006E4FA0"/>
    <w:rsid w:val="006E5128"/>
    <w:rsid w:val="006E513F"/>
    <w:rsid w:val="006E516B"/>
    <w:rsid w:val="006E52FA"/>
    <w:rsid w:val="006E53BE"/>
    <w:rsid w:val="006E54EA"/>
    <w:rsid w:val="006E55DB"/>
    <w:rsid w:val="006E5645"/>
    <w:rsid w:val="006E571C"/>
    <w:rsid w:val="006E5768"/>
    <w:rsid w:val="006E57A1"/>
    <w:rsid w:val="006E5941"/>
    <w:rsid w:val="006E59B7"/>
    <w:rsid w:val="006E5A07"/>
    <w:rsid w:val="006E5A69"/>
    <w:rsid w:val="006E5D26"/>
    <w:rsid w:val="006E5DA4"/>
    <w:rsid w:val="006E5F9D"/>
    <w:rsid w:val="006E5FC8"/>
    <w:rsid w:val="006E602F"/>
    <w:rsid w:val="006E60FE"/>
    <w:rsid w:val="006E617D"/>
    <w:rsid w:val="006E61E2"/>
    <w:rsid w:val="006E62B0"/>
    <w:rsid w:val="006E62DE"/>
    <w:rsid w:val="006E63C6"/>
    <w:rsid w:val="006E6483"/>
    <w:rsid w:val="006E6577"/>
    <w:rsid w:val="006E66C1"/>
    <w:rsid w:val="006E6783"/>
    <w:rsid w:val="006E6791"/>
    <w:rsid w:val="006E6B72"/>
    <w:rsid w:val="006E6E0A"/>
    <w:rsid w:val="006E6EC5"/>
    <w:rsid w:val="006E6F25"/>
    <w:rsid w:val="006E6F41"/>
    <w:rsid w:val="006E7387"/>
    <w:rsid w:val="006E73A9"/>
    <w:rsid w:val="006E73CA"/>
    <w:rsid w:val="006E75D8"/>
    <w:rsid w:val="006E777C"/>
    <w:rsid w:val="006E77FA"/>
    <w:rsid w:val="006E791A"/>
    <w:rsid w:val="006E797C"/>
    <w:rsid w:val="006E7B1C"/>
    <w:rsid w:val="006E7C0B"/>
    <w:rsid w:val="006E7C76"/>
    <w:rsid w:val="006E7D0F"/>
    <w:rsid w:val="006E7EC2"/>
    <w:rsid w:val="006E7F7A"/>
    <w:rsid w:val="006EE931"/>
    <w:rsid w:val="006F031A"/>
    <w:rsid w:val="006F03C5"/>
    <w:rsid w:val="006F0595"/>
    <w:rsid w:val="006F0645"/>
    <w:rsid w:val="006F06D2"/>
    <w:rsid w:val="006F0725"/>
    <w:rsid w:val="006F0771"/>
    <w:rsid w:val="006F0998"/>
    <w:rsid w:val="006F0CC0"/>
    <w:rsid w:val="006F0D30"/>
    <w:rsid w:val="006F0D47"/>
    <w:rsid w:val="006F0DA5"/>
    <w:rsid w:val="006F0F6D"/>
    <w:rsid w:val="006F1118"/>
    <w:rsid w:val="006F114B"/>
    <w:rsid w:val="006F14D6"/>
    <w:rsid w:val="006F16C1"/>
    <w:rsid w:val="006F1B05"/>
    <w:rsid w:val="006F1D6F"/>
    <w:rsid w:val="006F1E55"/>
    <w:rsid w:val="006F1E81"/>
    <w:rsid w:val="006F21CC"/>
    <w:rsid w:val="006F220D"/>
    <w:rsid w:val="006F25D4"/>
    <w:rsid w:val="006F25EA"/>
    <w:rsid w:val="006F25F4"/>
    <w:rsid w:val="006F27B1"/>
    <w:rsid w:val="006F29CE"/>
    <w:rsid w:val="006F2A68"/>
    <w:rsid w:val="006F2C1B"/>
    <w:rsid w:val="006F2D22"/>
    <w:rsid w:val="006F3012"/>
    <w:rsid w:val="006F311E"/>
    <w:rsid w:val="006F319C"/>
    <w:rsid w:val="006F3399"/>
    <w:rsid w:val="006F33F9"/>
    <w:rsid w:val="006F34AA"/>
    <w:rsid w:val="006F354D"/>
    <w:rsid w:val="006F36B1"/>
    <w:rsid w:val="006F398C"/>
    <w:rsid w:val="006F39A1"/>
    <w:rsid w:val="006F3A3E"/>
    <w:rsid w:val="006F3BD8"/>
    <w:rsid w:val="006F3CAE"/>
    <w:rsid w:val="006F3D15"/>
    <w:rsid w:val="006F3DE2"/>
    <w:rsid w:val="006F40E9"/>
    <w:rsid w:val="006F4112"/>
    <w:rsid w:val="006F4119"/>
    <w:rsid w:val="006F41D7"/>
    <w:rsid w:val="006F4335"/>
    <w:rsid w:val="006F43AE"/>
    <w:rsid w:val="006F4752"/>
    <w:rsid w:val="006F47DF"/>
    <w:rsid w:val="006F4A15"/>
    <w:rsid w:val="006F4A61"/>
    <w:rsid w:val="006F4AF2"/>
    <w:rsid w:val="006F4E60"/>
    <w:rsid w:val="006F4E96"/>
    <w:rsid w:val="006F4EB1"/>
    <w:rsid w:val="006F5061"/>
    <w:rsid w:val="006F5092"/>
    <w:rsid w:val="006F5182"/>
    <w:rsid w:val="006F522D"/>
    <w:rsid w:val="006F53A4"/>
    <w:rsid w:val="006F5749"/>
    <w:rsid w:val="006F58E5"/>
    <w:rsid w:val="006F5902"/>
    <w:rsid w:val="006F5AD9"/>
    <w:rsid w:val="006F5F62"/>
    <w:rsid w:val="006F5FF4"/>
    <w:rsid w:val="006F6114"/>
    <w:rsid w:val="006F6349"/>
    <w:rsid w:val="006F639B"/>
    <w:rsid w:val="006F657B"/>
    <w:rsid w:val="006F6988"/>
    <w:rsid w:val="006F6B1C"/>
    <w:rsid w:val="006F6D4E"/>
    <w:rsid w:val="006F6E9B"/>
    <w:rsid w:val="006F7072"/>
    <w:rsid w:val="006F70BC"/>
    <w:rsid w:val="006F7331"/>
    <w:rsid w:val="006F756B"/>
    <w:rsid w:val="006F7587"/>
    <w:rsid w:val="006F75AD"/>
    <w:rsid w:val="006F768C"/>
    <w:rsid w:val="006F7718"/>
    <w:rsid w:val="006F7839"/>
    <w:rsid w:val="006F79E4"/>
    <w:rsid w:val="006F7BC1"/>
    <w:rsid w:val="006F7D42"/>
    <w:rsid w:val="006F7D88"/>
    <w:rsid w:val="006F7DB3"/>
    <w:rsid w:val="00700193"/>
    <w:rsid w:val="00700617"/>
    <w:rsid w:val="00700685"/>
    <w:rsid w:val="00700724"/>
    <w:rsid w:val="00700ABE"/>
    <w:rsid w:val="00700CE6"/>
    <w:rsid w:val="00700E56"/>
    <w:rsid w:val="00700E71"/>
    <w:rsid w:val="00700F8B"/>
    <w:rsid w:val="00701065"/>
    <w:rsid w:val="00701207"/>
    <w:rsid w:val="00701281"/>
    <w:rsid w:val="0070135A"/>
    <w:rsid w:val="00701361"/>
    <w:rsid w:val="007013DD"/>
    <w:rsid w:val="0070145C"/>
    <w:rsid w:val="00701568"/>
    <w:rsid w:val="00701651"/>
    <w:rsid w:val="007016D8"/>
    <w:rsid w:val="00701774"/>
    <w:rsid w:val="007017BF"/>
    <w:rsid w:val="00701B29"/>
    <w:rsid w:val="00701B8D"/>
    <w:rsid w:val="00701D6C"/>
    <w:rsid w:val="00702134"/>
    <w:rsid w:val="0070229C"/>
    <w:rsid w:val="007022AD"/>
    <w:rsid w:val="00702310"/>
    <w:rsid w:val="00702367"/>
    <w:rsid w:val="007023B2"/>
    <w:rsid w:val="00702458"/>
    <w:rsid w:val="00702470"/>
    <w:rsid w:val="00702565"/>
    <w:rsid w:val="00702894"/>
    <w:rsid w:val="007028C6"/>
    <w:rsid w:val="00703290"/>
    <w:rsid w:val="007032C4"/>
    <w:rsid w:val="00703405"/>
    <w:rsid w:val="00703512"/>
    <w:rsid w:val="007035F1"/>
    <w:rsid w:val="00703677"/>
    <w:rsid w:val="0070374F"/>
    <w:rsid w:val="00703991"/>
    <w:rsid w:val="00703A06"/>
    <w:rsid w:val="00703A1D"/>
    <w:rsid w:val="00703B9E"/>
    <w:rsid w:val="00703C16"/>
    <w:rsid w:val="00703F9A"/>
    <w:rsid w:val="007041A2"/>
    <w:rsid w:val="007041AC"/>
    <w:rsid w:val="007041CD"/>
    <w:rsid w:val="007041ED"/>
    <w:rsid w:val="007047A8"/>
    <w:rsid w:val="007048F1"/>
    <w:rsid w:val="0070492B"/>
    <w:rsid w:val="00704A01"/>
    <w:rsid w:val="00704B93"/>
    <w:rsid w:val="00704C64"/>
    <w:rsid w:val="00704EA6"/>
    <w:rsid w:val="00704EE4"/>
    <w:rsid w:val="00704EFD"/>
    <w:rsid w:val="007052D7"/>
    <w:rsid w:val="00705433"/>
    <w:rsid w:val="007054A7"/>
    <w:rsid w:val="0070567C"/>
    <w:rsid w:val="0070586F"/>
    <w:rsid w:val="007059F4"/>
    <w:rsid w:val="00705CBB"/>
    <w:rsid w:val="00705EE8"/>
    <w:rsid w:val="00705FAC"/>
    <w:rsid w:val="00705FEC"/>
    <w:rsid w:val="007065F6"/>
    <w:rsid w:val="0070663B"/>
    <w:rsid w:val="007066A1"/>
    <w:rsid w:val="00706810"/>
    <w:rsid w:val="00706E13"/>
    <w:rsid w:val="00706EFA"/>
    <w:rsid w:val="00706FA3"/>
    <w:rsid w:val="00706FE9"/>
    <w:rsid w:val="00707355"/>
    <w:rsid w:val="00707403"/>
    <w:rsid w:val="00707451"/>
    <w:rsid w:val="007074E5"/>
    <w:rsid w:val="007075E7"/>
    <w:rsid w:val="00707607"/>
    <w:rsid w:val="0070788A"/>
    <w:rsid w:val="007078D9"/>
    <w:rsid w:val="00707A4A"/>
    <w:rsid w:val="00707A71"/>
    <w:rsid w:val="00707B0E"/>
    <w:rsid w:val="00707B4E"/>
    <w:rsid w:val="00707D24"/>
    <w:rsid w:val="00707D54"/>
    <w:rsid w:val="00707D66"/>
    <w:rsid w:val="00707DAE"/>
    <w:rsid w:val="00707E72"/>
    <w:rsid w:val="00710042"/>
    <w:rsid w:val="007101EA"/>
    <w:rsid w:val="0071039B"/>
    <w:rsid w:val="00710410"/>
    <w:rsid w:val="007104D9"/>
    <w:rsid w:val="007104FA"/>
    <w:rsid w:val="0071093C"/>
    <w:rsid w:val="0071095E"/>
    <w:rsid w:val="007109A1"/>
    <w:rsid w:val="00710A41"/>
    <w:rsid w:val="00710BAD"/>
    <w:rsid w:val="00710C3E"/>
    <w:rsid w:val="00710C91"/>
    <w:rsid w:val="00710CE5"/>
    <w:rsid w:val="00710F0A"/>
    <w:rsid w:val="00710F5C"/>
    <w:rsid w:val="0071119C"/>
    <w:rsid w:val="0071129D"/>
    <w:rsid w:val="00711309"/>
    <w:rsid w:val="007114A3"/>
    <w:rsid w:val="007114A4"/>
    <w:rsid w:val="00711939"/>
    <w:rsid w:val="0071194C"/>
    <w:rsid w:val="0071198C"/>
    <w:rsid w:val="00711AED"/>
    <w:rsid w:val="00711D1E"/>
    <w:rsid w:val="00711EE2"/>
    <w:rsid w:val="00711FE3"/>
    <w:rsid w:val="0071201B"/>
    <w:rsid w:val="007121E4"/>
    <w:rsid w:val="00712319"/>
    <w:rsid w:val="00712465"/>
    <w:rsid w:val="007125AA"/>
    <w:rsid w:val="00712602"/>
    <w:rsid w:val="0071266C"/>
    <w:rsid w:val="007127E0"/>
    <w:rsid w:val="007129FB"/>
    <w:rsid w:val="00712BF6"/>
    <w:rsid w:val="00712EE2"/>
    <w:rsid w:val="00712EEB"/>
    <w:rsid w:val="00712F96"/>
    <w:rsid w:val="00713068"/>
    <w:rsid w:val="00713173"/>
    <w:rsid w:val="0071320C"/>
    <w:rsid w:val="0071349B"/>
    <w:rsid w:val="00713788"/>
    <w:rsid w:val="00713AA5"/>
    <w:rsid w:val="00713AA6"/>
    <w:rsid w:val="00713B0B"/>
    <w:rsid w:val="00713D4B"/>
    <w:rsid w:val="00713E20"/>
    <w:rsid w:val="00713F1A"/>
    <w:rsid w:val="007140A1"/>
    <w:rsid w:val="007142C4"/>
    <w:rsid w:val="007142C9"/>
    <w:rsid w:val="007143F2"/>
    <w:rsid w:val="007144D7"/>
    <w:rsid w:val="007145D3"/>
    <w:rsid w:val="00714653"/>
    <w:rsid w:val="0071475A"/>
    <w:rsid w:val="007147E3"/>
    <w:rsid w:val="0071489A"/>
    <w:rsid w:val="00714932"/>
    <w:rsid w:val="00714DDB"/>
    <w:rsid w:val="00714F8A"/>
    <w:rsid w:val="0071533E"/>
    <w:rsid w:val="00715444"/>
    <w:rsid w:val="00715547"/>
    <w:rsid w:val="0071555A"/>
    <w:rsid w:val="007155A1"/>
    <w:rsid w:val="0071576B"/>
    <w:rsid w:val="00715787"/>
    <w:rsid w:val="0071587F"/>
    <w:rsid w:val="007159DD"/>
    <w:rsid w:val="00715A6E"/>
    <w:rsid w:val="00715AE5"/>
    <w:rsid w:val="00715B60"/>
    <w:rsid w:val="00715BBC"/>
    <w:rsid w:val="00715C8E"/>
    <w:rsid w:val="00715DD3"/>
    <w:rsid w:val="00715F23"/>
    <w:rsid w:val="00715FEB"/>
    <w:rsid w:val="007160E4"/>
    <w:rsid w:val="00716359"/>
    <w:rsid w:val="00716444"/>
    <w:rsid w:val="0071649C"/>
    <w:rsid w:val="007164EC"/>
    <w:rsid w:val="00716683"/>
    <w:rsid w:val="007166F9"/>
    <w:rsid w:val="0071681C"/>
    <w:rsid w:val="007168B2"/>
    <w:rsid w:val="00716A59"/>
    <w:rsid w:val="00716BB0"/>
    <w:rsid w:val="00716D31"/>
    <w:rsid w:val="00716E44"/>
    <w:rsid w:val="00716EF2"/>
    <w:rsid w:val="00716F35"/>
    <w:rsid w:val="00716F4F"/>
    <w:rsid w:val="00717217"/>
    <w:rsid w:val="00717276"/>
    <w:rsid w:val="007172B2"/>
    <w:rsid w:val="0071748B"/>
    <w:rsid w:val="007174A7"/>
    <w:rsid w:val="007175F3"/>
    <w:rsid w:val="007176F4"/>
    <w:rsid w:val="007177F6"/>
    <w:rsid w:val="0071789D"/>
    <w:rsid w:val="00717CF7"/>
    <w:rsid w:val="00717DB3"/>
    <w:rsid w:val="00717DD2"/>
    <w:rsid w:val="00717F17"/>
    <w:rsid w:val="00717F98"/>
    <w:rsid w:val="007201D9"/>
    <w:rsid w:val="007202A1"/>
    <w:rsid w:val="007202B9"/>
    <w:rsid w:val="00720434"/>
    <w:rsid w:val="0072057C"/>
    <w:rsid w:val="0072067A"/>
    <w:rsid w:val="007206A7"/>
    <w:rsid w:val="00720727"/>
    <w:rsid w:val="00720809"/>
    <w:rsid w:val="00720951"/>
    <w:rsid w:val="007209A2"/>
    <w:rsid w:val="007209B0"/>
    <w:rsid w:val="00720B72"/>
    <w:rsid w:val="00720FC1"/>
    <w:rsid w:val="00721020"/>
    <w:rsid w:val="0072118F"/>
    <w:rsid w:val="00721363"/>
    <w:rsid w:val="007213D4"/>
    <w:rsid w:val="007214AE"/>
    <w:rsid w:val="00721558"/>
    <w:rsid w:val="00721913"/>
    <w:rsid w:val="00721947"/>
    <w:rsid w:val="0072194B"/>
    <w:rsid w:val="00721B77"/>
    <w:rsid w:val="00721C08"/>
    <w:rsid w:val="00721D2B"/>
    <w:rsid w:val="00722176"/>
    <w:rsid w:val="00722268"/>
    <w:rsid w:val="00722320"/>
    <w:rsid w:val="00722360"/>
    <w:rsid w:val="007223BE"/>
    <w:rsid w:val="00722430"/>
    <w:rsid w:val="007226BE"/>
    <w:rsid w:val="007227D4"/>
    <w:rsid w:val="007228CB"/>
    <w:rsid w:val="00722B56"/>
    <w:rsid w:val="00722BCD"/>
    <w:rsid w:val="00722C02"/>
    <w:rsid w:val="007232E9"/>
    <w:rsid w:val="007232F1"/>
    <w:rsid w:val="0072346C"/>
    <w:rsid w:val="00723799"/>
    <w:rsid w:val="007238FF"/>
    <w:rsid w:val="00723918"/>
    <w:rsid w:val="00723926"/>
    <w:rsid w:val="00723CCA"/>
    <w:rsid w:val="00723E71"/>
    <w:rsid w:val="007242CC"/>
    <w:rsid w:val="00724315"/>
    <w:rsid w:val="00724365"/>
    <w:rsid w:val="0072439A"/>
    <w:rsid w:val="00724439"/>
    <w:rsid w:val="00724569"/>
    <w:rsid w:val="007245E4"/>
    <w:rsid w:val="0072468E"/>
    <w:rsid w:val="00724A61"/>
    <w:rsid w:val="00724AF3"/>
    <w:rsid w:val="00724B3E"/>
    <w:rsid w:val="00724D4A"/>
    <w:rsid w:val="00724D4B"/>
    <w:rsid w:val="00724DB5"/>
    <w:rsid w:val="00724EFA"/>
    <w:rsid w:val="00724F41"/>
    <w:rsid w:val="00724FDD"/>
    <w:rsid w:val="00725023"/>
    <w:rsid w:val="007251E8"/>
    <w:rsid w:val="0072539A"/>
    <w:rsid w:val="00725422"/>
    <w:rsid w:val="00725500"/>
    <w:rsid w:val="00725533"/>
    <w:rsid w:val="0072569B"/>
    <w:rsid w:val="007256FC"/>
    <w:rsid w:val="0072585C"/>
    <w:rsid w:val="00725976"/>
    <w:rsid w:val="00725D57"/>
    <w:rsid w:val="00725D8A"/>
    <w:rsid w:val="00725DEC"/>
    <w:rsid w:val="00725E54"/>
    <w:rsid w:val="00725F96"/>
    <w:rsid w:val="007260E2"/>
    <w:rsid w:val="00726104"/>
    <w:rsid w:val="00726189"/>
    <w:rsid w:val="007263A9"/>
    <w:rsid w:val="0072640F"/>
    <w:rsid w:val="0072645E"/>
    <w:rsid w:val="007267BE"/>
    <w:rsid w:val="0072683F"/>
    <w:rsid w:val="00726909"/>
    <w:rsid w:val="00726BEC"/>
    <w:rsid w:val="00726C9C"/>
    <w:rsid w:val="00726D0A"/>
    <w:rsid w:val="00726D42"/>
    <w:rsid w:val="00726DF5"/>
    <w:rsid w:val="00726E94"/>
    <w:rsid w:val="00726F22"/>
    <w:rsid w:val="007271A7"/>
    <w:rsid w:val="007271CB"/>
    <w:rsid w:val="0072721F"/>
    <w:rsid w:val="0072748B"/>
    <w:rsid w:val="007274E8"/>
    <w:rsid w:val="007275DA"/>
    <w:rsid w:val="007275FC"/>
    <w:rsid w:val="00727695"/>
    <w:rsid w:val="0072785E"/>
    <w:rsid w:val="0072786A"/>
    <w:rsid w:val="007278A6"/>
    <w:rsid w:val="0072794E"/>
    <w:rsid w:val="00727AFD"/>
    <w:rsid w:val="00727B91"/>
    <w:rsid w:val="00727BC7"/>
    <w:rsid w:val="00727D17"/>
    <w:rsid w:val="00727E78"/>
    <w:rsid w:val="00727ECC"/>
    <w:rsid w:val="007301A7"/>
    <w:rsid w:val="0073060B"/>
    <w:rsid w:val="00730660"/>
    <w:rsid w:val="007308BF"/>
    <w:rsid w:val="00730A6B"/>
    <w:rsid w:val="00730AEC"/>
    <w:rsid w:val="00730B25"/>
    <w:rsid w:val="00730C0F"/>
    <w:rsid w:val="00730C33"/>
    <w:rsid w:val="00730F6F"/>
    <w:rsid w:val="00730FFA"/>
    <w:rsid w:val="00731127"/>
    <w:rsid w:val="007314E4"/>
    <w:rsid w:val="007314EF"/>
    <w:rsid w:val="00731694"/>
    <w:rsid w:val="0073177E"/>
    <w:rsid w:val="007317D1"/>
    <w:rsid w:val="007319C0"/>
    <w:rsid w:val="00731A7B"/>
    <w:rsid w:val="00731BFF"/>
    <w:rsid w:val="00732022"/>
    <w:rsid w:val="0073215B"/>
    <w:rsid w:val="007322D2"/>
    <w:rsid w:val="007325FD"/>
    <w:rsid w:val="007326B3"/>
    <w:rsid w:val="007326FB"/>
    <w:rsid w:val="007327BF"/>
    <w:rsid w:val="0073282B"/>
    <w:rsid w:val="00732838"/>
    <w:rsid w:val="00732A85"/>
    <w:rsid w:val="00732BB2"/>
    <w:rsid w:val="00732CC7"/>
    <w:rsid w:val="00732D51"/>
    <w:rsid w:val="00732EEC"/>
    <w:rsid w:val="00732EF1"/>
    <w:rsid w:val="00732F07"/>
    <w:rsid w:val="00732F8F"/>
    <w:rsid w:val="00732FE1"/>
    <w:rsid w:val="00733236"/>
    <w:rsid w:val="007332A1"/>
    <w:rsid w:val="0073334E"/>
    <w:rsid w:val="0073337C"/>
    <w:rsid w:val="00733431"/>
    <w:rsid w:val="00733805"/>
    <w:rsid w:val="00733843"/>
    <w:rsid w:val="00733CED"/>
    <w:rsid w:val="00733E33"/>
    <w:rsid w:val="00733E3E"/>
    <w:rsid w:val="007341E8"/>
    <w:rsid w:val="007346F0"/>
    <w:rsid w:val="007347AC"/>
    <w:rsid w:val="007348A3"/>
    <w:rsid w:val="00734929"/>
    <w:rsid w:val="00734A44"/>
    <w:rsid w:val="00734ADC"/>
    <w:rsid w:val="00734C19"/>
    <w:rsid w:val="00734CB7"/>
    <w:rsid w:val="00734E2F"/>
    <w:rsid w:val="00734EEA"/>
    <w:rsid w:val="00734EFA"/>
    <w:rsid w:val="00735352"/>
    <w:rsid w:val="00735398"/>
    <w:rsid w:val="0073542B"/>
    <w:rsid w:val="0073571C"/>
    <w:rsid w:val="00735850"/>
    <w:rsid w:val="0073591B"/>
    <w:rsid w:val="00735969"/>
    <w:rsid w:val="00735A44"/>
    <w:rsid w:val="00735DB9"/>
    <w:rsid w:val="00735DCA"/>
    <w:rsid w:val="00735DD5"/>
    <w:rsid w:val="00735E56"/>
    <w:rsid w:val="00735EDA"/>
    <w:rsid w:val="0073609A"/>
    <w:rsid w:val="0073627B"/>
    <w:rsid w:val="00736449"/>
    <w:rsid w:val="0073681C"/>
    <w:rsid w:val="007368C5"/>
    <w:rsid w:val="00736A2E"/>
    <w:rsid w:val="00736E80"/>
    <w:rsid w:val="00736FB1"/>
    <w:rsid w:val="00736FDB"/>
    <w:rsid w:val="0073731F"/>
    <w:rsid w:val="0073745B"/>
    <w:rsid w:val="00737598"/>
    <w:rsid w:val="00737A17"/>
    <w:rsid w:val="00737BEC"/>
    <w:rsid w:val="00737C10"/>
    <w:rsid w:val="00737E75"/>
    <w:rsid w:val="00737EF2"/>
    <w:rsid w:val="00740063"/>
    <w:rsid w:val="007400B3"/>
    <w:rsid w:val="0074025B"/>
    <w:rsid w:val="007402D8"/>
    <w:rsid w:val="0074036D"/>
    <w:rsid w:val="00740376"/>
    <w:rsid w:val="00740387"/>
    <w:rsid w:val="0074059D"/>
    <w:rsid w:val="0074060B"/>
    <w:rsid w:val="007406D7"/>
    <w:rsid w:val="00740738"/>
    <w:rsid w:val="00740793"/>
    <w:rsid w:val="00740967"/>
    <w:rsid w:val="00740BC9"/>
    <w:rsid w:val="00740CF8"/>
    <w:rsid w:val="00740F40"/>
    <w:rsid w:val="00741040"/>
    <w:rsid w:val="007410F9"/>
    <w:rsid w:val="00741340"/>
    <w:rsid w:val="007415B2"/>
    <w:rsid w:val="007415E4"/>
    <w:rsid w:val="007417B9"/>
    <w:rsid w:val="007417DA"/>
    <w:rsid w:val="0074183B"/>
    <w:rsid w:val="00741844"/>
    <w:rsid w:val="00741870"/>
    <w:rsid w:val="00741875"/>
    <w:rsid w:val="00741891"/>
    <w:rsid w:val="007418EB"/>
    <w:rsid w:val="00741924"/>
    <w:rsid w:val="00741948"/>
    <w:rsid w:val="00741AB8"/>
    <w:rsid w:val="00741B03"/>
    <w:rsid w:val="00741C47"/>
    <w:rsid w:val="00741DE7"/>
    <w:rsid w:val="00741DF0"/>
    <w:rsid w:val="007420ED"/>
    <w:rsid w:val="007421FE"/>
    <w:rsid w:val="007423BB"/>
    <w:rsid w:val="007427AD"/>
    <w:rsid w:val="007428DF"/>
    <w:rsid w:val="00742948"/>
    <w:rsid w:val="00742B7D"/>
    <w:rsid w:val="00742C5A"/>
    <w:rsid w:val="00742D47"/>
    <w:rsid w:val="00742D9B"/>
    <w:rsid w:val="00742F24"/>
    <w:rsid w:val="0074301F"/>
    <w:rsid w:val="0074305B"/>
    <w:rsid w:val="007433D5"/>
    <w:rsid w:val="0074344E"/>
    <w:rsid w:val="0074371B"/>
    <w:rsid w:val="00743826"/>
    <w:rsid w:val="00743A65"/>
    <w:rsid w:val="00743A79"/>
    <w:rsid w:val="00743B34"/>
    <w:rsid w:val="00743B6E"/>
    <w:rsid w:val="00743D30"/>
    <w:rsid w:val="00743DE8"/>
    <w:rsid w:val="00743E1F"/>
    <w:rsid w:val="00743F1E"/>
    <w:rsid w:val="00744194"/>
    <w:rsid w:val="007442BB"/>
    <w:rsid w:val="00744758"/>
    <w:rsid w:val="00744A26"/>
    <w:rsid w:val="00744A74"/>
    <w:rsid w:val="00744ABF"/>
    <w:rsid w:val="00744B87"/>
    <w:rsid w:val="00744D91"/>
    <w:rsid w:val="00744F06"/>
    <w:rsid w:val="00745B64"/>
    <w:rsid w:val="00745B88"/>
    <w:rsid w:val="00745B9F"/>
    <w:rsid w:val="00745C04"/>
    <w:rsid w:val="00745C53"/>
    <w:rsid w:val="00745C7A"/>
    <w:rsid w:val="00745EA7"/>
    <w:rsid w:val="00745F21"/>
    <w:rsid w:val="00746010"/>
    <w:rsid w:val="00746029"/>
    <w:rsid w:val="00746075"/>
    <w:rsid w:val="0074607F"/>
    <w:rsid w:val="007461B0"/>
    <w:rsid w:val="00746218"/>
    <w:rsid w:val="00746281"/>
    <w:rsid w:val="007463B3"/>
    <w:rsid w:val="007465E4"/>
    <w:rsid w:val="007467C6"/>
    <w:rsid w:val="007468FC"/>
    <w:rsid w:val="007468FD"/>
    <w:rsid w:val="00746977"/>
    <w:rsid w:val="00746989"/>
    <w:rsid w:val="00746A75"/>
    <w:rsid w:val="00746CBD"/>
    <w:rsid w:val="00746CEA"/>
    <w:rsid w:val="00746D51"/>
    <w:rsid w:val="007471A5"/>
    <w:rsid w:val="007471E3"/>
    <w:rsid w:val="0074723A"/>
    <w:rsid w:val="00747323"/>
    <w:rsid w:val="00747382"/>
    <w:rsid w:val="00747593"/>
    <w:rsid w:val="0074790D"/>
    <w:rsid w:val="00747E7D"/>
    <w:rsid w:val="007501AD"/>
    <w:rsid w:val="00750205"/>
    <w:rsid w:val="007502D5"/>
    <w:rsid w:val="0075036E"/>
    <w:rsid w:val="0075067D"/>
    <w:rsid w:val="007507DA"/>
    <w:rsid w:val="00750CB2"/>
    <w:rsid w:val="00750DA0"/>
    <w:rsid w:val="00750EEC"/>
    <w:rsid w:val="00751185"/>
    <w:rsid w:val="0075151A"/>
    <w:rsid w:val="007517AC"/>
    <w:rsid w:val="007517B5"/>
    <w:rsid w:val="00751962"/>
    <w:rsid w:val="00751B70"/>
    <w:rsid w:val="00751B88"/>
    <w:rsid w:val="00751BD8"/>
    <w:rsid w:val="00751D09"/>
    <w:rsid w:val="00751D39"/>
    <w:rsid w:val="00751E18"/>
    <w:rsid w:val="00751EDF"/>
    <w:rsid w:val="007520E5"/>
    <w:rsid w:val="00752151"/>
    <w:rsid w:val="00752152"/>
    <w:rsid w:val="0075215F"/>
    <w:rsid w:val="007522A4"/>
    <w:rsid w:val="007523B8"/>
    <w:rsid w:val="00752413"/>
    <w:rsid w:val="007524E6"/>
    <w:rsid w:val="00752620"/>
    <w:rsid w:val="0075271D"/>
    <w:rsid w:val="0075278B"/>
    <w:rsid w:val="00752849"/>
    <w:rsid w:val="00752863"/>
    <w:rsid w:val="00752907"/>
    <w:rsid w:val="00752916"/>
    <w:rsid w:val="00752C28"/>
    <w:rsid w:val="00752D2B"/>
    <w:rsid w:val="00752D88"/>
    <w:rsid w:val="00752D91"/>
    <w:rsid w:val="00752D9B"/>
    <w:rsid w:val="00752E79"/>
    <w:rsid w:val="00752FC0"/>
    <w:rsid w:val="00753048"/>
    <w:rsid w:val="0075308B"/>
    <w:rsid w:val="0075326E"/>
    <w:rsid w:val="007532F9"/>
    <w:rsid w:val="00753355"/>
    <w:rsid w:val="00753403"/>
    <w:rsid w:val="00753519"/>
    <w:rsid w:val="00753537"/>
    <w:rsid w:val="00753579"/>
    <w:rsid w:val="007537C7"/>
    <w:rsid w:val="007539BC"/>
    <w:rsid w:val="00753A0F"/>
    <w:rsid w:val="00753D4C"/>
    <w:rsid w:val="0075406B"/>
    <w:rsid w:val="00754095"/>
    <w:rsid w:val="00754222"/>
    <w:rsid w:val="0075436F"/>
    <w:rsid w:val="0075437C"/>
    <w:rsid w:val="007544FE"/>
    <w:rsid w:val="007545D3"/>
    <w:rsid w:val="00754808"/>
    <w:rsid w:val="00754D38"/>
    <w:rsid w:val="00754D6B"/>
    <w:rsid w:val="00754F5B"/>
    <w:rsid w:val="00755121"/>
    <w:rsid w:val="00755344"/>
    <w:rsid w:val="00755390"/>
    <w:rsid w:val="007554FE"/>
    <w:rsid w:val="00755653"/>
    <w:rsid w:val="007558C3"/>
    <w:rsid w:val="007559F9"/>
    <w:rsid w:val="00755A2F"/>
    <w:rsid w:val="00755AF8"/>
    <w:rsid w:val="00755AFE"/>
    <w:rsid w:val="00755B18"/>
    <w:rsid w:val="00755BF1"/>
    <w:rsid w:val="00755C5D"/>
    <w:rsid w:val="00755C61"/>
    <w:rsid w:val="00755E18"/>
    <w:rsid w:val="00755EC8"/>
    <w:rsid w:val="00755FA5"/>
    <w:rsid w:val="007560BD"/>
    <w:rsid w:val="007562D0"/>
    <w:rsid w:val="007563C9"/>
    <w:rsid w:val="007564DC"/>
    <w:rsid w:val="00756540"/>
    <w:rsid w:val="007565C9"/>
    <w:rsid w:val="00756705"/>
    <w:rsid w:val="00756866"/>
    <w:rsid w:val="007568EE"/>
    <w:rsid w:val="007569D7"/>
    <w:rsid w:val="00756A41"/>
    <w:rsid w:val="00756BB6"/>
    <w:rsid w:val="00756CB8"/>
    <w:rsid w:val="00756D2B"/>
    <w:rsid w:val="00756D8E"/>
    <w:rsid w:val="00756F8D"/>
    <w:rsid w:val="00756FB5"/>
    <w:rsid w:val="00756FD8"/>
    <w:rsid w:val="0075704B"/>
    <w:rsid w:val="00757069"/>
    <w:rsid w:val="007572AA"/>
    <w:rsid w:val="0075746D"/>
    <w:rsid w:val="0075758F"/>
    <w:rsid w:val="007575AF"/>
    <w:rsid w:val="0075772C"/>
    <w:rsid w:val="0075773E"/>
    <w:rsid w:val="007577F4"/>
    <w:rsid w:val="00757BB1"/>
    <w:rsid w:val="00757CB2"/>
    <w:rsid w:val="00757E33"/>
    <w:rsid w:val="00757FC5"/>
    <w:rsid w:val="00760008"/>
    <w:rsid w:val="0076002B"/>
    <w:rsid w:val="007600DA"/>
    <w:rsid w:val="00760379"/>
    <w:rsid w:val="007604F6"/>
    <w:rsid w:val="007604FB"/>
    <w:rsid w:val="007604FE"/>
    <w:rsid w:val="007605EF"/>
    <w:rsid w:val="007606CD"/>
    <w:rsid w:val="00760731"/>
    <w:rsid w:val="0076080C"/>
    <w:rsid w:val="00760879"/>
    <w:rsid w:val="00760B8F"/>
    <w:rsid w:val="00760BB8"/>
    <w:rsid w:val="00760CC4"/>
    <w:rsid w:val="007614CD"/>
    <w:rsid w:val="007616E0"/>
    <w:rsid w:val="0076170A"/>
    <w:rsid w:val="007617F9"/>
    <w:rsid w:val="007618CC"/>
    <w:rsid w:val="007619AA"/>
    <w:rsid w:val="00761AAF"/>
    <w:rsid w:val="00761C8E"/>
    <w:rsid w:val="00761D32"/>
    <w:rsid w:val="00761D6A"/>
    <w:rsid w:val="00761E84"/>
    <w:rsid w:val="00761F0C"/>
    <w:rsid w:val="007620EF"/>
    <w:rsid w:val="00762297"/>
    <w:rsid w:val="007622B8"/>
    <w:rsid w:val="007622EA"/>
    <w:rsid w:val="0076242D"/>
    <w:rsid w:val="0076247D"/>
    <w:rsid w:val="0076248B"/>
    <w:rsid w:val="0076257B"/>
    <w:rsid w:val="007628AA"/>
    <w:rsid w:val="00762929"/>
    <w:rsid w:val="007629A0"/>
    <w:rsid w:val="00762A41"/>
    <w:rsid w:val="00762A57"/>
    <w:rsid w:val="00762A69"/>
    <w:rsid w:val="00762CC1"/>
    <w:rsid w:val="00762DB3"/>
    <w:rsid w:val="00762F03"/>
    <w:rsid w:val="00762F42"/>
    <w:rsid w:val="00762F7A"/>
    <w:rsid w:val="00762FC3"/>
    <w:rsid w:val="00763198"/>
    <w:rsid w:val="00763386"/>
    <w:rsid w:val="0076343A"/>
    <w:rsid w:val="00763582"/>
    <w:rsid w:val="007635AE"/>
    <w:rsid w:val="007636C1"/>
    <w:rsid w:val="00763772"/>
    <w:rsid w:val="00763857"/>
    <w:rsid w:val="0076388F"/>
    <w:rsid w:val="007639D6"/>
    <w:rsid w:val="00763B43"/>
    <w:rsid w:val="00763BEC"/>
    <w:rsid w:val="00763CF4"/>
    <w:rsid w:val="00763D92"/>
    <w:rsid w:val="00763D9D"/>
    <w:rsid w:val="00763F63"/>
    <w:rsid w:val="00764271"/>
    <w:rsid w:val="007642C6"/>
    <w:rsid w:val="0076430A"/>
    <w:rsid w:val="00764330"/>
    <w:rsid w:val="00764465"/>
    <w:rsid w:val="007644D3"/>
    <w:rsid w:val="007644E1"/>
    <w:rsid w:val="007644EC"/>
    <w:rsid w:val="007645B8"/>
    <w:rsid w:val="00764666"/>
    <w:rsid w:val="007648D6"/>
    <w:rsid w:val="00764C65"/>
    <w:rsid w:val="00764CCA"/>
    <w:rsid w:val="00764DEB"/>
    <w:rsid w:val="00764EB5"/>
    <w:rsid w:val="00764F4F"/>
    <w:rsid w:val="0076505E"/>
    <w:rsid w:val="00765064"/>
    <w:rsid w:val="00765307"/>
    <w:rsid w:val="00765457"/>
    <w:rsid w:val="00765526"/>
    <w:rsid w:val="007656B7"/>
    <w:rsid w:val="0076582F"/>
    <w:rsid w:val="00765906"/>
    <w:rsid w:val="007659CF"/>
    <w:rsid w:val="00765B1E"/>
    <w:rsid w:val="00765CCE"/>
    <w:rsid w:val="00765FBA"/>
    <w:rsid w:val="0076611A"/>
    <w:rsid w:val="00766169"/>
    <w:rsid w:val="007662B1"/>
    <w:rsid w:val="0076630D"/>
    <w:rsid w:val="00766410"/>
    <w:rsid w:val="00766644"/>
    <w:rsid w:val="00766690"/>
    <w:rsid w:val="00766AAE"/>
    <w:rsid w:val="00766B36"/>
    <w:rsid w:val="00766BB4"/>
    <w:rsid w:val="00766C00"/>
    <w:rsid w:val="00766FBA"/>
    <w:rsid w:val="007670D7"/>
    <w:rsid w:val="0076737B"/>
    <w:rsid w:val="007673F4"/>
    <w:rsid w:val="0076743C"/>
    <w:rsid w:val="00767491"/>
    <w:rsid w:val="00767829"/>
    <w:rsid w:val="0076788C"/>
    <w:rsid w:val="007678D5"/>
    <w:rsid w:val="007678E5"/>
    <w:rsid w:val="007679F1"/>
    <w:rsid w:val="00767AF6"/>
    <w:rsid w:val="00767B5D"/>
    <w:rsid w:val="00767B93"/>
    <w:rsid w:val="00767C21"/>
    <w:rsid w:val="00767D1D"/>
    <w:rsid w:val="00770087"/>
    <w:rsid w:val="00770103"/>
    <w:rsid w:val="00770185"/>
    <w:rsid w:val="00770295"/>
    <w:rsid w:val="00770387"/>
    <w:rsid w:val="00770474"/>
    <w:rsid w:val="007705D6"/>
    <w:rsid w:val="00770753"/>
    <w:rsid w:val="00770865"/>
    <w:rsid w:val="007709C3"/>
    <w:rsid w:val="007709C9"/>
    <w:rsid w:val="00770A90"/>
    <w:rsid w:val="00770C0F"/>
    <w:rsid w:val="00770D3D"/>
    <w:rsid w:val="007710A3"/>
    <w:rsid w:val="00771116"/>
    <w:rsid w:val="007711A8"/>
    <w:rsid w:val="007711AE"/>
    <w:rsid w:val="00771251"/>
    <w:rsid w:val="00771331"/>
    <w:rsid w:val="0077135F"/>
    <w:rsid w:val="00771363"/>
    <w:rsid w:val="007716AA"/>
    <w:rsid w:val="0077182E"/>
    <w:rsid w:val="007718F9"/>
    <w:rsid w:val="00771A13"/>
    <w:rsid w:val="00771C78"/>
    <w:rsid w:val="00771FD6"/>
    <w:rsid w:val="007720CE"/>
    <w:rsid w:val="00772197"/>
    <w:rsid w:val="00772374"/>
    <w:rsid w:val="0077246F"/>
    <w:rsid w:val="007724D6"/>
    <w:rsid w:val="007729CB"/>
    <w:rsid w:val="00772B3C"/>
    <w:rsid w:val="00772E59"/>
    <w:rsid w:val="00772F47"/>
    <w:rsid w:val="00772F7A"/>
    <w:rsid w:val="007730F9"/>
    <w:rsid w:val="00773381"/>
    <w:rsid w:val="00773699"/>
    <w:rsid w:val="00773836"/>
    <w:rsid w:val="00773B42"/>
    <w:rsid w:val="00773EF8"/>
    <w:rsid w:val="00773F1B"/>
    <w:rsid w:val="00773F9A"/>
    <w:rsid w:val="00773FCF"/>
    <w:rsid w:val="007742E2"/>
    <w:rsid w:val="007743D6"/>
    <w:rsid w:val="00774406"/>
    <w:rsid w:val="007744DD"/>
    <w:rsid w:val="007745E6"/>
    <w:rsid w:val="00774643"/>
    <w:rsid w:val="00774669"/>
    <w:rsid w:val="007747C8"/>
    <w:rsid w:val="00774843"/>
    <w:rsid w:val="00774906"/>
    <w:rsid w:val="007749C4"/>
    <w:rsid w:val="00774B48"/>
    <w:rsid w:val="00774B6F"/>
    <w:rsid w:val="00774B83"/>
    <w:rsid w:val="00774CCC"/>
    <w:rsid w:val="00774E21"/>
    <w:rsid w:val="00775082"/>
    <w:rsid w:val="007755B7"/>
    <w:rsid w:val="0077584C"/>
    <w:rsid w:val="00775947"/>
    <w:rsid w:val="007759A3"/>
    <w:rsid w:val="007759C8"/>
    <w:rsid w:val="00775B83"/>
    <w:rsid w:val="00775C5A"/>
    <w:rsid w:val="00775D44"/>
    <w:rsid w:val="00776036"/>
    <w:rsid w:val="0077603D"/>
    <w:rsid w:val="00776263"/>
    <w:rsid w:val="0077632F"/>
    <w:rsid w:val="007764E9"/>
    <w:rsid w:val="00776515"/>
    <w:rsid w:val="00776619"/>
    <w:rsid w:val="0077677E"/>
    <w:rsid w:val="007767F7"/>
    <w:rsid w:val="00776844"/>
    <w:rsid w:val="0077686F"/>
    <w:rsid w:val="00776A22"/>
    <w:rsid w:val="00776A48"/>
    <w:rsid w:val="00776A4A"/>
    <w:rsid w:val="00776D00"/>
    <w:rsid w:val="00776FF3"/>
    <w:rsid w:val="007770C1"/>
    <w:rsid w:val="0077711E"/>
    <w:rsid w:val="00777136"/>
    <w:rsid w:val="0077726C"/>
    <w:rsid w:val="00777440"/>
    <w:rsid w:val="007774F5"/>
    <w:rsid w:val="0077752F"/>
    <w:rsid w:val="0077758D"/>
    <w:rsid w:val="00777840"/>
    <w:rsid w:val="00777856"/>
    <w:rsid w:val="00777A14"/>
    <w:rsid w:val="00777B3E"/>
    <w:rsid w:val="00777BD9"/>
    <w:rsid w:val="00777C07"/>
    <w:rsid w:val="00777CE0"/>
    <w:rsid w:val="00777E50"/>
    <w:rsid w:val="00780151"/>
    <w:rsid w:val="00780202"/>
    <w:rsid w:val="007805C6"/>
    <w:rsid w:val="007805F2"/>
    <w:rsid w:val="00780643"/>
    <w:rsid w:val="00780647"/>
    <w:rsid w:val="007806FF"/>
    <w:rsid w:val="0078075E"/>
    <w:rsid w:val="007808DC"/>
    <w:rsid w:val="007808E8"/>
    <w:rsid w:val="007808F8"/>
    <w:rsid w:val="007809DA"/>
    <w:rsid w:val="00780AF7"/>
    <w:rsid w:val="00780B75"/>
    <w:rsid w:val="00780C55"/>
    <w:rsid w:val="00780CD9"/>
    <w:rsid w:val="0078101D"/>
    <w:rsid w:val="007811C6"/>
    <w:rsid w:val="007811EC"/>
    <w:rsid w:val="00781386"/>
    <w:rsid w:val="007813BB"/>
    <w:rsid w:val="00781486"/>
    <w:rsid w:val="007814F0"/>
    <w:rsid w:val="00781689"/>
    <w:rsid w:val="007816A1"/>
    <w:rsid w:val="0078175E"/>
    <w:rsid w:val="0078177A"/>
    <w:rsid w:val="00781836"/>
    <w:rsid w:val="007819B0"/>
    <w:rsid w:val="00781A8A"/>
    <w:rsid w:val="00781FB3"/>
    <w:rsid w:val="00781FF7"/>
    <w:rsid w:val="0078226E"/>
    <w:rsid w:val="007827F5"/>
    <w:rsid w:val="00782898"/>
    <w:rsid w:val="0078294E"/>
    <w:rsid w:val="0078296B"/>
    <w:rsid w:val="00782AB7"/>
    <w:rsid w:val="00782ACB"/>
    <w:rsid w:val="00782C36"/>
    <w:rsid w:val="00782E14"/>
    <w:rsid w:val="00782EB4"/>
    <w:rsid w:val="0078319C"/>
    <w:rsid w:val="0078351A"/>
    <w:rsid w:val="007837C4"/>
    <w:rsid w:val="00783BFC"/>
    <w:rsid w:val="00783C6F"/>
    <w:rsid w:val="00783D68"/>
    <w:rsid w:val="00783FAD"/>
    <w:rsid w:val="00783FCF"/>
    <w:rsid w:val="00784015"/>
    <w:rsid w:val="00784197"/>
    <w:rsid w:val="00784280"/>
    <w:rsid w:val="0078446B"/>
    <w:rsid w:val="007845C4"/>
    <w:rsid w:val="007845E7"/>
    <w:rsid w:val="007846C2"/>
    <w:rsid w:val="00784A67"/>
    <w:rsid w:val="00784C53"/>
    <w:rsid w:val="00784D76"/>
    <w:rsid w:val="00784FC0"/>
    <w:rsid w:val="00785138"/>
    <w:rsid w:val="007851FD"/>
    <w:rsid w:val="00785313"/>
    <w:rsid w:val="00785750"/>
    <w:rsid w:val="007857A4"/>
    <w:rsid w:val="00785914"/>
    <w:rsid w:val="00785AAC"/>
    <w:rsid w:val="00785B8F"/>
    <w:rsid w:val="00785BB6"/>
    <w:rsid w:val="00785BC9"/>
    <w:rsid w:val="00785D36"/>
    <w:rsid w:val="00785D73"/>
    <w:rsid w:val="00785EBE"/>
    <w:rsid w:val="00785F31"/>
    <w:rsid w:val="007861C7"/>
    <w:rsid w:val="0078626E"/>
    <w:rsid w:val="00786275"/>
    <w:rsid w:val="0078635C"/>
    <w:rsid w:val="007863F8"/>
    <w:rsid w:val="0078675B"/>
    <w:rsid w:val="007867BF"/>
    <w:rsid w:val="00786850"/>
    <w:rsid w:val="00786BAD"/>
    <w:rsid w:val="00786BC9"/>
    <w:rsid w:val="00786CC3"/>
    <w:rsid w:val="00786CFC"/>
    <w:rsid w:val="00786D98"/>
    <w:rsid w:val="00786F8B"/>
    <w:rsid w:val="007873EC"/>
    <w:rsid w:val="007873F9"/>
    <w:rsid w:val="007874AF"/>
    <w:rsid w:val="0078762E"/>
    <w:rsid w:val="0078762F"/>
    <w:rsid w:val="00787A05"/>
    <w:rsid w:val="00787A98"/>
    <w:rsid w:val="00787C27"/>
    <w:rsid w:val="00787C7B"/>
    <w:rsid w:val="00787DB3"/>
    <w:rsid w:val="00787E50"/>
    <w:rsid w:val="00787FB8"/>
    <w:rsid w:val="00787FBC"/>
    <w:rsid w:val="00790120"/>
    <w:rsid w:val="00790135"/>
    <w:rsid w:val="007901BD"/>
    <w:rsid w:val="0079034A"/>
    <w:rsid w:val="0079036B"/>
    <w:rsid w:val="00790580"/>
    <w:rsid w:val="0079087E"/>
    <w:rsid w:val="007908CF"/>
    <w:rsid w:val="00790908"/>
    <w:rsid w:val="00790A0D"/>
    <w:rsid w:val="00790B3C"/>
    <w:rsid w:val="00790C38"/>
    <w:rsid w:val="00790C76"/>
    <w:rsid w:val="00790D2C"/>
    <w:rsid w:val="00790F00"/>
    <w:rsid w:val="0079130B"/>
    <w:rsid w:val="007918BC"/>
    <w:rsid w:val="007918D1"/>
    <w:rsid w:val="00791BFF"/>
    <w:rsid w:val="00791EE3"/>
    <w:rsid w:val="00792014"/>
    <w:rsid w:val="007920E2"/>
    <w:rsid w:val="007921AA"/>
    <w:rsid w:val="00792203"/>
    <w:rsid w:val="00792211"/>
    <w:rsid w:val="007923AF"/>
    <w:rsid w:val="00792820"/>
    <w:rsid w:val="007929E9"/>
    <w:rsid w:val="00792A71"/>
    <w:rsid w:val="00792C3B"/>
    <w:rsid w:val="007930A7"/>
    <w:rsid w:val="007932ED"/>
    <w:rsid w:val="0079335F"/>
    <w:rsid w:val="00793702"/>
    <w:rsid w:val="007938A7"/>
    <w:rsid w:val="00793AC9"/>
    <w:rsid w:val="00793B93"/>
    <w:rsid w:val="00793CB0"/>
    <w:rsid w:val="00793DE5"/>
    <w:rsid w:val="00793F55"/>
    <w:rsid w:val="00793F98"/>
    <w:rsid w:val="007941E1"/>
    <w:rsid w:val="007942A5"/>
    <w:rsid w:val="007943C8"/>
    <w:rsid w:val="007948E8"/>
    <w:rsid w:val="00794A43"/>
    <w:rsid w:val="00794A82"/>
    <w:rsid w:val="00794BD5"/>
    <w:rsid w:val="00794C4D"/>
    <w:rsid w:val="00794E3F"/>
    <w:rsid w:val="00794ED8"/>
    <w:rsid w:val="007953BD"/>
    <w:rsid w:val="0079572D"/>
    <w:rsid w:val="007957E0"/>
    <w:rsid w:val="007958A4"/>
    <w:rsid w:val="007958AA"/>
    <w:rsid w:val="0079590A"/>
    <w:rsid w:val="00795B2B"/>
    <w:rsid w:val="00795B63"/>
    <w:rsid w:val="00795CC0"/>
    <w:rsid w:val="00795CDA"/>
    <w:rsid w:val="00795ED9"/>
    <w:rsid w:val="00795F19"/>
    <w:rsid w:val="00795FF3"/>
    <w:rsid w:val="0079629A"/>
    <w:rsid w:val="007963D2"/>
    <w:rsid w:val="007963EA"/>
    <w:rsid w:val="007963FF"/>
    <w:rsid w:val="0079652B"/>
    <w:rsid w:val="0079675C"/>
    <w:rsid w:val="00796826"/>
    <w:rsid w:val="00796AA6"/>
    <w:rsid w:val="00796BAD"/>
    <w:rsid w:val="00796CD3"/>
    <w:rsid w:val="00796E03"/>
    <w:rsid w:val="00796E37"/>
    <w:rsid w:val="00796F5D"/>
    <w:rsid w:val="00796FB0"/>
    <w:rsid w:val="00797037"/>
    <w:rsid w:val="007970EA"/>
    <w:rsid w:val="00797107"/>
    <w:rsid w:val="0079750A"/>
    <w:rsid w:val="007975B9"/>
    <w:rsid w:val="00797748"/>
    <w:rsid w:val="00797761"/>
    <w:rsid w:val="00797861"/>
    <w:rsid w:val="00797BB3"/>
    <w:rsid w:val="00797C3B"/>
    <w:rsid w:val="00797CCF"/>
    <w:rsid w:val="00797DD9"/>
    <w:rsid w:val="00797DE1"/>
    <w:rsid w:val="00797DFD"/>
    <w:rsid w:val="00797FE5"/>
    <w:rsid w:val="007A0215"/>
    <w:rsid w:val="007A02E8"/>
    <w:rsid w:val="007A0439"/>
    <w:rsid w:val="007A053B"/>
    <w:rsid w:val="007A0615"/>
    <w:rsid w:val="007A07D8"/>
    <w:rsid w:val="007A0999"/>
    <w:rsid w:val="007A09A7"/>
    <w:rsid w:val="007A0A73"/>
    <w:rsid w:val="007A0BF7"/>
    <w:rsid w:val="007A0D7F"/>
    <w:rsid w:val="007A0DB9"/>
    <w:rsid w:val="007A0FFF"/>
    <w:rsid w:val="007A1181"/>
    <w:rsid w:val="007A1399"/>
    <w:rsid w:val="007A13CA"/>
    <w:rsid w:val="007A1411"/>
    <w:rsid w:val="007A1414"/>
    <w:rsid w:val="007A15F3"/>
    <w:rsid w:val="007A1756"/>
    <w:rsid w:val="007A17AC"/>
    <w:rsid w:val="007A1948"/>
    <w:rsid w:val="007A1B17"/>
    <w:rsid w:val="007A1B31"/>
    <w:rsid w:val="007A1B3A"/>
    <w:rsid w:val="007A1C44"/>
    <w:rsid w:val="007A1EEB"/>
    <w:rsid w:val="007A1F03"/>
    <w:rsid w:val="007A2386"/>
    <w:rsid w:val="007A24B1"/>
    <w:rsid w:val="007A2636"/>
    <w:rsid w:val="007A272A"/>
    <w:rsid w:val="007A286A"/>
    <w:rsid w:val="007A2918"/>
    <w:rsid w:val="007A2A4F"/>
    <w:rsid w:val="007A2AEA"/>
    <w:rsid w:val="007A2CA4"/>
    <w:rsid w:val="007A2D06"/>
    <w:rsid w:val="007A2D63"/>
    <w:rsid w:val="007A2D74"/>
    <w:rsid w:val="007A2F47"/>
    <w:rsid w:val="007A2FCD"/>
    <w:rsid w:val="007A3157"/>
    <w:rsid w:val="007A3443"/>
    <w:rsid w:val="007A3614"/>
    <w:rsid w:val="007A3692"/>
    <w:rsid w:val="007A37AF"/>
    <w:rsid w:val="007A39FC"/>
    <w:rsid w:val="007A3B57"/>
    <w:rsid w:val="007A3B99"/>
    <w:rsid w:val="007A3BA5"/>
    <w:rsid w:val="007A3BFA"/>
    <w:rsid w:val="007A3C0F"/>
    <w:rsid w:val="007A3C5A"/>
    <w:rsid w:val="007A3DC0"/>
    <w:rsid w:val="007A3E53"/>
    <w:rsid w:val="007A3EB0"/>
    <w:rsid w:val="007A3EE2"/>
    <w:rsid w:val="007A44EF"/>
    <w:rsid w:val="007A4543"/>
    <w:rsid w:val="007A475D"/>
    <w:rsid w:val="007A47AC"/>
    <w:rsid w:val="007A48C1"/>
    <w:rsid w:val="007A4A25"/>
    <w:rsid w:val="007A4AA3"/>
    <w:rsid w:val="007A4B9C"/>
    <w:rsid w:val="007A4D3D"/>
    <w:rsid w:val="007A4FBF"/>
    <w:rsid w:val="007A5004"/>
    <w:rsid w:val="007A50EC"/>
    <w:rsid w:val="007A51BE"/>
    <w:rsid w:val="007A5668"/>
    <w:rsid w:val="007A56B9"/>
    <w:rsid w:val="007A593A"/>
    <w:rsid w:val="007A5ABB"/>
    <w:rsid w:val="007A5B87"/>
    <w:rsid w:val="007A5BC6"/>
    <w:rsid w:val="007A5C1E"/>
    <w:rsid w:val="007A5CA4"/>
    <w:rsid w:val="007A5D40"/>
    <w:rsid w:val="007A5F46"/>
    <w:rsid w:val="007A62E3"/>
    <w:rsid w:val="007A65CB"/>
    <w:rsid w:val="007A66E0"/>
    <w:rsid w:val="007A6813"/>
    <w:rsid w:val="007A6947"/>
    <w:rsid w:val="007A6AB3"/>
    <w:rsid w:val="007A6CCB"/>
    <w:rsid w:val="007A6E46"/>
    <w:rsid w:val="007A717A"/>
    <w:rsid w:val="007A7212"/>
    <w:rsid w:val="007A725A"/>
    <w:rsid w:val="007A771A"/>
    <w:rsid w:val="007A7842"/>
    <w:rsid w:val="007A7845"/>
    <w:rsid w:val="007A78C6"/>
    <w:rsid w:val="007A7945"/>
    <w:rsid w:val="007A7A03"/>
    <w:rsid w:val="007A7B37"/>
    <w:rsid w:val="007A7B59"/>
    <w:rsid w:val="007A7CCE"/>
    <w:rsid w:val="007A7D00"/>
    <w:rsid w:val="007A7F59"/>
    <w:rsid w:val="007A7F69"/>
    <w:rsid w:val="007A7F9C"/>
    <w:rsid w:val="007B00D0"/>
    <w:rsid w:val="007B00F0"/>
    <w:rsid w:val="007B0145"/>
    <w:rsid w:val="007B01FC"/>
    <w:rsid w:val="007B0371"/>
    <w:rsid w:val="007B08EF"/>
    <w:rsid w:val="007B097F"/>
    <w:rsid w:val="007B09C8"/>
    <w:rsid w:val="007B0A09"/>
    <w:rsid w:val="007B0E03"/>
    <w:rsid w:val="007B0EE1"/>
    <w:rsid w:val="007B0F55"/>
    <w:rsid w:val="007B10DE"/>
    <w:rsid w:val="007B11E8"/>
    <w:rsid w:val="007B13A9"/>
    <w:rsid w:val="007B14DA"/>
    <w:rsid w:val="007B151D"/>
    <w:rsid w:val="007B1629"/>
    <w:rsid w:val="007B18CC"/>
    <w:rsid w:val="007B1E07"/>
    <w:rsid w:val="007B1FFE"/>
    <w:rsid w:val="007B2024"/>
    <w:rsid w:val="007B203D"/>
    <w:rsid w:val="007B2092"/>
    <w:rsid w:val="007B2132"/>
    <w:rsid w:val="007B21FB"/>
    <w:rsid w:val="007B225F"/>
    <w:rsid w:val="007B23FE"/>
    <w:rsid w:val="007B2429"/>
    <w:rsid w:val="007B2573"/>
    <w:rsid w:val="007B2A33"/>
    <w:rsid w:val="007B2C0F"/>
    <w:rsid w:val="007B2C2D"/>
    <w:rsid w:val="007B2C55"/>
    <w:rsid w:val="007B2CD0"/>
    <w:rsid w:val="007B2D95"/>
    <w:rsid w:val="007B2DA8"/>
    <w:rsid w:val="007B2FF6"/>
    <w:rsid w:val="007B3206"/>
    <w:rsid w:val="007B3371"/>
    <w:rsid w:val="007B33F0"/>
    <w:rsid w:val="007B35C5"/>
    <w:rsid w:val="007B3606"/>
    <w:rsid w:val="007B365A"/>
    <w:rsid w:val="007B3AB0"/>
    <w:rsid w:val="007B3C60"/>
    <w:rsid w:val="007B3D60"/>
    <w:rsid w:val="007B3D74"/>
    <w:rsid w:val="007B3DCC"/>
    <w:rsid w:val="007B3ED3"/>
    <w:rsid w:val="007B445B"/>
    <w:rsid w:val="007B4506"/>
    <w:rsid w:val="007B4612"/>
    <w:rsid w:val="007B4811"/>
    <w:rsid w:val="007B48FC"/>
    <w:rsid w:val="007B4914"/>
    <w:rsid w:val="007B49AC"/>
    <w:rsid w:val="007B4AC2"/>
    <w:rsid w:val="007B4AFE"/>
    <w:rsid w:val="007B4B64"/>
    <w:rsid w:val="007B4ED9"/>
    <w:rsid w:val="007B4F92"/>
    <w:rsid w:val="007B50A6"/>
    <w:rsid w:val="007B5410"/>
    <w:rsid w:val="007B551D"/>
    <w:rsid w:val="007B56CA"/>
    <w:rsid w:val="007B5860"/>
    <w:rsid w:val="007B586A"/>
    <w:rsid w:val="007B5879"/>
    <w:rsid w:val="007B59BB"/>
    <w:rsid w:val="007B59BE"/>
    <w:rsid w:val="007B59CE"/>
    <w:rsid w:val="007B5B39"/>
    <w:rsid w:val="007B5C69"/>
    <w:rsid w:val="007B6174"/>
    <w:rsid w:val="007B637C"/>
    <w:rsid w:val="007B6472"/>
    <w:rsid w:val="007B64CB"/>
    <w:rsid w:val="007B65F8"/>
    <w:rsid w:val="007B6657"/>
    <w:rsid w:val="007B6660"/>
    <w:rsid w:val="007B69D8"/>
    <w:rsid w:val="007B6AAA"/>
    <w:rsid w:val="007B6AE8"/>
    <w:rsid w:val="007B6DAA"/>
    <w:rsid w:val="007B6EAE"/>
    <w:rsid w:val="007B6EEB"/>
    <w:rsid w:val="007B6FFF"/>
    <w:rsid w:val="007B70EC"/>
    <w:rsid w:val="007B70F0"/>
    <w:rsid w:val="007B710B"/>
    <w:rsid w:val="007B728A"/>
    <w:rsid w:val="007B730D"/>
    <w:rsid w:val="007B736F"/>
    <w:rsid w:val="007B74BA"/>
    <w:rsid w:val="007B7D93"/>
    <w:rsid w:val="007B7E48"/>
    <w:rsid w:val="007B7F00"/>
    <w:rsid w:val="007C013E"/>
    <w:rsid w:val="007C0142"/>
    <w:rsid w:val="007C0314"/>
    <w:rsid w:val="007C0783"/>
    <w:rsid w:val="007C08FC"/>
    <w:rsid w:val="007C0916"/>
    <w:rsid w:val="007C0BF0"/>
    <w:rsid w:val="007C0C15"/>
    <w:rsid w:val="007C0C63"/>
    <w:rsid w:val="007C0C7F"/>
    <w:rsid w:val="007C0D49"/>
    <w:rsid w:val="007C0E36"/>
    <w:rsid w:val="007C0E3C"/>
    <w:rsid w:val="007C0E8B"/>
    <w:rsid w:val="007C10F0"/>
    <w:rsid w:val="007C11D6"/>
    <w:rsid w:val="007C13CA"/>
    <w:rsid w:val="007C162A"/>
    <w:rsid w:val="007C1855"/>
    <w:rsid w:val="007C19D4"/>
    <w:rsid w:val="007C1A0E"/>
    <w:rsid w:val="007C1A63"/>
    <w:rsid w:val="007C1A6F"/>
    <w:rsid w:val="007C1AEA"/>
    <w:rsid w:val="007C1CCD"/>
    <w:rsid w:val="007C1D16"/>
    <w:rsid w:val="007C21F4"/>
    <w:rsid w:val="007C2237"/>
    <w:rsid w:val="007C2445"/>
    <w:rsid w:val="007C26D6"/>
    <w:rsid w:val="007C26E8"/>
    <w:rsid w:val="007C2839"/>
    <w:rsid w:val="007C28C0"/>
    <w:rsid w:val="007C290E"/>
    <w:rsid w:val="007C2963"/>
    <w:rsid w:val="007C297D"/>
    <w:rsid w:val="007C299C"/>
    <w:rsid w:val="007C2A6B"/>
    <w:rsid w:val="007C2BB2"/>
    <w:rsid w:val="007C2C30"/>
    <w:rsid w:val="007C313E"/>
    <w:rsid w:val="007C326A"/>
    <w:rsid w:val="007C329A"/>
    <w:rsid w:val="007C32AD"/>
    <w:rsid w:val="007C32F2"/>
    <w:rsid w:val="007C3375"/>
    <w:rsid w:val="007C33E9"/>
    <w:rsid w:val="007C344C"/>
    <w:rsid w:val="007C35D4"/>
    <w:rsid w:val="007C37A8"/>
    <w:rsid w:val="007C383D"/>
    <w:rsid w:val="007C3887"/>
    <w:rsid w:val="007C3D57"/>
    <w:rsid w:val="007C3F7C"/>
    <w:rsid w:val="007C3F92"/>
    <w:rsid w:val="007C4049"/>
    <w:rsid w:val="007C4071"/>
    <w:rsid w:val="007C413C"/>
    <w:rsid w:val="007C41C3"/>
    <w:rsid w:val="007C41F9"/>
    <w:rsid w:val="007C420F"/>
    <w:rsid w:val="007C42EF"/>
    <w:rsid w:val="007C43B5"/>
    <w:rsid w:val="007C46A5"/>
    <w:rsid w:val="007C4703"/>
    <w:rsid w:val="007C4821"/>
    <w:rsid w:val="007C4892"/>
    <w:rsid w:val="007C4DDE"/>
    <w:rsid w:val="007C4EFD"/>
    <w:rsid w:val="007C4F01"/>
    <w:rsid w:val="007C4F8E"/>
    <w:rsid w:val="007C50E9"/>
    <w:rsid w:val="007C51CA"/>
    <w:rsid w:val="007C5590"/>
    <w:rsid w:val="007C564F"/>
    <w:rsid w:val="007C5685"/>
    <w:rsid w:val="007C5781"/>
    <w:rsid w:val="007C579E"/>
    <w:rsid w:val="007C57F2"/>
    <w:rsid w:val="007C59BF"/>
    <w:rsid w:val="007C5A56"/>
    <w:rsid w:val="007C5C84"/>
    <w:rsid w:val="007C5F8D"/>
    <w:rsid w:val="007C6057"/>
    <w:rsid w:val="007C6070"/>
    <w:rsid w:val="007C6081"/>
    <w:rsid w:val="007C62C0"/>
    <w:rsid w:val="007C64D6"/>
    <w:rsid w:val="007C65B6"/>
    <w:rsid w:val="007C67B3"/>
    <w:rsid w:val="007C6891"/>
    <w:rsid w:val="007C690E"/>
    <w:rsid w:val="007C6A6B"/>
    <w:rsid w:val="007C6B92"/>
    <w:rsid w:val="007C6C90"/>
    <w:rsid w:val="007C6CBB"/>
    <w:rsid w:val="007C6D5B"/>
    <w:rsid w:val="007C6DC6"/>
    <w:rsid w:val="007C6F70"/>
    <w:rsid w:val="007C72DA"/>
    <w:rsid w:val="007C7323"/>
    <w:rsid w:val="007C7359"/>
    <w:rsid w:val="007C7522"/>
    <w:rsid w:val="007C7523"/>
    <w:rsid w:val="007C75B7"/>
    <w:rsid w:val="007C774A"/>
    <w:rsid w:val="007C7889"/>
    <w:rsid w:val="007C79C6"/>
    <w:rsid w:val="007C7AC0"/>
    <w:rsid w:val="007C7AC1"/>
    <w:rsid w:val="007C7AFB"/>
    <w:rsid w:val="007C7B0D"/>
    <w:rsid w:val="007C7E36"/>
    <w:rsid w:val="007C7EBA"/>
    <w:rsid w:val="007C7F61"/>
    <w:rsid w:val="007D03E7"/>
    <w:rsid w:val="007D04F9"/>
    <w:rsid w:val="007D063A"/>
    <w:rsid w:val="007D0686"/>
    <w:rsid w:val="007D070C"/>
    <w:rsid w:val="007D0760"/>
    <w:rsid w:val="007D0810"/>
    <w:rsid w:val="007D0A2B"/>
    <w:rsid w:val="007D0B24"/>
    <w:rsid w:val="007D0C26"/>
    <w:rsid w:val="007D0C47"/>
    <w:rsid w:val="007D0F7A"/>
    <w:rsid w:val="007D111C"/>
    <w:rsid w:val="007D1128"/>
    <w:rsid w:val="007D129D"/>
    <w:rsid w:val="007D129E"/>
    <w:rsid w:val="007D142B"/>
    <w:rsid w:val="007D1453"/>
    <w:rsid w:val="007D1604"/>
    <w:rsid w:val="007D160C"/>
    <w:rsid w:val="007D1767"/>
    <w:rsid w:val="007D1788"/>
    <w:rsid w:val="007D17CA"/>
    <w:rsid w:val="007D1CC7"/>
    <w:rsid w:val="007D2035"/>
    <w:rsid w:val="007D23BB"/>
    <w:rsid w:val="007D24FC"/>
    <w:rsid w:val="007D2608"/>
    <w:rsid w:val="007D264A"/>
    <w:rsid w:val="007D279B"/>
    <w:rsid w:val="007D28E0"/>
    <w:rsid w:val="007D29EE"/>
    <w:rsid w:val="007D2A14"/>
    <w:rsid w:val="007D2C0A"/>
    <w:rsid w:val="007D2C13"/>
    <w:rsid w:val="007D2C5E"/>
    <w:rsid w:val="007D30E6"/>
    <w:rsid w:val="007D313D"/>
    <w:rsid w:val="007D317F"/>
    <w:rsid w:val="007D33DB"/>
    <w:rsid w:val="007D34C9"/>
    <w:rsid w:val="007D3571"/>
    <w:rsid w:val="007D394C"/>
    <w:rsid w:val="007D3A5A"/>
    <w:rsid w:val="007D3A9C"/>
    <w:rsid w:val="007D3AB9"/>
    <w:rsid w:val="007D3BEB"/>
    <w:rsid w:val="007D3C50"/>
    <w:rsid w:val="007D3CFC"/>
    <w:rsid w:val="007D3D9D"/>
    <w:rsid w:val="007D4041"/>
    <w:rsid w:val="007D4135"/>
    <w:rsid w:val="007D4213"/>
    <w:rsid w:val="007D43F7"/>
    <w:rsid w:val="007D449B"/>
    <w:rsid w:val="007D4741"/>
    <w:rsid w:val="007D488B"/>
    <w:rsid w:val="007D488E"/>
    <w:rsid w:val="007D4A64"/>
    <w:rsid w:val="007D4AC4"/>
    <w:rsid w:val="007D4B37"/>
    <w:rsid w:val="007D4D27"/>
    <w:rsid w:val="007D4ECD"/>
    <w:rsid w:val="007D503D"/>
    <w:rsid w:val="007D51CA"/>
    <w:rsid w:val="007D5286"/>
    <w:rsid w:val="007D53A3"/>
    <w:rsid w:val="007D54C3"/>
    <w:rsid w:val="007D55EE"/>
    <w:rsid w:val="007D572D"/>
    <w:rsid w:val="007D57AF"/>
    <w:rsid w:val="007D57F5"/>
    <w:rsid w:val="007D585C"/>
    <w:rsid w:val="007D5B99"/>
    <w:rsid w:val="007D5D58"/>
    <w:rsid w:val="007D5D76"/>
    <w:rsid w:val="007D5FFB"/>
    <w:rsid w:val="007D607D"/>
    <w:rsid w:val="007D6093"/>
    <w:rsid w:val="007D6108"/>
    <w:rsid w:val="007D6209"/>
    <w:rsid w:val="007D6324"/>
    <w:rsid w:val="007D6682"/>
    <w:rsid w:val="007D6776"/>
    <w:rsid w:val="007D6B56"/>
    <w:rsid w:val="007D6BB7"/>
    <w:rsid w:val="007D6CEE"/>
    <w:rsid w:val="007D6CF5"/>
    <w:rsid w:val="007D6D49"/>
    <w:rsid w:val="007D6F37"/>
    <w:rsid w:val="007D6F8C"/>
    <w:rsid w:val="007D7087"/>
    <w:rsid w:val="007D7410"/>
    <w:rsid w:val="007D743B"/>
    <w:rsid w:val="007D770E"/>
    <w:rsid w:val="007D7781"/>
    <w:rsid w:val="007D79AD"/>
    <w:rsid w:val="007D79C6"/>
    <w:rsid w:val="007E01B8"/>
    <w:rsid w:val="007E0561"/>
    <w:rsid w:val="007E0C35"/>
    <w:rsid w:val="007E0DEB"/>
    <w:rsid w:val="007E111A"/>
    <w:rsid w:val="007E13F8"/>
    <w:rsid w:val="007E14A8"/>
    <w:rsid w:val="007E1892"/>
    <w:rsid w:val="007E1919"/>
    <w:rsid w:val="007E19B3"/>
    <w:rsid w:val="007E1A1D"/>
    <w:rsid w:val="007E1B0D"/>
    <w:rsid w:val="007E1B29"/>
    <w:rsid w:val="007E1C65"/>
    <w:rsid w:val="007E1D35"/>
    <w:rsid w:val="007E1E05"/>
    <w:rsid w:val="007E1E1F"/>
    <w:rsid w:val="007E1E55"/>
    <w:rsid w:val="007E210D"/>
    <w:rsid w:val="007E2403"/>
    <w:rsid w:val="007E2831"/>
    <w:rsid w:val="007E2915"/>
    <w:rsid w:val="007E2D70"/>
    <w:rsid w:val="007E2DF7"/>
    <w:rsid w:val="007E3014"/>
    <w:rsid w:val="007E3031"/>
    <w:rsid w:val="007E303E"/>
    <w:rsid w:val="007E31E3"/>
    <w:rsid w:val="007E321B"/>
    <w:rsid w:val="007E336C"/>
    <w:rsid w:val="007E33AA"/>
    <w:rsid w:val="007E36EE"/>
    <w:rsid w:val="007E3788"/>
    <w:rsid w:val="007E38D3"/>
    <w:rsid w:val="007E3977"/>
    <w:rsid w:val="007E399B"/>
    <w:rsid w:val="007E3A54"/>
    <w:rsid w:val="007E3AFB"/>
    <w:rsid w:val="007E3B7D"/>
    <w:rsid w:val="007E3CF5"/>
    <w:rsid w:val="007E40A2"/>
    <w:rsid w:val="007E40C7"/>
    <w:rsid w:val="007E40D4"/>
    <w:rsid w:val="007E418D"/>
    <w:rsid w:val="007E42AB"/>
    <w:rsid w:val="007E442E"/>
    <w:rsid w:val="007E470E"/>
    <w:rsid w:val="007E473D"/>
    <w:rsid w:val="007E491F"/>
    <w:rsid w:val="007E4AAB"/>
    <w:rsid w:val="007E4AB9"/>
    <w:rsid w:val="007E4ABF"/>
    <w:rsid w:val="007E4C3D"/>
    <w:rsid w:val="007E4EDF"/>
    <w:rsid w:val="007E4FDC"/>
    <w:rsid w:val="007E51E7"/>
    <w:rsid w:val="007E52FD"/>
    <w:rsid w:val="007E5413"/>
    <w:rsid w:val="007E549C"/>
    <w:rsid w:val="007E566F"/>
    <w:rsid w:val="007E590B"/>
    <w:rsid w:val="007E5AF1"/>
    <w:rsid w:val="007E5B46"/>
    <w:rsid w:val="007E5F03"/>
    <w:rsid w:val="007E5F25"/>
    <w:rsid w:val="007E5F7B"/>
    <w:rsid w:val="007E6127"/>
    <w:rsid w:val="007E617F"/>
    <w:rsid w:val="007E64A8"/>
    <w:rsid w:val="007E654D"/>
    <w:rsid w:val="007E6727"/>
    <w:rsid w:val="007E6840"/>
    <w:rsid w:val="007E698D"/>
    <w:rsid w:val="007E69B8"/>
    <w:rsid w:val="007E69E9"/>
    <w:rsid w:val="007E69F7"/>
    <w:rsid w:val="007E6ADA"/>
    <w:rsid w:val="007E6E81"/>
    <w:rsid w:val="007E71AF"/>
    <w:rsid w:val="007E71F9"/>
    <w:rsid w:val="007E76B0"/>
    <w:rsid w:val="007E76C7"/>
    <w:rsid w:val="007E7A6F"/>
    <w:rsid w:val="007E7BB2"/>
    <w:rsid w:val="007E7C27"/>
    <w:rsid w:val="007E7E09"/>
    <w:rsid w:val="007E7F38"/>
    <w:rsid w:val="007F0021"/>
    <w:rsid w:val="007F00D0"/>
    <w:rsid w:val="007F0395"/>
    <w:rsid w:val="007F050C"/>
    <w:rsid w:val="007F0700"/>
    <w:rsid w:val="007F0783"/>
    <w:rsid w:val="007F098D"/>
    <w:rsid w:val="007F0B06"/>
    <w:rsid w:val="007F0BA3"/>
    <w:rsid w:val="007F0CB5"/>
    <w:rsid w:val="007F0D9C"/>
    <w:rsid w:val="007F0E6C"/>
    <w:rsid w:val="007F0E71"/>
    <w:rsid w:val="007F0EEB"/>
    <w:rsid w:val="007F0F25"/>
    <w:rsid w:val="007F0FB7"/>
    <w:rsid w:val="007F10E3"/>
    <w:rsid w:val="007F1189"/>
    <w:rsid w:val="007F11FF"/>
    <w:rsid w:val="007F1381"/>
    <w:rsid w:val="007F1511"/>
    <w:rsid w:val="007F15C8"/>
    <w:rsid w:val="007F18D6"/>
    <w:rsid w:val="007F198D"/>
    <w:rsid w:val="007F1AFB"/>
    <w:rsid w:val="007F1B1A"/>
    <w:rsid w:val="007F1C81"/>
    <w:rsid w:val="007F1E8E"/>
    <w:rsid w:val="007F1EB8"/>
    <w:rsid w:val="007F1EBC"/>
    <w:rsid w:val="007F1F0D"/>
    <w:rsid w:val="007F1F41"/>
    <w:rsid w:val="007F22A3"/>
    <w:rsid w:val="007F25A5"/>
    <w:rsid w:val="007F270B"/>
    <w:rsid w:val="007F2882"/>
    <w:rsid w:val="007F289F"/>
    <w:rsid w:val="007F28E6"/>
    <w:rsid w:val="007F295E"/>
    <w:rsid w:val="007F29AF"/>
    <w:rsid w:val="007F3072"/>
    <w:rsid w:val="007F3159"/>
    <w:rsid w:val="007F320E"/>
    <w:rsid w:val="007F3413"/>
    <w:rsid w:val="007F3454"/>
    <w:rsid w:val="007F3535"/>
    <w:rsid w:val="007F355B"/>
    <w:rsid w:val="007F355D"/>
    <w:rsid w:val="007F3658"/>
    <w:rsid w:val="007F36A1"/>
    <w:rsid w:val="007F3767"/>
    <w:rsid w:val="007F3789"/>
    <w:rsid w:val="007F3AB1"/>
    <w:rsid w:val="007F3CFE"/>
    <w:rsid w:val="007F3D79"/>
    <w:rsid w:val="007F412E"/>
    <w:rsid w:val="007F414F"/>
    <w:rsid w:val="007F420B"/>
    <w:rsid w:val="007F42EA"/>
    <w:rsid w:val="007F4392"/>
    <w:rsid w:val="007F45B6"/>
    <w:rsid w:val="007F4625"/>
    <w:rsid w:val="007F46F4"/>
    <w:rsid w:val="007F479D"/>
    <w:rsid w:val="007F4862"/>
    <w:rsid w:val="007F4A16"/>
    <w:rsid w:val="007F4BCD"/>
    <w:rsid w:val="007F4C8C"/>
    <w:rsid w:val="007F4CBA"/>
    <w:rsid w:val="007F4E46"/>
    <w:rsid w:val="007F4F4B"/>
    <w:rsid w:val="007F4F72"/>
    <w:rsid w:val="007F4FCD"/>
    <w:rsid w:val="007F511B"/>
    <w:rsid w:val="007F511F"/>
    <w:rsid w:val="007F517D"/>
    <w:rsid w:val="007F537C"/>
    <w:rsid w:val="007F539C"/>
    <w:rsid w:val="007F5876"/>
    <w:rsid w:val="007F58F2"/>
    <w:rsid w:val="007F5998"/>
    <w:rsid w:val="007F5D5B"/>
    <w:rsid w:val="007F5F07"/>
    <w:rsid w:val="007F6097"/>
    <w:rsid w:val="007F6144"/>
    <w:rsid w:val="007F63D6"/>
    <w:rsid w:val="007F64E2"/>
    <w:rsid w:val="007F64FB"/>
    <w:rsid w:val="007F65C0"/>
    <w:rsid w:val="007F678E"/>
    <w:rsid w:val="007F67A8"/>
    <w:rsid w:val="007F684C"/>
    <w:rsid w:val="007F69BB"/>
    <w:rsid w:val="007F69C6"/>
    <w:rsid w:val="007F69F8"/>
    <w:rsid w:val="007F6A72"/>
    <w:rsid w:val="007F6BCC"/>
    <w:rsid w:val="007F6F01"/>
    <w:rsid w:val="007F71CF"/>
    <w:rsid w:val="007F72FB"/>
    <w:rsid w:val="007F755C"/>
    <w:rsid w:val="007F7610"/>
    <w:rsid w:val="007F7769"/>
    <w:rsid w:val="007F7A07"/>
    <w:rsid w:val="007F7C8E"/>
    <w:rsid w:val="007F7DD8"/>
    <w:rsid w:val="007F7E9A"/>
    <w:rsid w:val="008000BD"/>
    <w:rsid w:val="008000EA"/>
    <w:rsid w:val="00800173"/>
    <w:rsid w:val="00800210"/>
    <w:rsid w:val="0080023E"/>
    <w:rsid w:val="0080051E"/>
    <w:rsid w:val="00800576"/>
    <w:rsid w:val="0080066B"/>
    <w:rsid w:val="008007C8"/>
    <w:rsid w:val="00800AC1"/>
    <w:rsid w:val="00800B46"/>
    <w:rsid w:val="00800BAF"/>
    <w:rsid w:val="00800FFE"/>
    <w:rsid w:val="0080100D"/>
    <w:rsid w:val="008012A4"/>
    <w:rsid w:val="008013E7"/>
    <w:rsid w:val="008014B9"/>
    <w:rsid w:val="00801514"/>
    <w:rsid w:val="00801546"/>
    <w:rsid w:val="008015B5"/>
    <w:rsid w:val="00801643"/>
    <w:rsid w:val="00801A87"/>
    <w:rsid w:val="00801AF9"/>
    <w:rsid w:val="00801B56"/>
    <w:rsid w:val="00801C5F"/>
    <w:rsid w:val="00801C6D"/>
    <w:rsid w:val="00801CC7"/>
    <w:rsid w:val="00801F07"/>
    <w:rsid w:val="008020E1"/>
    <w:rsid w:val="00802259"/>
    <w:rsid w:val="008023EA"/>
    <w:rsid w:val="008024F9"/>
    <w:rsid w:val="00802576"/>
    <w:rsid w:val="0080257D"/>
    <w:rsid w:val="008026A2"/>
    <w:rsid w:val="008026F9"/>
    <w:rsid w:val="00802718"/>
    <w:rsid w:val="008027AD"/>
    <w:rsid w:val="00802881"/>
    <w:rsid w:val="0080298A"/>
    <w:rsid w:val="008029C6"/>
    <w:rsid w:val="00802E31"/>
    <w:rsid w:val="0080335B"/>
    <w:rsid w:val="00803762"/>
    <w:rsid w:val="00803776"/>
    <w:rsid w:val="00803AED"/>
    <w:rsid w:val="00803D0E"/>
    <w:rsid w:val="008040B7"/>
    <w:rsid w:val="00804232"/>
    <w:rsid w:val="0080435E"/>
    <w:rsid w:val="00804465"/>
    <w:rsid w:val="00804473"/>
    <w:rsid w:val="00804590"/>
    <w:rsid w:val="008045DF"/>
    <w:rsid w:val="0080462E"/>
    <w:rsid w:val="008048EF"/>
    <w:rsid w:val="008049D2"/>
    <w:rsid w:val="00804B10"/>
    <w:rsid w:val="00804F38"/>
    <w:rsid w:val="00804F70"/>
    <w:rsid w:val="00804F72"/>
    <w:rsid w:val="00805270"/>
    <w:rsid w:val="00805275"/>
    <w:rsid w:val="008052D0"/>
    <w:rsid w:val="008052EF"/>
    <w:rsid w:val="008052FD"/>
    <w:rsid w:val="008053A0"/>
    <w:rsid w:val="00805532"/>
    <w:rsid w:val="00805848"/>
    <w:rsid w:val="00805C05"/>
    <w:rsid w:val="00805C0B"/>
    <w:rsid w:val="00805C4A"/>
    <w:rsid w:val="00805C7B"/>
    <w:rsid w:val="00805D31"/>
    <w:rsid w:val="00805DAE"/>
    <w:rsid w:val="0080628B"/>
    <w:rsid w:val="00806437"/>
    <w:rsid w:val="0080649B"/>
    <w:rsid w:val="008064ED"/>
    <w:rsid w:val="008066E8"/>
    <w:rsid w:val="0080675B"/>
    <w:rsid w:val="00806891"/>
    <w:rsid w:val="008069CC"/>
    <w:rsid w:val="00806D36"/>
    <w:rsid w:val="00806E37"/>
    <w:rsid w:val="00806EFE"/>
    <w:rsid w:val="008071B9"/>
    <w:rsid w:val="008071D9"/>
    <w:rsid w:val="008074C0"/>
    <w:rsid w:val="00807504"/>
    <w:rsid w:val="008075B0"/>
    <w:rsid w:val="008075EA"/>
    <w:rsid w:val="00807A45"/>
    <w:rsid w:val="00807A86"/>
    <w:rsid w:val="00807A8B"/>
    <w:rsid w:val="00807BCD"/>
    <w:rsid w:val="00810063"/>
    <w:rsid w:val="00810182"/>
    <w:rsid w:val="008101E8"/>
    <w:rsid w:val="008101F9"/>
    <w:rsid w:val="00810548"/>
    <w:rsid w:val="00810593"/>
    <w:rsid w:val="008105BB"/>
    <w:rsid w:val="00810615"/>
    <w:rsid w:val="00810797"/>
    <w:rsid w:val="008108FF"/>
    <w:rsid w:val="00810900"/>
    <w:rsid w:val="00810998"/>
    <w:rsid w:val="00810AA3"/>
    <w:rsid w:val="00810ABF"/>
    <w:rsid w:val="00810D63"/>
    <w:rsid w:val="00810DB9"/>
    <w:rsid w:val="00810E52"/>
    <w:rsid w:val="00810F19"/>
    <w:rsid w:val="00810F20"/>
    <w:rsid w:val="0081130C"/>
    <w:rsid w:val="0081138A"/>
    <w:rsid w:val="008113BA"/>
    <w:rsid w:val="0081148B"/>
    <w:rsid w:val="00811539"/>
    <w:rsid w:val="008115AD"/>
    <w:rsid w:val="008117AE"/>
    <w:rsid w:val="00811983"/>
    <w:rsid w:val="00811E4C"/>
    <w:rsid w:val="00811F48"/>
    <w:rsid w:val="0081201C"/>
    <w:rsid w:val="0081211D"/>
    <w:rsid w:val="0081211E"/>
    <w:rsid w:val="008122AC"/>
    <w:rsid w:val="00812381"/>
    <w:rsid w:val="0081242B"/>
    <w:rsid w:val="00812447"/>
    <w:rsid w:val="008124D2"/>
    <w:rsid w:val="0081278E"/>
    <w:rsid w:val="00812866"/>
    <w:rsid w:val="008128DE"/>
    <w:rsid w:val="00812A51"/>
    <w:rsid w:val="00812BE3"/>
    <w:rsid w:val="00812CB4"/>
    <w:rsid w:val="00812E6A"/>
    <w:rsid w:val="00813183"/>
    <w:rsid w:val="00813261"/>
    <w:rsid w:val="008133E5"/>
    <w:rsid w:val="0081341F"/>
    <w:rsid w:val="00813446"/>
    <w:rsid w:val="00813480"/>
    <w:rsid w:val="008136FB"/>
    <w:rsid w:val="0081390E"/>
    <w:rsid w:val="00813A81"/>
    <w:rsid w:val="00813B36"/>
    <w:rsid w:val="00813BD4"/>
    <w:rsid w:val="00813D5C"/>
    <w:rsid w:val="00813F86"/>
    <w:rsid w:val="00813FE9"/>
    <w:rsid w:val="0081411A"/>
    <w:rsid w:val="00814231"/>
    <w:rsid w:val="00814270"/>
    <w:rsid w:val="00814292"/>
    <w:rsid w:val="0081464F"/>
    <w:rsid w:val="008146F0"/>
    <w:rsid w:val="008146F6"/>
    <w:rsid w:val="0081474B"/>
    <w:rsid w:val="00814802"/>
    <w:rsid w:val="00814CD7"/>
    <w:rsid w:val="00814CEB"/>
    <w:rsid w:val="00814D41"/>
    <w:rsid w:val="00814D59"/>
    <w:rsid w:val="00814F6D"/>
    <w:rsid w:val="008150C8"/>
    <w:rsid w:val="008151DD"/>
    <w:rsid w:val="0081535B"/>
    <w:rsid w:val="0081559B"/>
    <w:rsid w:val="008155E4"/>
    <w:rsid w:val="008156B7"/>
    <w:rsid w:val="008156FA"/>
    <w:rsid w:val="00815700"/>
    <w:rsid w:val="008158E8"/>
    <w:rsid w:val="00815A0C"/>
    <w:rsid w:val="00815A38"/>
    <w:rsid w:val="00815BEE"/>
    <w:rsid w:val="00815CC7"/>
    <w:rsid w:val="00815DF2"/>
    <w:rsid w:val="00815E2A"/>
    <w:rsid w:val="00815E9A"/>
    <w:rsid w:val="00815FA0"/>
    <w:rsid w:val="00816079"/>
    <w:rsid w:val="008160C8"/>
    <w:rsid w:val="008163EC"/>
    <w:rsid w:val="0081643A"/>
    <w:rsid w:val="0081646F"/>
    <w:rsid w:val="0081653E"/>
    <w:rsid w:val="0081655F"/>
    <w:rsid w:val="00816654"/>
    <w:rsid w:val="008166E8"/>
    <w:rsid w:val="008168D2"/>
    <w:rsid w:val="00816938"/>
    <w:rsid w:val="00816A6E"/>
    <w:rsid w:val="00816C6C"/>
    <w:rsid w:val="00816DD7"/>
    <w:rsid w:val="00816E75"/>
    <w:rsid w:val="00816EE8"/>
    <w:rsid w:val="00816F50"/>
    <w:rsid w:val="008170D0"/>
    <w:rsid w:val="008170E8"/>
    <w:rsid w:val="00817177"/>
    <w:rsid w:val="008171D4"/>
    <w:rsid w:val="008175F0"/>
    <w:rsid w:val="00817759"/>
    <w:rsid w:val="008177A0"/>
    <w:rsid w:val="0081784D"/>
    <w:rsid w:val="0081784F"/>
    <w:rsid w:val="0081785A"/>
    <w:rsid w:val="008178CC"/>
    <w:rsid w:val="00817B61"/>
    <w:rsid w:val="00817D2C"/>
    <w:rsid w:val="00817F0E"/>
    <w:rsid w:val="00820048"/>
    <w:rsid w:val="0082026B"/>
    <w:rsid w:val="0082049F"/>
    <w:rsid w:val="00820974"/>
    <w:rsid w:val="008209D3"/>
    <w:rsid w:val="00820AC2"/>
    <w:rsid w:val="00820AFB"/>
    <w:rsid w:val="00820BC0"/>
    <w:rsid w:val="00820CA4"/>
    <w:rsid w:val="00820DE6"/>
    <w:rsid w:val="00821503"/>
    <w:rsid w:val="008215A3"/>
    <w:rsid w:val="00821690"/>
    <w:rsid w:val="008218B0"/>
    <w:rsid w:val="00821994"/>
    <w:rsid w:val="00821C41"/>
    <w:rsid w:val="00821CB0"/>
    <w:rsid w:val="00821CCD"/>
    <w:rsid w:val="00821D5D"/>
    <w:rsid w:val="00821E0B"/>
    <w:rsid w:val="00821E3F"/>
    <w:rsid w:val="00821EC2"/>
    <w:rsid w:val="00822098"/>
    <w:rsid w:val="008221EE"/>
    <w:rsid w:val="0082226F"/>
    <w:rsid w:val="0082262D"/>
    <w:rsid w:val="00822ADC"/>
    <w:rsid w:val="00822C28"/>
    <w:rsid w:val="00822CA0"/>
    <w:rsid w:val="008230B8"/>
    <w:rsid w:val="00823293"/>
    <w:rsid w:val="00823395"/>
    <w:rsid w:val="00823494"/>
    <w:rsid w:val="00823600"/>
    <w:rsid w:val="0082372D"/>
    <w:rsid w:val="008238AE"/>
    <w:rsid w:val="008239E4"/>
    <w:rsid w:val="00823D3C"/>
    <w:rsid w:val="00823E07"/>
    <w:rsid w:val="008240E8"/>
    <w:rsid w:val="0082419E"/>
    <w:rsid w:val="008241AF"/>
    <w:rsid w:val="00824580"/>
    <w:rsid w:val="008248B2"/>
    <w:rsid w:val="008248BF"/>
    <w:rsid w:val="0082493B"/>
    <w:rsid w:val="00824B4E"/>
    <w:rsid w:val="00824D1C"/>
    <w:rsid w:val="00824E1F"/>
    <w:rsid w:val="00824EF4"/>
    <w:rsid w:val="0082505D"/>
    <w:rsid w:val="008251E8"/>
    <w:rsid w:val="0082523D"/>
    <w:rsid w:val="00825258"/>
    <w:rsid w:val="0082536F"/>
    <w:rsid w:val="00825420"/>
    <w:rsid w:val="0082542F"/>
    <w:rsid w:val="00825456"/>
    <w:rsid w:val="008254D3"/>
    <w:rsid w:val="008255AC"/>
    <w:rsid w:val="008256A5"/>
    <w:rsid w:val="00825860"/>
    <w:rsid w:val="00825D00"/>
    <w:rsid w:val="00825EC6"/>
    <w:rsid w:val="00825EDD"/>
    <w:rsid w:val="0082603B"/>
    <w:rsid w:val="008260AD"/>
    <w:rsid w:val="008260F0"/>
    <w:rsid w:val="00826196"/>
    <w:rsid w:val="00826313"/>
    <w:rsid w:val="00826507"/>
    <w:rsid w:val="008267B3"/>
    <w:rsid w:val="008269BA"/>
    <w:rsid w:val="008269CE"/>
    <w:rsid w:val="00826BA4"/>
    <w:rsid w:val="00826C09"/>
    <w:rsid w:val="00826C81"/>
    <w:rsid w:val="00826D70"/>
    <w:rsid w:val="00826E85"/>
    <w:rsid w:val="00827033"/>
    <w:rsid w:val="00827035"/>
    <w:rsid w:val="008271A9"/>
    <w:rsid w:val="008271F9"/>
    <w:rsid w:val="008273BD"/>
    <w:rsid w:val="00827503"/>
    <w:rsid w:val="0082754F"/>
    <w:rsid w:val="00827744"/>
    <w:rsid w:val="008277CD"/>
    <w:rsid w:val="00827B26"/>
    <w:rsid w:val="00827DB6"/>
    <w:rsid w:val="00827EA6"/>
    <w:rsid w:val="00827F11"/>
    <w:rsid w:val="00827FC5"/>
    <w:rsid w:val="00830176"/>
    <w:rsid w:val="0083020E"/>
    <w:rsid w:val="00830258"/>
    <w:rsid w:val="00830262"/>
    <w:rsid w:val="0083029E"/>
    <w:rsid w:val="008302C9"/>
    <w:rsid w:val="0083037E"/>
    <w:rsid w:val="008303DC"/>
    <w:rsid w:val="0083069F"/>
    <w:rsid w:val="0083094D"/>
    <w:rsid w:val="008309B5"/>
    <w:rsid w:val="00830B18"/>
    <w:rsid w:val="00830B9E"/>
    <w:rsid w:val="00830BF6"/>
    <w:rsid w:val="00830C14"/>
    <w:rsid w:val="00830ED8"/>
    <w:rsid w:val="00831017"/>
    <w:rsid w:val="0083102A"/>
    <w:rsid w:val="00831057"/>
    <w:rsid w:val="0083125F"/>
    <w:rsid w:val="008312F4"/>
    <w:rsid w:val="008317DA"/>
    <w:rsid w:val="00831860"/>
    <w:rsid w:val="0083187C"/>
    <w:rsid w:val="00831C65"/>
    <w:rsid w:val="00831CF1"/>
    <w:rsid w:val="00831D61"/>
    <w:rsid w:val="00831F91"/>
    <w:rsid w:val="00832232"/>
    <w:rsid w:val="0083228F"/>
    <w:rsid w:val="008322D6"/>
    <w:rsid w:val="00832412"/>
    <w:rsid w:val="00832545"/>
    <w:rsid w:val="00832611"/>
    <w:rsid w:val="0083262E"/>
    <w:rsid w:val="0083264D"/>
    <w:rsid w:val="00832B70"/>
    <w:rsid w:val="00832BAB"/>
    <w:rsid w:val="00832F38"/>
    <w:rsid w:val="00832F46"/>
    <w:rsid w:val="0083300B"/>
    <w:rsid w:val="0083309E"/>
    <w:rsid w:val="00833226"/>
    <w:rsid w:val="008332E0"/>
    <w:rsid w:val="008334D8"/>
    <w:rsid w:val="008335CF"/>
    <w:rsid w:val="00833643"/>
    <w:rsid w:val="008336DB"/>
    <w:rsid w:val="008337A8"/>
    <w:rsid w:val="008338BF"/>
    <w:rsid w:val="00833AB3"/>
    <w:rsid w:val="00833D48"/>
    <w:rsid w:val="00833D76"/>
    <w:rsid w:val="00833ED7"/>
    <w:rsid w:val="00834003"/>
    <w:rsid w:val="00834287"/>
    <w:rsid w:val="00834311"/>
    <w:rsid w:val="00834392"/>
    <w:rsid w:val="00834731"/>
    <w:rsid w:val="0083484E"/>
    <w:rsid w:val="0083487E"/>
    <w:rsid w:val="00834931"/>
    <w:rsid w:val="0083496E"/>
    <w:rsid w:val="008349BB"/>
    <w:rsid w:val="00834AA4"/>
    <w:rsid w:val="00834B39"/>
    <w:rsid w:val="00834E41"/>
    <w:rsid w:val="00834F05"/>
    <w:rsid w:val="00834FBE"/>
    <w:rsid w:val="008350BF"/>
    <w:rsid w:val="00835120"/>
    <w:rsid w:val="008352DA"/>
    <w:rsid w:val="008353D8"/>
    <w:rsid w:val="008355D8"/>
    <w:rsid w:val="00835676"/>
    <w:rsid w:val="00835699"/>
    <w:rsid w:val="008357B5"/>
    <w:rsid w:val="00835866"/>
    <w:rsid w:val="0083588A"/>
    <w:rsid w:val="00835DBC"/>
    <w:rsid w:val="00835F26"/>
    <w:rsid w:val="00836042"/>
    <w:rsid w:val="0083631A"/>
    <w:rsid w:val="0083645B"/>
    <w:rsid w:val="00836541"/>
    <w:rsid w:val="008365F5"/>
    <w:rsid w:val="00836629"/>
    <w:rsid w:val="00836768"/>
    <w:rsid w:val="00836814"/>
    <w:rsid w:val="0083699F"/>
    <w:rsid w:val="00836AD7"/>
    <w:rsid w:val="00836B12"/>
    <w:rsid w:val="00836D07"/>
    <w:rsid w:val="00836E0F"/>
    <w:rsid w:val="00836E25"/>
    <w:rsid w:val="0083716D"/>
    <w:rsid w:val="008371B8"/>
    <w:rsid w:val="008372F9"/>
    <w:rsid w:val="008373AD"/>
    <w:rsid w:val="00837430"/>
    <w:rsid w:val="0083774C"/>
    <w:rsid w:val="00837829"/>
    <w:rsid w:val="00837857"/>
    <w:rsid w:val="008378B0"/>
    <w:rsid w:val="008379F0"/>
    <w:rsid w:val="00837B69"/>
    <w:rsid w:val="00837B95"/>
    <w:rsid w:val="00837C2B"/>
    <w:rsid w:val="00837C97"/>
    <w:rsid w:val="00837D2C"/>
    <w:rsid w:val="00837E12"/>
    <w:rsid w:val="00840059"/>
    <w:rsid w:val="00840081"/>
    <w:rsid w:val="0084020E"/>
    <w:rsid w:val="0084025C"/>
    <w:rsid w:val="0084033D"/>
    <w:rsid w:val="00840545"/>
    <w:rsid w:val="008405BE"/>
    <w:rsid w:val="008405F7"/>
    <w:rsid w:val="00840906"/>
    <w:rsid w:val="00840940"/>
    <w:rsid w:val="008409FA"/>
    <w:rsid w:val="00840A14"/>
    <w:rsid w:val="00840AC2"/>
    <w:rsid w:val="00840AF6"/>
    <w:rsid w:val="00840E22"/>
    <w:rsid w:val="00840E2B"/>
    <w:rsid w:val="00840E78"/>
    <w:rsid w:val="008414A6"/>
    <w:rsid w:val="00841542"/>
    <w:rsid w:val="00841578"/>
    <w:rsid w:val="008416B5"/>
    <w:rsid w:val="008417CA"/>
    <w:rsid w:val="0084181D"/>
    <w:rsid w:val="00841B41"/>
    <w:rsid w:val="00841DAE"/>
    <w:rsid w:val="00841DCA"/>
    <w:rsid w:val="00841F75"/>
    <w:rsid w:val="00842023"/>
    <w:rsid w:val="008420A9"/>
    <w:rsid w:val="00842143"/>
    <w:rsid w:val="00842265"/>
    <w:rsid w:val="008423EB"/>
    <w:rsid w:val="0084242D"/>
    <w:rsid w:val="008425EB"/>
    <w:rsid w:val="0084281B"/>
    <w:rsid w:val="00842927"/>
    <w:rsid w:val="0084292C"/>
    <w:rsid w:val="00842933"/>
    <w:rsid w:val="0084293B"/>
    <w:rsid w:val="00842ADD"/>
    <w:rsid w:val="00842BCA"/>
    <w:rsid w:val="00842F2B"/>
    <w:rsid w:val="00842F62"/>
    <w:rsid w:val="008430BF"/>
    <w:rsid w:val="00843192"/>
    <w:rsid w:val="008431F8"/>
    <w:rsid w:val="00843230"/>
    <w:rsid w:val="008433B9"/>
    <w:rsid w:val="008433E8"/>
    <w:rsid w:val="008436B5"/>
    <w:rsid w:val="0084372B"/>
    <w:rsid w:val="0084375E"/>
    <w:rsid w:val="00843821"/>
    <w:rsid w:val="008438F9"/>
    <w:rsid w:val="00843B55"/>
    <w:rsid w:val="00843BB0"/>
    <w:rsid w:val="00844063"/>
    <w:rsid w:val="008440FD"/>
    <w:rsid w:val="008442F7"/>
    <w:rsid w:val="00844344"/>
    <w:rsid w:val="00844535"/>
    <w:rsid w:val="00844735"/>
    <w:rsid w:val="0084476E"/>
    <w:rsid w:val="008447D5"/>
    <w:rsid w:val="0084491F"/>
    <w:rsid w:val="00844BF2"/>
    <w:rsid w:val="00844CB9"/>
    <w:rsid w:val="00844CFB"/>
    <w:rsid w:val="00844EF0"/>
    <w:rsid w:val="00844FA4"/>
    <w:rsid w:val="00845083"/>
    <w:rsid w:val="008450E5"/>
    <w:rsid w:val="0084514F"/>
    <w:rsid w:val="008451AB"/>
    <w:rsid w:val="0084534B"/>
    <w:rsid w:val="008454E1"/>
    <w:rsid w:val="00845743"/>
    <w:rsid w:val="008459EA"/>
    <w:rsid w:val="00845BC0"/>
    <w:rsid w:val="00845EB5"/>
    <w:rsid w:val="00846084"/>
    <w:rsid w:val="008461B4"/>
    <w:rsid w:val="008461DC"/>
    <w:rsid w:val="0084676D"/>
    <w:rsid w:val="008467BC"/>
    <w:rsid w:val="00846D45"/>
    <w:rsid w:val="00846D7E"/>
    <w:rsid w:val="00846F09"/>
    <w:rsid w:val="00846FF7"/>
    <w:rsid w:val="0084704E"/>
    <w:rsid w:val="008470D6"/>
    <w:rsid w:val="00847227"/>
    <w:rsid w:val="0084726B"/>
    <w:rsid w:val="00847325"/>
    <w:rsid w:val="00847443"/>
    <w:rsid w:val="00847463"/>
    <w:rsid w:val="008474D3"/>
    <w:rsid w:val="0084762F"/>
    <w:rsid w:val="00847670"/>
    <w:rsid w:val="00847739"/>
    <w:rsid w:val="00847768"/>
    <w:rsid w:val="00847D2E"/>
    <w:rsid w:val="00847D67"/>
    <w:rsid w:val="00847E21"/>
    <w:rsid w:val="00850211"/>
    <w:rsid w:val="00850297"/>
    <w:rsid w:val="00850409"/>
    <w:rsid w:val="008504CA"/>
    <w:rsid w:val="008504F8"/>
    <w:rsid w:val="00850555"/>
    <w:rsid w:val="00850650"/>
    <w:rsid w:val="00850759"/>
    <w:rsid w:val="0085079B"/>
    <w:rsid w:val="00850AFA"/>
    <w:rsid w:val="00850C48"/>
    <w:rsid w:val="00850C6E"/>
    <w:rsid w:val="00850D4D"/>
    <w:rsid w:val="00850F0F"/>
    <w:rsid w:val="00850F34"/>
    <w:rsid w:val="00850FF8"/>
    <w:rsid w:val="00851026"/>
    <w:rsid w:val="008510F8"/>
    <w:rsid w:val="00851108"/>
    <w:rsid w:val="00851193"/>
    <w:rsid w:val="00851533"/>
    <w:rsid w:val="0085176E"/>
    <w:rsid w:val="00851798"/>
    <w:rsid w:val="008517D3"/>
    <w:rsid w:val="008518CA"/>
    <w:rsid w:val="0085194E"/>
    <w:rsid w:val="0085198F"/>
    <w:rsid w:val="00851AC3"/>
    <w:rsid w:val="00851AD3"/>
    <w:rsid w:val="00851BFE"/>
    <w:rsid w:val="00851C19"/>
    <w:rsid w:val="00851CB2"/>
    <w:rsid w:val="00851DFE"/>
    <w:rsid w:val="00851E19"/>
    <w:rsid w:val="00851E33"/>
    <w:rsid w:val="00851E5D"/>
    <w:rsid w:val="00851F27"/>
    <w:rsid w:val="008520C8"/>
    <w:rsid w:val="00852136"/>
    <w:rsid w:val="008523CF"/>
    <w:rsid w:val="00852709"/>
    <w:rsid w:val="00852712"/>
    <w:rsid w:val="00852961"/>
    <w:rsid w:val="0085296F"/>
    <w:rsid w:val="00852A24"/>
    <w:rsid w:val="00852A3D"/>
    <w:rsid w:val="00852B09"/>
    <w:rsid w:val="00852B50"/>
    <w:rsid w:val="00852BAF"/>
    <w:rsid w:val="00852DC6"/>
    <w:rsid w:val="00853186"/>
    <w:rsid w:val="008531DF"/>
    <w:rsid w:val="00853236"/>
    <w:rsid w:val="008533F8"/>
    <w:rsid w:val="0085345B"/>
    <w:rsid w:val="008534AB"/>
    <w:rsid w:val="00853656"/>
    <w:rsid w:val="008536A2"/>
    <w:rsid w:val="008536ED"/>
    <w:rsid w:val="0085375D"/>
    <w:rsid w:val="008537E3"/>
    <w:rsid w:val="0085386C"/>
    <w:rsid w:val="00853992"/>
    <w:rsid w:val="00853A8A"/>
    <w:rsid w:val="00853B2B"/>
    <w:rsid w:val="00853D84"/>
    <w:rsid w:val="008540F1"/>
    <w:rsid w:val="00854234"/>
    <w:rsid w:val="008542F2"/>
    <w:rsid w:val="0085430E"/>
    <w:rsid w:val="0085460C"/>
    <w:rsid w:val="008546B0"/>
    <w:rsid w:val="00854B95"/>
    <w:rsid w:val="00854CDE"/>
    <w:rsid w:val="00854F1A"/>
    <w:rsid w:val="0085508D"/>
    <w:rsid w:val="008550DA"/>
    <w:rsid w:val="00855263"/>
    <w:rsid w:val="0085565E"/>
    <w:rsid w:val="008556B2"/>
    <w:rsid w:val="008556C6"/>
    <w:rsid w:val="0085571F"/>
    <w:rsid w:val="00855998"/>
    <w:rsid w:val="008559C3"/>
    <w:rsid w:val="00855C2A"/>
    <w:rsid w:val="00855F32"/>
    <w:rsid w:val="00855F33"/>
    <w:rsid w:val="00855F65"/>
    <w:rsid w:val="008560A0"/>
    <w:rsid w:val="008561E7"/>
    <w:rsid w:val="0085629C"/>
    <w:rsid w:val="008562CE"/>
    <w:rsid w:val="00856550"/>
    <w:rsid w:val="0085662A"/>
    <w:rsid w:val="008566CC"/>
    <w:rsid w:val="00856D21"/>
    <w:rsid w:val="00856D32"/>
    <w:rsid w:val="00856E49"/>
    <w:rsid w:val="00857329"/>
    <w:rsid w:val="008578C5"/>
    <w:rsid w:val="00857ACB"/>
    <w:rsid w:val="00857CA2"/>
    <w:rsid w:val="00857EDD"/>
    <w:rsid w:val="00860246"/>
    <w:rsid w:val="00860273"/>
    <w:rsid w:val="008604CC"/>
    <w:rsid w:val="008605B2"/>
    <w:rsid w:val="0086063D"/>
    <w:rsid w:val="00860683"/>
    <w:rsid w:val="00860716"/>
    <w:rsid w:val="00860B5A"/>
    <w:rsid w:val="00860B82"/>
    <w:rsid w:val="00860E5A"/>
    <w:rsid w:val="00860E9D"/>
    <w:rsid w:val="00860ECD"/>
    <w:rsid w:val="00860F97"/>
    <w:rsid w:val="00861144"/>
    <w:rsid w:val="008611DA"/>
    <w:rsid w:val="00861561"/>
    <w:rsid w:val="00861584"/>
    <w:rsid w:val="00861785"/>
    <w:rsid w:val="008617A1"/>
    <w:rsid w:val="008618F5"/>
    <w:rsid w:val="00861A4F"/>
    <w:rsid w:val="00861A6A"/>
    <w:rsid w:val="00861B6F"/>
    <w:rsid w:val="00861C8D"/>
    <w:rsid w:val="00861E27"/>
    <w:rsid w:val="008623E3"/>
    <w:rsid w:val="00862637"/>
    <w:rsid w:val="0086263A"/>
    <w:rsid w:val="0086269B"/>
    <w:rsid w:val="00862795"/>
    <w:rsid w:val="008627F0"/>
    <w:rsid w:val="008627F8"/>
    <w:rsid w:val="00862808"/>
    <w:rsid w:val="00862BB4"/>
    <w:rsid w:val="00862E3D"/>
    <w:rsid w:val="00862FBE"/>
    <w:rsid w:val="00862FDA"/>
    <w:rsid w:val="00862FFA"/>
    <w:rsid w:val="008630B2"/>
    <w:rsid w:val="00863256"/>
    <w:rsid w:val="00863442"/>
    <w:rsid w:val="0086344A"/>
    <w:rsid w:val="00863521"/>
    <w:rsid w:val="0086357A"/>
    <w:rsid w:val="00863653"/>
    <w:rsid w:val="0086396B"/>
    <w:rsid w:val="00863B82"/>
    <w:rsid w:val="00863D15"/>
    <w:rsid w:val="00863D50"/>
    <w:rsid w:val="00863D91"/>
    <w:rsid w:val="00864267"/>
    <w:rsid w:val="008644E6"/>
    <w:rsid w:val="008646B2"/>
    <w:rsid w:val="008648A1"/>
    <w:rsid w:val="00864914"/>
    <w:rsid w:val="00864C71"/>
    <w:rsid w:val="00864DC5"/>
    <w:rsid w:val="00864DCC"/>
    <w:rsid w:val="00864E1B"/>
    <w:rsid w:val="00864ED4"/>
    <w:rsid w:val="00864F27"/>
    <w:rsid w:val="00864FBD"/>
    <w:rsid w:val="008650BF"/>
    <w:rsid w:val="00865158"/>
    <w:rsid w:val="00865178"/>
    <w:rsid w:val="00865291"/>
    <w:rsid w:val="00865308"/>
    <w:rsid w:val="008653A0"/>
    <w:rsid w:val="00865750"/>
    <w:rsid w:val="0086578C"/>
    <w:rsid w:val="008657FE"/>
    <w:rsid w:val="00865867"/>
    <w:rsid w:val="008658B5"/>
    <w:rsid w:val="00865B68"/>
    <w:rsid w:val="00865CB1"/>
    <w:rsid w:val="00865CBF"/>
    <w:rsid w:val="00866177"/>
    <w:rsid w:val="0086632B"/>
    <w:rsid w:val="0086638B"/>
    <w:rsid w:val="008663F8"/>
    <w:rsid w:val="0086651C"/>
    <w:rsid w:val="00866568"/>
    <w:rsid w:val="0086656B"/>
    <w:rsid w:val="00866724"/>
    <w:rsid w:val="0086694C"/>
    <w:rsid w:val="00866AAB"/>
    <w:rsid w:val="00866C10"/>
    <w:rsid w:val="00866C2C"/>
    <w:rsid w:val="00866CE9"/>
    <w:rsid w:val="00866F11"/>
    <w:rsid w:val="0086702D"/>
    <w:rsid w:val="008670D7"/>
    <w:rsid w:val="00867461"/>
    <w:rsid w:val="008674DB"/>
    <w:rsid w:val="00867711"/>
    <w:rsid w:val="008677E8"/>
    <w:rsid w:val="00867882"/>
    <w:rsid w:val="00867961"/>
    <w:rsid w:val="00867971"/>
    <w:rsid w:val="0086797E"/>
    <w:rsid w:val="00867AB7"/>
    <w:rsid w:val="00867D6C"/>
    <w:rsid w:val="00867E0C"/>
    <w:rsid w:val="00870099"/>
    <w:rsid w:val="008701D2"/>
    <w:rsid w:val="00870630"/>
    <w:rsid w:val="0087064B"/>
    <w:rsid w:val="00870652"/>
    <w:rsid w:val="0087082D"/>
    <w:rsid w:val="008708F6"/>
    <w:rsid w:val="00870B08"/>
    <w:rsid w:val="00870CC5"/>
    <w:rsid w:val="00870FA0"/>
    <w:rsid w:val="00871031"/>
    <w:rsid w:val="0087117F"/>
    <w:rsid w:val="008711FB"/>
    <w:rsid w:val="008712D9"/>
    <w:rsid w:val="00871418"/>
    <w:rsid w:val="008715D3"/>
    <w:rsid w:val="0087168E"/>
    <w:rsid w:val="008719C4"/>
    <w:rsid w:val="00871A13"/>
    <w:rsid w:val="00871A84"/>
    <w:rsid w:val="00871AFA"/>
    <w:rsid w:val="00871B1D"/>
    <w:rsid w:val="00871B7D"/>
    <w:rsid w:val="00871B8E"/>
    <w:rsid w:val="00871C22"/>
    <w:rsid w:val="00871C55"/>
    <w:rsid w:val="00871C86"/>
    <w:rsid w:val="00871D23"/>
    <w:rsid w:val="00871D6B"/>
    <w:rsid w:val="00871DDA"/>
    <w:rsid w:val="00871EF3"/>
    <w:rsid w:val="00871F41"/>
    <w:rsid w:val="00872098"/>
    <w:rsid w:val="008720D2"/>
    <w:rsid w:val="00872148"/>
    <w:rsid w:val="00872158"/>
    <w:rsid w:val="00872214"/>
    <w:rsid w:val="00872415"/>
    <w:rsid w:val="00872569"/>
    <w:rsid w:val="00872597"/>
    <w:rsid w:val="00872690"/>
    <w:rsid w:val="008727C4"/>
    <w:rsid w:val="008727DD"/>
    <w:rsid w:val="008729E8"/>
    <w:rsid w:val="00872B52"/>
    <w:rsid w:val="00872B94"/>
    <w:rsid w:val="00872C78"/>
    <w:rsid w:val="00872D4A"/>
    <w:rsid w:val="00872DFC"/>
    <w:rsid w:val="00872FD4"/>
    <w:rsid w:val="008730C2"/>
    <w:rsid w:val="008730F4"/>
    <w:rsid w:val="0087348E"/>
    <w:rsid w:val="0087357D"/>
    <w:rsid w:val="008735B5"/>
    <w:rsid w:val="0087373E"/>
    <w:rsid w:val="00873749"/>
    <w:rsid w:val="008738AA"/>
    <w:rsid w:val="00873923"/>
    <w:rsid w:val="0087398E"/>
    <w:rsid w:val="00873B73"/>
    <w:rsid w:val="00873D64"/>
    <w:rsid w:val="00873F99"/>
    <w:rsid w:val="00873FF7"/>
    <w:rsid w:val="0087414C"/>
    <w:rsid w:val="00874376"/>
    <w:rsid w:val="008743CF"/>
    <w:rsid w:val="008744D7"/>
    <w:rsid w:val="00874582"/>
    <w:rsid w:val="00874667"/>
    <w:rsid w:val="00874967"/>
    <w:rsid w:val="00874CC5"/>
    <w:rsid w:val="00874D70"/>
    <w:rsid w:val="008750F8"/>
    <w:rsid w:val="0087510C"/>
    <w:rsid w:val="008752E4"/>
    <w:rsid w:val="00875399"/>
    <w:rsid w:val="00875489"/>
    <w:rsid w:val="0087566D"/>
    <w:rsid w:val="00875867"/>
    <w:rsid w:val="00875BE9"/>
    <w:rsid w:val="00875CDD"/>
    <w:rsid w:val="00875D27"/>
    <w:rsid w:val="00875E1E"/>
    <w:rsid w:val="008761CE"/>
    <w:rsid w:val="008761D9"/>
    <w:rsid w:val="00876214"/>
    <w:rsid w:val="00876463"/>
    <w:rsid w:val="008765DD"/>
    <w:rsid w:val="008769EA"/>
    <w:rsid w:val="00876B14"/>
    <w:rsid w:val="00876C98"/>
    <w:rsid w:val="00876D99"/>
    <w:rsid w:val="00876DFD"/>
    <w:rsid w:val="00876F8E"/>
    <w:rsid w:val="00877179"/>
    <w:rsid w:val="0087735D"/>
    <w:rsid w:val="008773B7"/>
    <w:rsid w:val="00877422"/>
    <w:rsid w:val="008774DA"/>
    <w:rsid w:val="008777A2"/>
    <w:rsid w:val="0087794B"/>
    <w:rsid w:val="00877B0E"/>
    <w:rsid w:val="00877C98"/>
    <w:rsid w:val="00877CF0"/>
    <w:rsid w:val="00877D46"/>
    <w:rsid w:val="00877E79"/>
    <w:rsid w:val="00877EE1"/>
    <w:rsid w:val="00877F65"/>
    <w:rsid w:val="00880016"/>
    <w:rsid w:val="0088017E"/>
    <w:rsid w:val="0088018E"/>
    <w:rsid w:val="008802E0"/>
    <w:rsid w:val="008804DA"/>
    <w:rsid w:val="0088056F"/>
    <w:rsid w:val="008805AC"/>
    <w:rsid w:val="00880723"/>
    <w:rsid w:val="00880834"/>
    <w:rsid w:val="0088093E"/>
    <w:rsid w:val="00880A18"/>
    <w:rsid w:val="00880AFA"/>
    <w:rsid w:val="00880B2D"/>
    <w:rsid w:val="00880B32"/>
    <w:rsid w:val="00880B5E"/>
    <w:rsid w:val="00880BCC"/>
    <w:rsid w:val="00880C52"/>
    <w:rsid w:val="0088114F"/>
    <w:rsid w:val="0088126B"/>
    <w:rsid w:val="008813F4"/>
    <w:rsid w:val="0088151A"/>
    <w:rsid w:val="008816FE"/>
    <w:rsid w:val="008817A3"/>
    <w:rsid w:val="00881835"/>
    <w:rsid w:val="00881838"/>
    <w:rsid w:val="0088193F"/>
    <w:rsid w:val="0088197F"/>
    <w:rsid w:val="00881A39"/>
    <w:rsid w:val="00881A40"/>
    <w:rsid w:val="00881BEF"/>
    <w:rsid w:val="00881D9D"/>
    <w:rsid w:val="00881F52"/>
    <w:rsid w:val="00882038"/>
    <w:rsid w:val="00882636"/>
    <w:rsid w:val="00882688"/>
    <w:rsid w:val="008826A2"/>
    <w:rsid w:val="00882777"/>
    <w:rsid w:val="008829B2"/>
    <w:rsid w:val="00882C2C"/>
    <w:rsid w:val="00882C56"/>
    <w:rsid w:val="00882CE1"/>
    <w:rsid w:val="00882FB8"/>
    <w:rsid w:val="0088318C"/>
    <w:rsid w:val="008831F7"/>
    <w:rsid w:val="008832B3"/>
    <w:rsid w:val="00883423"/>
    <w:rsid w:val="00883483"/>
    <w:rsid w:val="008834B5"/>
    <w:rsid w:val="00883755"/>
    <w:rsid w:val="008837A6"/>
    <w:rsid w:val="0088388B"/>
    <w:rsid w:val="00883908"/>
    <w:rsid w:val="00883947"/>
    <w:rsid w:val="00883B48"/>
    <w:rsid w:val="00883DFE"/>
    <w:rsid w:val="00883F4D"/>
    <w:rsid w:val="0088425A"/>
    <w:rsid w:val="0088428F"/>
    <w:rsid w:val="00884391"/>
    <w:rsid w:val="0088458A"/>
    <w:rsid w:val="00884849"/>
    <w:rsid w:val="008848CC"/>
    <w:rsid w:val="008849D9"/>
    <w:rsid w:val="008849ED"/>
    <w:rsid w:val="00884AC3"/>
    <w:rsid w:val="00884CB2"/>
    <w:rsid w:val="00884E0B"/>
    <w:rsid w:val="00884FF6"/>
    <w:rsid w:val="00885052"/>
    <w:rsid w:val="008851A7"/>
    <w:rsid w:val="00885267"/>
    <w:rsid w:val="008852A3"/>
    <w:rsid w:val="008853AF"/>
    <w:rsid w:val="008853DA"/>
    <w:rsid w:val="008854FC"/>
    <w:rsid w:val="00885BFF"/>
    <w:rsid w:val="00885C1B"/>
    <w:rsid w:val="00885D03"/>
    <w:rsid w:val="00885DDE"/>
    <w:rsid w:val="00885E6C"/>
    <w:rsid w:val="00886040"/>
    <w:rsid w:val="008862A3"/>
    <w:rsid w:val="008863F0"/>
    <w:rsid w:val="008869B3"/>
    <w:rsid w:val="00886A09"/>
    <w:rsid w:val="00886B47"/>
    <w:rsid w:val="00886D7B"/>
    <w:rsid w:val="00886E2D"/>
    <w:rsid w:val="00886FFF"/>
    <w:rsid w:val="00887015"/>
    <w:rsid w:val="0088709A"/>
    <w:rsid w:val="008870C4"/>
    <w:rsid w:val="00887204"/>
    <w:rsid w:val="0088751A"/>
    <w:rsid w:val="0088755C"/>
    <w:rsid w:val="00887673"/>
    <w:rsid w:val="0088795E"/>
    <w:rsid w:val="00887E1D"/>
    <w:rsid w:val="00890238"/>
    <w:rsid w:val="0089026F"/>
    <w:rsid w:val="008905DD"/>
    <w:rsid w:val="0089064D"/>
    <w:rsid w:val="00890816"/>
    <w:rsid w:val="00890846"/>
    <w:rsid w:val="00890890"/>
    <w:rsid w:val="00890A87"/>
    <w:rsid w:val="00890D99"/>
    <w:rsid w:val="00890DBD"/>
    <w:rsid w:val="00890E47"/>
    <w:rsid w:val="00890F80"/>
    <w:rsid w:val="00890FF7"/>
    <w:rsid w:val="00891067"/>
    <w:rsid w:val="0089110C"/>
    <w:rsid w:val="00891151"/>
    <w:rsid w:val="00891371"/>
    <w:rsid w:val="00891385"/>
    <w:rsid w:val="008913E8"/>
    <w:rsid w:val="008914A8"/>
    <w:rsid w:val="00891570"/>
    <w:rsid w:val="0089180B"/>
    <w:rsid w:val="0089181B"/>
    <w:rsid w:val="0089187C"/>
    <w:rsid w:val="00891A03"/>
    <w:rsid w:val="00891B5B"/>
    <w:rsid w:val="00891C6B"/>
    <w:rsid w:val="00891C8A"/>
    <w:rsid w:val="00891CD6"/>
    <w:rsid w:val="00891D40"/>
    <w:rsid w:val="00891E1D"/>
    <w:rsid w:val="00891E35"/>
    <w:rsid w:val="00891E37"/>
    <w:rsid w:val="00891EBD"/>
    <w:rsid w:val="00891F59"/>
    <w:rsid w:val="00891FED"/>
    <w:rsid w:val="008921D7"/>
    <w:rsid w:val="00892283"/>
    <w:rsid w:val="00892375"/>
    <w:rsid w:val="0089237A"/>
    <w:rsid w:val="008923E1"/>
    <w:rsid w:val="0089254C"/>
    <w:rsid w:val="0089268E"/>
    <w:rsid w:val="008926C1"/>
    <w:rsid w:val="00892701"/>
    <w:rsid w:val="00892A89"/>
    <w:rsid w:val="00892A94"/>
    <w:rsid w:val="00892C12"/>
    <w:rsid w:val="00892CD5"/>
    <w:rsid w:val="00893424"/>
    <w:rsid w:val="008934D1"/>
    <w:rsid w:val="008935D1"/>
    <w:rsid w:val="008936CA"/>
    <w:rsid w:val="008937B2"/>
    <w:rsid w:val="00893971"/>
    <w:rsid w:val="00893AD5"/>
    <w:rsid w:val="00893E61"/>
    <w:rsid w:val="00893E76"/>
    <w:rsid w:val="00893E87"/>
    <w:rsid w:val="00893F60"/>
    <w:rsid w:val="00894007"/>
    <w:rsid w:val="00894098"/>
    <w:rsid w:val="0089416B"/>
    <w:rsid w:val="0089425A"/>
    <w:rsid w:val="0089428F"/>
    <w:rsid w:val="00894330"/>
    <w:rsid w:val="00894331"/>
    <w:rsid w:val="008943DC"/>
    <w:rsid w:val="0089453B"/>
    <w:rsid w:val="008945D0"/>
    <w:rsid w:val="00894634"/>
    <w:rsid w:val="0089465D"/>
    <w:rsid w:val="00894662"/>
    <w:rsid w:val="008947E2"/>
    <w:rsid w:val="008948F6"/>
    <w:rsid w:val="00894BAE"/>
    <w:rsid w:val="00894BD2"/>
    <w:rsid w:val="00894C1B"/>
    <w:rsid w:val="00894C95"/>
    <w:rsid w:val="00894CF2"/>
    <w:rsid w:val="00894D1D"/>
    <w:rsid w:val="00894F2F"/>
    <w:rsid w:val="00895069"/>
    <w:rsid w:val="008950C5"/>
    <w:rsid w:val="0089534D"/>
    <w:rsid w:val="0089555B"/>
    <w:rsid w:val="00895787"/>
    <w:rsid w:val="0089592F"/>
    <w:rsid w:val="00895AF7"/>
    <w:rsid w:val="00895BAE"/>
    <w:rsid w:val="00895BFB"/>
    <w:rsid w:val="00895E0B"/>
    <w:rsid w:val="00895E29"/>
    <w:rsid w:val="008962E2"/>
    <w:rsid w:val="00896337"/>
    <w:rsid w:val="008963E4"/>
    <w:rsid w:val="008964A8"/>
    <w:rsid w:val="008964F5"/>
    <w:rsid w:val="00896569"/>
    <w:rsid w:val="008967C3"/>
    <w:rsid w:val="00896A49"/>
    <w:rsid w:val="00896AF2"/>
    <w:rsid w:val="00896BE3"/>
    <w:rsid w:val="00896C6B"/>
    <w:rsid w:val="00896D5F"/>
    <w:rsid w:val="00896D81"/>
    <w:rsid w:val="00896DAC"/>
    <w:rsid w:val="00896E31"/>
    <w:rsid w:val="0089705B"/>
    <w:rsid w:val="0089705E"/>
    <w:rsid w:val="00897087"/>
    <w:rsid w:val="0089733F"/>
    <w:rsid w:val="008973D8"/>
    <w:rsid w:val="008973F9"/>
    <w:rsid w:val="008974A1"/>
    <w:rsid w:val="008974AC"/>
    <w:rsid w:val="00897747"/>
    <w:rsid w:val="00897833"/>
    <w:rsid w:val="0089788F"/>
    <w:rsid w:val="00897B12"/>
    <w:rsid w:val="00897B67"/>
    <w:rsid w:val="00897D35"/>
    <w:rsid w:val="00897DC8"/>
    <w:rsid w:val="00897E6F"/>
    <w:rsid w:val="008A0066"/>
    <w:rsid w:val="008A03F5"/>
    <w:rsid w:val="008A0516"/>
    <w:rsid w:val="008A0519"/>
    <w:rsid w:val="008A067E"/>
    <w:rsid w:val="008A06CB"/>
    <w:rsid w:val="008A087C"/>
    <w:rsid w:val="008A08EB"/>
    <w:rsid w:val="008A0A1B"/>
    <w:rsid w:val="008A0A27"/>
    <w:rsid w:val="008A0ACB"/>
    <w:rsid w:val="008A0B9D"/>
    <w:rsid w:val="008A0BCD"/>
    <w:rsid w:val="008A0D8A"/>
    <w:rsid w:val="008A1043"/>
    <w:rsid w:val="008A10A1"/>
    <w:rsid w:val="008A112B"/>
    <w:rsid w:val="008A1240"/>
    <w:rsid w:val="008A131A"/>
    <w:rsid w:val="008A139C"/>
    <w:rsid w:val="008A144E"/>
    <w:rsid w:val="008A14BB"/>
    <w:rsid w:val="008A1563"/>
    <w:rsid w:val="008A1568"/>
    <w:rsid w:val="008A163A"/>
    <w:rsid w:val="008A1753"/>
    <w:rsid w:val="008A17E0"/>
    <w:rsid w:val="008A1A7F"/>
    <w:rsid w:val="008A1EA5"/>
    <w:rsid w:val="008A1FB2"/>
    <w:rsid w:val="008A2153"/>
    <w:rsid w:val="008A21E1"/>
    <w:rsid w:val="008A2273"/>
    <w:rsid w:val="008A235A"/>
    <w:rsid w:val="008A2366"/>
    <w:rsid w:val="008A254E"/>
    <w:rsid w:val="008A2661"/>
    <w:rsid w:val="008A26FA"/>
    <w:rsid w:val="008A28B0"/>
    <w:rsid w:val="008A28BD"/>
    <w:rsid w:val="008A2969"/>
    <w:rsid w:val="008A2989"/>
    <w:rsid w:val="008A2D51"/>
    <w:rsid w:val="008A2D8F"/>
    <w:rsid w:val="008A2E12"/>
    <w:rsid w:val="008A30D8"/>
    <w:rsid w:val="008A3198"/>
    <w:rsid w:val="008A31A9"/>
    <w:rsid w:val="008A33B4"/>
    <w:rsid w:val="008A3484"/>
    <w:rsid w:val="008A3539"/>
    <w:rsid w:val="008A3C89"/>
    <w:rsid w:val="008A3EAD"/>
    <w:rsid w:val="008A3F41"/>
    <w:rsid w:val="008A4169"/>
    <w:rsid w:val="008A4280"/>
    <w:rsid w:val="008A437D"/>
    <w:rsid w:val="008A44A1"/>
    <w:rsid w:val="008A45A4"/>
    <w:rsid w:val="008A45AA"/>
    <w:rsid w:val="008A47EE"/>
    <w:rsid w:val="008A487D"/>
    <w:rsid w:val="008A4B3B"/>
    <w:rsid w:val="008A4D00"/>
    <w:rsid w:val="008A4E48"/>
    <w:rsid w:val="008A52C9"/>
    <w:rsid w:val="008A53BE"/>
    <w:rsid w:val="008A5761"/>
    <w:rsid w:val="008A57F2"/>
    <w:rsid w:val="008A5983"/>
    <w:rsid w:val="008A5A20"/>
    <w:rsid w:val="008A5A73"/>
    <w:rsid w:val="008A5BE7"/>
    <w:rsid w:val="008A5D91"/>
    <w:rsid w:val="008A5DD5"/>
    <w:rsid w:val="008A5E64"/>
    <w:rsid w:val="008A5EED"/>
    <w:rsid w:val="008A5F3F"/>
    <w:rsid w:val="008A5F6D"/>
    <w:rsid w:val="008A5FE6"/>
    <w:rsid w:val="008A603E"/>
    <w:rsid w:val="008A60DC"/>
    <w:rsid w:val="008A6338"/>
    <w:rsid w:val="008A64D0"/>
    <w:rsid w:val="008A65AD"/>
    <w:rsid w:val="008A66D1"/>
    <w:rsid w:val="008A6843"/>
    <w:rsid w:val="008A6851"/>
    <w:rsid w:val="008A6877"/>
    <w:rsid w:val="008A68EE"/>
    <w:rsid w:val="008A694A"/>
    <w:rsid w:val="008A69E5"/>
    <w:rsid w:val="008A6B17"/>
    <w:rsid w:val="008A6C42"/>
    <w:rsid w:val="008A6CB3"/>
    <w:rsid w:val="008A6E6E"/>
    <w:rsid w:val="008A7074"/>
    <w:rsid w:val="008A7087"/>
    <w:rsid w:val="008A720D"/>
    <w:rsid w:val="008A7336"/>
    <w:rsid w:val="008A7660"/>
    <w:rsid w:val="008A766D"/>
    <w:rsid w:val="008A76D1"/>
    <w:rsid w:val="008A7780"/>
    <w:rsid w:val="008A793F"/>
    <w:rsid w:val="008A7B67"/>
    <w:rsid w:val="008A7D5D"/>
    <w:rsid w:val="008A7EDB"/>
    <w:rsid w:val="008B01B0"/>
    <w:rsid w:val="008B041D"/>
    <w:rsid w:val="008B0435"/>
    <w:rsid w:val="008B085C"/>
    <w:rsid w:val="008B08E9"/>
    <w:rsid w:val="008B09BD"/>
    <w:rsid w:val="008B0BE3"/>
    <w:rsid w:val="008B0EE1"/>
    <w:rsid w:val="008B1305"/>
    <w:rsid w:val="008B133A"/>
    <w:rsid w:val="008B13AB"/>
    <w:rsid w:val="008B14C5"/>
    <w:rsid w:val="008B1718"/>
    <w:rsid w:val="008B172D"/>
    <w:rsid w:val="008B1874"/>
    <w:rsid w:val="008B18D9"/>
    <w:rsid w:val="008B1982"/>
    <w:rsid w:val="008B1993"/>
    <w:rsid w:val="008B1A4F"/>
    <w:rsid w:val="008B1A8F"/>
    <w:rsid w:val="008B1AD7"/>
    <w:rsid w:val="008B1D2A"/>
    <w:rsid w:val="008B1D5F"/>
    <w:rsid w:val="008B1E42"/>
    <w:rsid w:val="008B1EA9"/>
    <w:rsid w:val="008B1F55"/>
    <w:rsid w:val="008B1F7F"/>
    <w:rsid w:val="008B1F9B"/>
    <w:rsid w:val="008B2038"/>
    <w:rsid w:val="008B2092"/>
    <w:rsid w:val="008B21C5"/>
    <w:rsid w:val="008B228A"/>
    <w:rsid w:val="008B23D7"/>
    <w:rsid w:val="008B2514"/>
    <w:rsid w:val="008B256B"/>
    <w:rsid w:val="008B258E"/>
    <w:rsid w:val="008B26AB"/>
    <w:rsid w:val="008B27D1"/>
    <w:rsid w:val="008B281A"/>
    <w:rsid w:val="008B28BF"/>
    <w:rsid w:val="008B296F"/>
    <w:rsid w:val="008B298B"/>
    <w:rsid w:val="008B2A29"/>
    <w:rsid w:val="008B2B6F"/>
    <w:rsid w:val="008B2B70"/>
    <w:rsid w:val="008B2E65"/>
    <w:rsid w:val="008B2E69"/>
    <w:rsid w:val="008B2EB9"/>
    <w:rsid w:val="008B2ECB"/>
    <w:rsid w:val="008B2F70"/>
    <w:rsid w:val="008B32E6"/>
    <w:rsid w:val="008B3508"/>
    <w:rsid w:val="008B3515"/>
    <w:rsid w:val="008B3561"/>
    <w:rsid w:val="008B3859"/>
    <w:rsid w:val="008B390C"/>
    <w:rsid w:val="008B3940"/>
    <w:rsid w:val="008B3A86"/>
    <w:rsid w:val="008B4082"/>
    <w:rsid w:val="008B411E"/>
    <w:rsid w:val="008B4162"/>
    <w:rsid w:val="008B41C7"/>
    <w:rsid w:val="008B42BD"/>
    <w:rsid w:val="008B4467"/>
    <w:rsid w:val="008B44B7"/>
    <w:rsid w:val="008B45B0"/>
    <w:rsid w:val="008B4794"/>
    <w:rsid w:val="008B481A"/>
    <w:rsid w:val="008B483E"/>
    <w:rsid w:val="008B4A1D"/>
    <w:rsid w:val="008B4C73"/>
    <w:rsid w:val="008B4D79"/>
    <w:rsid w:val="008B4E21"/>
    <w:rsid w:val="008B4E46"/>
    <w:rsid w:val="008B4E57"/>
    <w:rsid w:val="008B4E79"/>
    <w:rsid w:val="008B5047"/>
    <w:rsid w:val="008B516E"/>
    <w:rsid w:val="008B5178"/>
    <w:rsid w:val="008B5248"/>
    <w:rsid w:val="008B543C"/>
    <w:rsid w:val="008B54D0"/>
    <w:rsid w:val="008B5553"/>
    <w:rsid w:val="008B55C8"/>
    <w:rsid w:val="008B565A"/>
    <w:rsid w:val="008B5701"/>
    <w:rsid w:val="008B587F"/>
    <w:rsid w:val="008B58BA"/>
    <w:rsid w:val="008B5958"/>
    <w:rsid w:val="008B59AB"/>
    <w:rsid w:val="008B5A37"/>
    <w:rsid w:val="008B5AC8"/>
    <w:rsid w:val="008B5B77"/>
    <w:rsid w:val="008B5D22"/>
    <w:rsid w:val="008B5D4A"/>
    <w:rsid w:val="008B5E1A"/>
    <w:rsid w:val="008B5E89"/>
    <w:rsid w:val="008B60B2"/>
    <w:rsid w:val="008B6174"/>
    <w:rsid w:val="008B644B"/>
    <w:rsid w:val="008B6470"/>
    <w:rsid w:val="008B66DE"/>
    <w:rsid w:val="008B679D"/>
    <w:rsid w:val="008B693A"/>
    <w:rsid w:val="008B6A3E"/>
    <w:rsid w:val="008B6CE2"/>
    <w:rsid w:val="008B6DA9"/>
    <w:rsid w:val="008B6E89"/>
    <w:rsid w:val="008B6EBB"/>
    <w:rsid w:val="008B71CF"/>
    <w:rsid w:val="008B72C9"/>
    <w:rsid w:val="008B7588"/>
    <w:rsid w:val="008B76F6"/>
    <w:rsid w:val="008B78B1"/>
    <w:rsid w:val="008B7BE8"/>
    <w:rsid w:val="008B7CAC"/>
    <w:rsid w:val="008B7E61"/>
    <w:rsid w:val="008B7F58"/>
    <w:rsid w:val="008B7FB6"/>
    <w:rsid w:val="008C0044"/>
    <w:rsid w:val="008C0273"/>
    <w:rsid w:val="008C02F8"/>
    <w:rsid w:val="008C0403"/>
    <w:rsid w:val="008C04E1"/>
    <w:rsid w:val="008C0589"/>
    <w:rsid w:val="008C0759"/>
    <w:rsid w:val="008C0877"/>
    <w:rsid w:val="008C09A5"/>
    <w:rsid w:val="008C0AA7"/>
    <w:rsid w:val="008C0D55"/>
    <w:rsid w:val="008C0D82"/>
    <w:rsid w:val="008C0E9C"/>
    <w:rsid w:val="008C0F51"/>
    <w:rsid w:val="008C103A"/>
    <w:rsid w:val="008C106A"/>
    <w:rsid w:val="008C11B9"/>
    <w:rsid w:val="008C13AA"/>
    <w:rsid w:val="008C1424"/>
    <w:rsid w:val="008C1526"/>
    <w:rsid w:val="008C1697"/>
    <w:rsid w:val="008C16A2"/>
    <w:rsid w:val="008C173F"/>
    <w:rsid w:val="008C17D9"/>
    <w:rsid w:val="008C1D79"/>
    <w:rsid w:val="008C1F26"/>
    <w:rsid w:val="008C1F5F"/>
    <w:rsid w:val="008C1FDC"/>
    <w:rsid w:val="008C21B1"/>
    <w:rsid w:val="008C22D1"/>
    <w:rsid w:val="008C230D"/>
    <w:rsid w:val="008C23D6"/>
    <w:rsid w:val="008C24F9"/>
    <w:rsid w:val="008C2617"/>
    <w:rsid w:val="008C2740"/>
    <w:rsid w:val="008C2776"/>
    <w:rsid w:val="008C28B8"/>
    <w:rsid w:val="008C2D00"/>
    <w:rsid w:val="008C2D22"/>
    <w:rsid w:val="008C2D93"/>
    <w:rsid w:val="008C2EBD"/>
    <w:rsid w:val="008C2FC1"/>
    <w:rsid w:val="008C310B"/>
    <w:rsid w:val="008C3209"/>
    <w:rsid w:val="008C34BA"/>
    <w:rsid w:val="008C34DE"/>
    <w:rsid w:val="008C3649"/>
    <w:rsid w:val="008C3704"/>
    <w:rsid w:val="008C3AA5"/>
    <w:rsid w:val="008C3CB9"/>
    <w:rsid w:val="008C3CDD"/>
    <w:rsid w:val="008C3D1F"/>
    <w:rsid w:val="008C3DF1"/>
    <w:rsid w:val="008C3EE5"/>
    <w:rsid w:val="008C4094"/>
    <w:rsid w:val="008C40CC"/>
    <w:rsid w:val="008C433C"/>
    <w:rsid w:val="008C466D"/>
    <w:rsid w:val="008C4751"/>
    <w:rsid w:val="008C48B6"/>
    <w:rsid w:val="008C4932"/>
    <w:rsid w:val="008C4948"/>
    <w:rsid w:val="008C49DF"/>
    <w:rsid w:val="008C49E0"/>
    <w:rsid w:val="008C4A65"/>
    <w:rsid w:val="008C4C23"/>
    <w:rsid w:val="008C4C36"/>
    <w:rsid w:val="008C4E11"/>
    <w:rsid w:val="008C4F74"/>
    <w:rsid w:val="008C4FAB"/>
    <w:rsid w:val="008C4FF0"/>
    <w:rsid w:val="008C5070"/>
    <w:rsid w:val="008C5151"/>
    <w:rsid w:val="008C5238"/>
    <w:rsid w:val="008C5242"/>
    <w:rsid w:val="008C532D"/>
    <w:rsid w:val="008C53BC"/>
    <w:rsid w:val="008C53F2"/>
    <w:rsid w:val="008C5479"/>
    <w:rsid w:val="008C5480"/>
    <w:rsid w:val="008C5586"/>
    <w:rsid w:val="008C5A9B"/>
    <w:rsid w:val="008C5AFD"/>
    <w:rsid w:val="008C5BD8"/>
    <w:rsid w:val="008C5CBD"/>
    <w:rsid w:val="008C5D40"/>
    <w:rsid w:val="008C5F1F"/>
    <w:rsid w:val="008C636C"/>
    <w:rsid w:val="008C6376"/>
    <w:rsid w:val="008C6546"/>
    <w:rsid w:val="008C66CD"/>
    <w:rsid w:val="008C67FF"/>
    <w:rsid w:val="008C6879"/>
    <w:rsid w:val="008C68B4"/>
    <w:rsid w:val="008C697C"/>
    <w:rsid w:val="008C6A77"/>
    <w:rsid w:val="008C6C7D"/>
    <w:rsid w:val="008C6CB6"/>
    <w:rsid w:val="008C6D0B"/>
    <w:rsid w:val="008C6E57"/>
    <w:rsid w:val="008C6F9C"/>
    <w:rsid w:val="008C70A4"/>
    <w:rsid w:val="008C7174"/>
    <w:rsid w:val="008C750E"/>
    <w:rsid w:val="008C7994"/>
    <w:rsid w:val="008C7A2E"/>
    <w:rsid w:val="008C7AE0"/>
    <w:rsid w:val="008C7AEC"/>
    <w:rsid w:val="008C7B87"/>
    <w:rsid w:val="008C7BDA"/>
    <w:rsid w:val="008D0022"/>
    <w:rsid w:val="008D009F"/>
    <w:rsid w:val="008D00E4"/>
    <w:rsid w:val="008D0168"/>
    <w:rsid w:val="008D025E"/>
    <w:rsid w:val="008D027E"/>
    <w:rsid w:val="008D037F"/>
    <w:rsid w:val="008D03B6"/>
    <w:rsid w:val="008D05FF"/>
    <w:rsid w:val="008D060B"/>
    <w:rsid w:val="008D07C2"/>
    <w:rsid w:val="008D08A9"/>
    <w:rsid w:val="008D090E"/>
    <w:rsid w:val="008D0A52"/>
    <w:rsid w:val="008D0A83"/>
    <w:rsid w:val="008D0A91"/>
    <w:rsid w:val="008D0B85"/>
    <w:rsid w:val="008D0C5C"/>
    <w:rsid w:val="008D0CA4"/>
    <w:rsid w:val="008D0DD5"/>
    <w:rsid w:val="008D0EDF"/>
    <w:rsid w:val="008D0F0A"/>
    <w:rsid w:val="008D0F54"/>
    <w:rsid w:val="008D0F71"/>
    <w:rsid w:val="008D10E0"/>
    <w:rsid w:val="008D1127"/>
    <w:rsid w:val="008D123C"/>
    <w:rsid w:val="008D13F4"/>
    <w:rsid w:val="008D13FC"/>
    <w:rsid w:val="008D1422"/>
    <w:rsid w:val="008D14FF"/>
    <w:rsid w:val="008D1A94"/>
    <w:rsid w:val="008D1B2B"/>
    <w:rsid w:val="008D1CB0"/>
    <w:rsid w:val="008D1D94"/>
    <w:rsid w:val="008D2365"/>
    <w:rsid w:val="008D25F8"/>
    <w:rsid w:val="008D281C"/>
    <w:rsid w:val="008D2925"/>
    <w:rsid w:val="008D2A2C"/>
    <w:rsid w:val="008D2C2F"/>
    <w:rsid w:val="008D2C52"/>
    <w:rsid w:val="008D2DF5"/>
    <w:rsid w:val="008D2F22"/>
    <w:rsid w:val="008D3013"/>
    <w:rsid w:val="008D30C6"/>
    <w:rsid w:val="008D3115"/>
    <w:rsid w:val="008D3192"/>
    <w:rsid w:val="008D322B"/>
    <w:rsid w:val="008D33DD"/>
    <w:rsid w:val="008D358F"/>
    <w:rsid w:val="008D374D"/>
    <w:rsid w:val="008D376A"/>
    <w:rsid w:val="008D3878"/>
    <w:rsid w:val="008D38B9"/>
    <w:rsid w:val="008D38D3"/>
    <w:rsid w:val="008D3ACE"/>
    <w:rsid w:val="008D3DDC"/>
    <w:rsid w:val="008D4003"/>
    <w:rsid w:val="008D4115"/>
    <w:rsid w:val="008D4121"/>
    <w:rsid w:val="008D42F3"/>
    <w:rsid w:val="008D43D9"/>
    <w:rsid w:val="008D4446"/>
    <w:rsid w:val="008D46C0"/>
    <w:rsid w:val="008D47B4"/>
    <w:rsid w:val="008D4AA2"/>
    <w:rsid w:val="008D4C1E"/>
    <w:rsid w:val="008D4D40"/>
    <w:rsid w:val="008D4EB3"/>
    <w:rsid w:val="008D501A"/>
    <w:rsid w:val="008D5034"/>
    <w:rsid w:val="008D5094"/>
    <w:rsid w:val="008D50FD"/>
    <w:rsid w:val="008D53AC"/>
    <w:rsid w:val="008D53F5"/>
    <w:rsid w:val="008D5421"/>
    <w:rsid w:val="008D573E"/>
    <w:rsid w:val="008D59EF"/>
    <w:rsid w:val="008D5BB5"/>
    <w:rsid w:val="008D5D4A"/>
    <w:rsid w:val="008D5D6F"/>
    <w:rsid w:val="008D5DC1"/>
    <w:rsid w:val="008D5DCE"/>
    <w:rsid w:val="008D6277"/>
    <w:rsid w:val="008D6388"/>
    <w:rsid w:val="008D680C"/>
    <w:rsid w:val="008D6855"/>
    <w:rsid w:val="008D6A1A"/>
    <w:rsid w:val="008D6B66"/>
    <w:rsid w:val="008D6D0E"/>
    <w:rsid w:val="008D6D9B"/>
    <w:rsid w:val="008D6E4C"/>
    <w:rsid w:val="008D6F2E"/>
    <w:rsid w:val="008D7233"/>
    <w:rsid w:val="008D7A9B"/>
    <w:rsid w:val="008D7E6B"/>
    <w:rsid w:val="008D7FFD"/>
    <w:rsid w:val="008E0214"/>
    <w:rsid w:val="008E0228"/>
    <w:rsid w:val="008E0248"/>
    <w:rsid w:val="008E0770"/>
    <w:rsid w:val="008E07A5"/>
    <w:rsid w:val="008E0892"/>
    <w:rsid w:val="008E0DAA"/>
    <w:rsid w:val="008E0DDF"/>
    <w:rsid w:val="008E0FE5"/>
    <w:rsid w:val="008E1071"/>
    <w:rsid w:val="008E1143"/>
    <w:rsid w:val="008E1260"/>
    <w:rsid w:val="008E133F"/>
    <w:rsid w:val="008E160E"/>
    <w:rsid w:val="008E1758"/>
    <w:rsid w:val="008E1956"/>
    <w:rsid w:val="008E1B18"/>
    <w:rsid w:val="008E1EB7"/>
    <w:rsid w:val="008E1FF9"/>
    <w:rsid w:val="008E21C8"/>
    <w:rsid w:val="008E225A"/>
    <w:rsid w:val="008E2354"/>
    <w:rsid w:val="008E2549"/>
    <w:rsid w:val="008E2685"/>
    <w:rsid w:val="008E2717"/>
    <w:rsid w:val="008E2745"/>
    <w:rsid w:val="008E27EE"/>
    <w:rsid w:val="008E2B87"/>
    <w:rsid w:val="008E2C13"/>
    <w:rsid w:val="008E2C87"/>
    <w:rsid w:val="008E2D5A"/>
    <w:rsid w:val="008E2E2C"/>
    <w:rsid w:val="008E30B4"/>
    <w:rsid w:val="008E34F5"/>
    <w:rsid w:val="008E3502"/>
    <w:rsid w:val="008E3519"/>
    <w:rsid w:val="008E3633"/>
    <w:rsid w:val="008E36D7"/>
    <w:rsid w:val="008E3954"/>
    <w:rsid w:val="008E39C6"/>
    <w:rsid w:val="008E3B40"/>
    <w:rsid w:val="008E3B96"/>
    <w:rsid w:val="008E3BF1"/>
    <w:rsid w:val="008E3C4A"/>
    <w:rsid w:val="008E49A2"/>
    <w:rsid w:val="008E4ACA"/>
    <w:rsid w:val="008E4B8B"/>
    <w:rsid w:val="008E4C56"/>
    <w:rsid w:val="008E4D62"/>
    <w:rsid w:val="008E4DC2"/>
    <w:rsid w:val="008E4FF6"/>
    <w:rsid w:val="008E502E"/>
    <w:rsid w:val="008E5184"/>
    <w:rsid w:val="008E51F2"/>
    <w:rsid w:val="008E5207"/>
    <w:rsid w:val="008E5244"/>
    <w:rsid w:val="008E52A8"/>
    <w:rsid w:val="008E52FB"/>
    <w:rsid w:val="008E535F"/>
    <w:rsid w:val="008E53E7"/>
    <w:rsid w:val="008E5469"/>
    <w:rsid w:val="008E57C2"/>
    <w:rsid w:val="008E57EB"/>
    <w:rsid w:val="008E5B8E"/>
    <w:rsid w:val="008E5BE7"/>
    <w:rsid w:val="008E5D2D"/>
    <w:rsid w:val="008E603C"/>
    <w:rsid w:val="008E6047"/>
    <w:rsid w:val="008E606A"/>
    <w:rsid w:val="008E619F"/>
    <w:rsid w:val="008E6287"/>
    <w:rsid w:val="008E62C8"/>
    <w:rsid w:val="008E6322"/>
    <w:rsid w:val="008E648C"/>
    <w:rsid w:val="008E69CF"/>
    <w:rsid w:val="008E6ABB"/>
    <w:rsid w:val="008E6B2C"/>
    <w:rsid w:val="008E6F63"/>
    <w:rsid w:val="008E6FA5"/>
    <w:rsid w:val="008E733E"/>
    <w:rsid w:val="008E7544"/>
    <w:rsid w:val="008E7545"/>
    <w:rsid w:val="008E7A91"/>
    <w:rsid w:val="008E7AC6"/>
    <w:rsid w:val="008E7AE8"/>
    <w:rsid w:val="008E7B72"/>
    <w:rsid w:val="008E7B9D"/>
    <w:rsid w:val="008E7CFE"/>
    <w:rsid w:val="008E7EE5"/>
    <w:rsid w:val="008E7F18"/>
    <w:rsid w:val="008E7F5E"/>
    <w:rsid w:val="008F0250"/>
    <w:rsid w:val="008F02DC"/>
    <w:rsid w:val="008F02DE"/>
    <w:rsid w:val="008F0316"/>
    <w:rsid w:val="008F048A"/>
    <w:rsid w:val="008F078A"/>
    <w:rsid w:val="008F08A0"/>
    <w:rsid w:val="008F0A85"/>
    <w:rsid w:val="008F0AAD"/>
    <w:rsid w:val="008F0B28"/>
    <w:rsid w:val="008F0CF2"/>
    <w:rsid w:val="008F0FB3"/>
    <w:rsid w:val="008F1002"/>
    <w:rsid w:val="008F1070"/>
    <w:rsid w:val="008F10BA"/>
    <w:rsid w:val="008F1271"/>
    <w:rsid w:val="008F13A5"/>
    <w:rsid w:val="008F1472"/>
    <w:rsid w:val="008F151E"/>
    <w:rsid w:val="008F1812"/>
    <w:rsid w:val="008F1896"/>
    <w:rsid w:val="008F194F"/>
    <w:rsid w:val="008F1AFC"/>
    <w:rsid w:val="008F1BA5"/>
    <w:rsid w:val="008F1C37"/>
    <w:rsid w:val="008F1C5D"/>
    <w:rsid w:val="008F1EDA"/>
    <w:rsid w:val="008F1F46"/>
    <w:rsid w:val="008F1F8E"/>
    <w:rsid w:val="008F1F93"/>
    <w:rsid w:val="008F207D"/>
    <w:rsid w:val="008F2944"/>
    <w:rsid w:val="008F2AB7"/>
    <w:rsid w:val="008F2D6A"/>
    <w:rsid w:val="008F2EB1"/>
    <w:rsid w:val="008F2EB7"/>
    <w:rsid w:val="008F2F59"/>
    <w:rsid w:val="008F3213"/>
    <w:rsid w:val="008F321D"/>
    <w:rsid w:val="008F33D0"/>
    <w:rsid w:val="008F34AA"/>
    <w:rsid w:val="008F34D1"/>
    <w:rsid w:val="008F3615"/>
    <w:rsid w:val="008F363A"/>
    <w:rsid w:val="008F381E"/>
    <w:rsid w:val="008F3944"/>
    <w:rsid w:val="008F3B3D"/>
    <w:rsid w:val="008F3C6F"/>
    <w:rsid w:val="008F3F19"/>
    <w:rsid w:val="008F42C7"/>
    <w:rsid w:val="008F4345"/>
    <w:rsid w:val="008F441F"/>
    <w:rsid w:val="008F4491"/>
    <w:rsid w:val="008F462E"/>
    <w:rsid w:val="008F4830"/>
    <w:rsid w:val="008F4851"/>
    <w:rsid w:val="008F49AC"/>
    <w:rsid w:val="008F4CFA"/>
    <w:rsid w:val="008F4CFD"/>
    <w:rsid w:val="008F4D23"/>
    <w:rsid w:val="008F4DC2"/>
    <w:rsid w:val="008F4F43"/>
    <w:rsid w:val="008F4F83"/>
    <w:rsid w:val="008F5047"/>
    <w:rsid w:val="008F5249"/>
    <w:rsid w:val="008F524D"/>
    <w:rsid w:val="008F54A5"/>
    <w:rsid w:val="008F5746"/>
    <w:rsid w:val="008F576C"/>
    <w:rsid w:val="008F576F"/>
    <w:rsid w:val="008F58D7"/>
    <w:rsid w:val="008F58EA"/>
    <w:rsid w:val="008F5D51"/>
    <w:rsid w:val="008F5D78"/>
    <w:rsid w:val="008F5E5B"/>
    <w:rsid w:val="008F5F0F"/>
    <w:rsid w:val="008F5F53"/>
    <w:rsid w:val="008F5FF4"/>
    <w:rsid w:val="008F608D"/>
    <w:rsid w:val="008F6176"/>
    <w:rsid w:val="008F628B"/>
    <w:rsid w:val="008F62BB"/>
    <w:rsid w:val="008F640D"/>
    <w:rsid w:val="008F6423"/>
    <w:rsid w:val="008F65E8"/>
    <w:rsid w:val="008F65E9"/>
    <w:rsid w:val="008F666A"/>
    <w:rsid w:val="008F671E"/>
    <w:rsid w:val="008F69A1"/>
    <w:rsid w:val="008F6B9F"/>
    <w:rsid w:val="008F6F0E"/>
    <w:rsid w:val="008F6F45"/>
    <w:rsid w:val="008F701B"/>
    <w:rsid w:val="008F70BE"/>
    <w:rsid w:val="008F70E1"/>
    <w:rsid w:val="008F71C7"/>
    <w:rsid w:val="008F727A"/>
    <w:rsid w:val="008F73CC"/>
    <w:rsid w:val="008F744B"/>
    <w:rsid w:val="008F7493"/>
    <w:rsid w:val="008F74CD"/>
    <w:rsid w:val="008F7677"/>
    <w:rsid w:val="008F7789"/>
    <w:rsid w:val="008F7905"/>
    <w:rsid w:val="008F7AAB"/>
    <w:rsid w:val="008F7ADE"/>
    <w:rsid w:val="008F7BDE"/>
    <w:rsid w:val="008F7C50"/>
    <w:rsid w:val="008F7C7D"/>
    <w:rsid w:val="0090004C"/>
    <w:rsid w:val="009001B5"/>
    <w:rsid w:val="009002D9"/>
    <w:rsid w:val="00900301"/>
    <w:rsid w:val="0090031B"/>
    <w:rsid w:val="0090033D"/>
    <w:rsid w:val="009003EC"/>
    <w:rsid w:val="0090059C"/>
    <w:rsid w:val="009006BF"/>
    <w:rsid w:val="009006C7"/>
    <w:rsid w:val="009006F3"/>
    <w:rsid w:val="00900774"/>
    <w:rsid w:val="009007E5"/>
    <w:rsid w:val="009008C1"/>
    <w:rsid w:val="00900A99"/>
    <w:rsid w:val="00900DBA"/>
    <w:rsid w:val="00900DCB"/>
    <w:rsid w:val="00900DDC"/>
    <w:rsid w:val="00901261"/>
    <w:rsid w:val="0090134D"/>
    <w:rsid w:val="0090149D"/>
    <w:rsid w:val="009014AF"/>
    <w:rsid w:val="009014ED"/>
    <w:rsid w:val="00901CF4"/>
    <w:rsid w:val="00901D24"/>
    <w:rsid w:val="00901EAD"/>
    <w:rsid w:val="00901FE4"/>
    <w:rsid w:val="00902113"/>
    <w:rsid w:val="009021B7"/>
    <w:rsid w:val="00902516"/>
    <w:rsid w:val="0090268C"/>
    <w:rsid w:val="009026E4"/>
    <w:rsid w:val="0090277E"/>
    <w:rsid w:val="009027D2"/>
    <w:rsid w:val="00902846"/>
    <w:rsid w:val="00902853"/>
    <w:rsid w:val="00902B4B"/>
    <w:rsid w:val="00902B7A"/>
    <w:rsid w:val="00902CFC"/>
    <w:rsid w:val="00902DDA"/>
    <w:rsid w:val="00902EFF"/>
    <w:rsid w:val="00902FED"/>
    <w:rsid w:val="00903123"/>
    <w:rsid w:val="009031AE"/>
    <w:rsid w:val="0090325E"/>
    <w:rsid w:val="00903279"/>
    <w:rsid w:val="00903336"/>
    <w:rsid w:val="00903B39"/>
    <w:rsid w:val="00903D83"/>
    <w:rsid w:val="00903F87"/>
    <w:rsid w:val="00903FC7"/>
    <w:rsid w:val="00903FF3"/>
    <w:rsid w:val="00904160"/>
    <w:rsid w:val="009041D6"/>
    <w:rsid w:val="0090440C"/>
    <w:rsid w:val="009044A6"/>
    <w:rsid w:val="00904552"/>
    <w:rsid w:val="00904578"/>
    <w:rsid w:val="00904A5A"/>
    <w:rsid w:val="00904A74"/>
    <w:rsid w:val="00904B27"/>
    <w:rsid w:val="00904D1C"/>
    <w:rsid w:val="00904EAC"/>
    <w:rsid w:val="00905000"/>
    <w:rsid w:val="009052D3"/>
    <w:rsid w:val="009053A3"/>
    <w:rsid w:val="00905453"/>
    <w:rsid w:val="009054CD"/>
    <w:rsid w:val="009056E9"/>
    <w:rsid w:val="0090582E"/>
    <w:rsid w:val="00905837"/>
    <w:rsid w:val="00905BB1"/>
    <w:rsid w:val="00905EC5"/>
    <w:rsid w:val="00905F3A"/>
    <w:rsid w:val="00905F45"/>
    <w:rsid w:val="009060ED"/>
    <w:rsid w:val="00906140"/>
    <w:rsid w:val="0090634E"/>
    <w:rsid w:val="009063CA"/>
    <w:rsid w:val="0090645D"/>
    <w:rsid w:val="0090658A"/>
    <w:rsid w:val="009065A1"/>
    <w:rsid w:val="00906752"/>
    <w:rsid w:val="0090689B"/>
    <w:rsid w:val="00906C1F"/>
    <w:rsid w:val="00906CC5"/>
    <w:rsid w:val="00906D70"/>
    <w:rsid w:val="00906F4D"/>
    <w:rsid w:val="0090703C"/>
    <w:rsid w:val="00907481"/>
    <w:rsid w:val="009074DD"/>
    <w:rsid w:val="009077FB"/>
    <w:rsid w:val="00907B22"/>
    <w:rsid w:val="00907BBB"/>
    <w:rsid w:val="00907FED"/>
    <w:rsid w:val="00910188"/>
    <w:rsid w:val="0091042A"/>
    <w:rsid w:val="00910733"/>
    <w:rsid w:val="00910794"/>
    <w:rsid w:val="00910836"/>
    <w:rsid w:val="009108BC"/>
    <w:rsid w:val="00910930"/>
    <w:rsid w:val="00910C34"/>
    <w:rsid w:val="00910DB5"/>
    <w:rsid w:val="00910E9E"/>
    <w:rsid w:val="00910F1E"/>
    <w:rsid w:val="00910F34"/>
    <w:rsid w:val="00910FE4"/>
    <w:rsid w:val="00911029"/>
    <w:rsid w:val="009110A2"/>
    <w:rsid w:val="009111A0"/>
    <w:rsid w:val="009116B2"/>
    <w:rsid w:val="0091175A"/>
    <w:rsid w:val="009117C4"/>
    <w:rsid w:val="009117DA"/>
    <w:rsid w:val="00911893"/>
    <w:rsid w:val="00911895"/>
    <w:rsid w:val="00911A5B"/>
    <w:rsid w:val="00911B22"/>
    <w:rsid w:val="00911B45"/>
    <w:rsid w:val="00911BEF"/>
    <w:rsid w:val="00911DBB"/>
    <w:rsid w:val="00911EE9"/>
    <w:rsid w:val="00911FCD"/>
    <w:rsid w:val="00912184"/>
    <w:rsid w:val="009121CD"/>
    <w:rsid w:val="009122A9"/>
    <w:rsid w:val="0091230E"/>
    <w:rsid w:val="009125E8"/>
    <w:rsid w:val="00912677"/>
    <w:rsid w:val="00912A86"/>
    <w:rsid w:val="00912AF2"/>
    <w:rsid w:val="00912CCA"/>
    <w:rsid w:val="00912CE3"/>
    <w:rsid w:val="00912DF0"/>
    <w:rsid w:val="00912EB7"/>
    <w:rsid w:val="009130E9"/>
    <w:rsid w:val="00913418"/>
    <w:rsid w:val="0091345C"/>
    <w:rsid w:val="009136C5"/>
    <w:rsid w:val="009137B2"/>
    <w:rsid w:val="00913A22"/>
    <w:rsid w:val="00913B3A"/>
    <w:rsid w:val="00913B52"/>
    <w:rsid w:val="00913C67"/>
    <w:rsid w:val="00913E39"/>
    <w:rsid w:val="00913FBA"/>
    <w:rsid w:val="00914203"/>
    <w:rsid w:val="00914394"/>
    <w:rsid w:val="00914465"/>
    <w:rsid w:val="00914583"/>
    <w:rsid w:val="00914595"/>
    <w:rsid w:val="00914683"/>
    <w:rsid w:val="00914693"/>
    <w:rsid w:val="00914972"/>
    <w:rsid w:val="00914998"/>
    <w:rsid w:val="009149BB"/>
    <w:rsid w:val="00914C2B"/>
    <w:rsid w:val="00914F56"/>
    <w:rsid w:val="009150FF"/>
    <w:rsid w:val="00915180"/>
    <w:rsid w:val="00915290"/>
    <w:rsid w:val="009152B6"/>
    <w:rsid w:val="00915343"/>
    <w:rsid w:val="0091536C"/>
    <w:rsid w:val="00915439"/>
    <w:rsid w:val="0091563B"/>
    <w:rsid w:val="009157BC"/>
    <w:rsid w:val="0091591E"/>
    <w:rsid w:val="00915982"/>
    <w:rsid w:val="00915A4A"/>
    <w:rsid w:val="00915BA4"/>
    <w:rsid w:val="00915BE8"/>
    <w:rsid w:val="00915D04"/>
    <w:rsid w:val="00915DE2"/>
    <w:rsid w:val="0091602E"/>
    <w:rsid w:val="00916032"/>
    <w:rsid w:val="00916053"/>
    <w:rsid w:val="00916071"/>
    <w:rsid w:val="009160BA"/>
    <w:rsid w:val="0091612D"/>
    <w:rsid w:val="00916258"/>
    <w:rsid w:val="0091630F"/>
    <w:rsid w:val="0091634D"/>
    <w:rsid w:val="009163B3"/>
    <w:rsid w:val="009164BE"/>
    <w:rsid w:val="0091667D"/>
    <w:rsid w:val="00916724"/>
    <w:rsid w:val="009168AA"/>
    <w:rsid w:val="00916A0A"/>
    <w:rsid w:val="00916B55"/>
    <w:rsid w:val="00916BBB"/>
    <w:rsid w:val="00916BEC"/>
    <w:rsid w:val="00916C31"/>
    <w:rsid w:val="00916F0A"/>
    <w:rsid w:val="00916FA1"/>
    <w:rsid w:val="00917102"/>
    <w:rsid w:val="00917148"/>
    <w:rsid w:val="009172C5"/>
    <w:rsid w:val="00917364"/>
    <w:rsid w:val="009174DA"/>
    <w:rsid w:val="00917569"/>
    <w:rsid w:val="0091777E"/>
    <w:rsid w:val="009178C8"/>
    <w:rsid w:val="00917B49"/>
    <w:rsid w:val="00917D81"/>
    <w:rsid w:val="00917F03"/>
    <w:rsid w:val="009200E1"/>
    <w:rsid w:val="009200F4"/>
    <w:rsid w:val="00920129"/>
    <w:rsid w:val="0092020D"/>
    <w:rsid w:val="00920307"/>
    <w:rsid w:val="00920354"/>
    <w:rsid w:val="0092040B"/>
    <w:rsid w:val="00920488"/>
    <w:rsid w:val="009205E1"/>
    <w:rsid w:val="00920674"/>
    <w:rsid w:val="00920689"/>
    <w:rsid w:val="00920699"/>
    <w:rsid w:val="00920712"/>
    <w:rsid w:val="00920C25"/>
    <w:rsid w:val="00920FEC"/>
    <w:rsid w:val="00921079"/>
    <w:rsid w:val="0092109E"/>
    <w:rsid w:val="00921129"/>
    <w:rsid w:val="00921198"/>
    <w:rsid w:val="00921351"/>
    <w:rsid w:val="0092138C"/>
    <w:rsid w:val="00921835"/>
    <w:rsid w:val="00921921"/>
    <w:rsid w:val="0092194C"/>
    <w:rsid w:val="00921985"/>
    <w:rsid w:val="00921B78"/>
    <w:rsid w:val="00921E11"/>
    <w:rsid w:val="00922077"/>
    <w:rsid w:val="00922087"/>
    <w:rsid w:val="00922294"/>
    <w:rsid w:val="009224E2"/>
    <w:rsid w:val="0092263E"/>
    <w:rsid w:val="009226C3"/>
    <w:rsid w:val="00922A3D"/>
    <w:rsid w:val="00922B01"/>
    <w:rsid w:val="00922BCA"/>
    <w:rsid w:val="00923068"/>
    <w:rsid w:val="0092315F"/>
    <w:rsid w:val="009233D3"/>
    <w:rsid w:val="0092371B"/>
    <w:rsid w:val="00923787"/>
    <w:rsid w:val="00923800"/>
    <w:rsid w:val="0092390A"/>
    <w:rsid w:val="00923A65"/>
    <w:rsid w:val="00923A84"/>
    <w:rsid w:val="00923BAB"/>
    <w:rsid w:val="00923F56"/>
    <w:rsid w:val="0092411C"/>
    <w:rsid w:val="00924128"/>
    <w:rsid w:val="00924170"/>
    <w:rsid w:val="009244EE"/>
    <w:rsid w:val="00924505"/>
    <w:rsid w:val="00924887"/>
    <w:rsid w:val="0092488C"/>
    <w:rsid w:val="0092490C"/>
    <w:rsid w:val="00924A20"/>
    <w:rsid w:val="00924A2A"/>
    <w:rsid w:val="00924B38"/>
    <w:rsid w:val="00924B52"/>
    <w:rsid w:val="009251B7"/>
    <w:rsid w:val="009253F4"/>
    <w:rsid w:val="009254B9"/>
    <w:rsid w:val="00925586"/>
    <w:rsid w:val="00925599"/>
    <w:rsid w:val="009255A8"/>
    <w:rsid w:val="009255AF"/>
    <w:rsid w:val="009257FB"/>
    <w:rsid w:val="00925913"/>
    <w:rsid w:val="009259AC"/>
    <w:rsid w:val="00925A35"/>
    <w:rsid w:val="00925D1E"/>
    <w:rsid w:val="0092600C"/>
    <w:rsid w:val="00926548"/>
    <w:rsid w:val="009266F0"/>
    <w:rsid w:val="0092671A"/>
    <w:rsid w:val="0092671D"/>
    <w:rsid w:val="00926776"/>
    <w:rsid w:val="009268EC"/>
    <w:rsid w:val="00926954"/>
    <w:rsid w:val="00926970"/>
    <w:rsid w:val="00926978"/>
    <w:rsid w:val="00926C4D"/>
    <w:rsid w:val="00926C56"/>
    <w:rsid w:val="00926EF8"/>
    <w:rsid w:val="00926F0E"/>
    <w:rsid w:val="00926F1D"/>
    <w:rsid w:val="00926F49"/>
    <w:rsid w:val="00927364"/>
    <w:rsid w:val="009273C9"/>
    <w:rsid w:val="0092740D"/>
    <w:rsid w:val="0092750F"/>
    <w:rsid w:val="0092761E"/>
    <w:rsid w:val="0092792D"/>
    <w:rsid w:val="00927A95"/>
    <w:rsid w:val="00927B57"/>
    <w:rsid w:val="00927BA5"/>
    <w:rsid w:val="00927E67"/>
    <w:rsid w:val="00927E91"/>
    <w:rsid w:val="0093001A"/>
    <w:rsid w:val="0093003E"/>
    <w:rsid w:val="009300C4"/>
    <w:rsid w:val="0093027B"/>
    <w:rsid w:val="0093038F"/>
    <w:rsid w:val="0093041F"/>
    <w:rsid w:val="009304C6"/>
    <w:rsid w:val="00930609"/>
    <w:rsid w:val="009306E5"/>
    <w:rsid w:val="009306FB"/>
    <w:rsid w:val="0093093D"/>
    <w:rsid w:val="00930A47"/>
    <w:rsid w:val="00930EC7"/>
    <w:rsid w:val="00930EEC"/>
    <w:rsid w:val="00930F18"/>
    <w:rsid w:val="00931031"/>
    <w:rsid w:val="00931085"/>
    <w:rsid w:val="00931105"/>
    <w:rsid w:val="009312E6"/>
    <w:rsid w:val="009313AD"/>
    <w:rsid w:val="00931402"/>
    <w:rsid w:val="00931513"/>
    <w:rsid w:val="009315B9"/>
    <w:rsid w:val="0093163E"/>
    <w:rsid w:val="0093166C"/>
    <w:rsid w:val="0093173B"/>
    <w:rsid w:val="00931818"/>
    <w:rsid w:val="00931857"/>
    <w:rsid w:val="009318D5"/>
    <w:rsid w:val="0093199E"/>
    <w:rsid w:val="009319A7"/>
    <w:rsid w:val="00931A71"/>
    <w:rsid w:val="00931A78"/>
    <w:rsid w:val="00931AF7"/>
    <w:rsid w:val="00931C7C"/>
    <w:rsid w:val="00931D4C"/>
    <w:rsid w:val="00932040"/>
    <w:rsid w:val="00932055"/>
    <w:rsid w:val="009321CA"/>
    <w:rsid w:val="009322F4"/>
    <w:rsid w:val="00932404"/>
    <w:rsid w:val="00932408"/>
    <w:rsid w:val="009325D5"/>
    <w:rsid w:val="0093262F"/>
    <w:rsid w:val="00932660"/>
    <w:rsid w:val="009326E5"/>
    <w:rsid w:val="009327AB"/>
    <w:rsid w:val="009329AE"/>
    <w:rsid w:val="009329F3"/>
    <w:rsid w:val="00932B52"/>
    <w:rsid w:val="00932E11"/>
    <w:rsid w:val="00932E2E"/>
    <w:rsid w:val="00932E70"/>
    <w:rsid w:val="00932EA1"/>
    <w:rsid w:val="00932EE9"/>
    <w:rsid w:val="00932F28"/>
    <w:rsid w:val="00933085"/>
    <w:rsid w:val="009330C9"/>
    <w:rsid w:val="009331E9"/>
    <w:rsid w:val="00933247"/>
    <w:rsid w:val="0093336A"/>
    <w:rsid w:val="00933452"/>
    <w:rsid w:val="00933479"/>
    <w:rsid w:val="0093354D"/>
    <w:rsid w:val="009335FA"/>
    <w:rsid w:val="00933A2F"/>
    <w:rsid w:val="00933B54"/>
    <w:rsid w:val="00933E73"/>
    <w:rsid w:val="00933FA8"/>
    <w:rsid w:val="009340EF"/>
    <w:rsid w:val="009343DC"/>
    <w:rsid w:val="009343F9"/>
    <w:rsid w:val="00934482"/>
    <w:rsid w:val="00934788"/>
    <w:rsid w:val="0093484B"/>
    <w:rsid w:val="009348E2"/>
    <w:rsid w:val="00934908"/>
    <w:rsid w:val="00934B57"/>
    <w:rsid w:val="00934B9F"/>
    <w:rsid w:val="00934CAC"/>
    <w:rsid w:val="00934D2C"/>
    <w:rsid w:val="00934E84"/>
    <w:rsid w:val="00934F94"/>
    <w:rsid w:val="00935178"/>
    <w:rsid w:val="009354D8"/>
    <w:rsid w:val="00935733"/>
    <w:rsid w:val="00935765"/>
    <w:rsid w:val="00935795"/>
    <w:rsid w:val="0093591B"/>
    <w:rsid w:val="0093598F"/>
    <w:rsid w:val="009359F5"/>
    <w:rsid w:val="00935A30"/>
    <w:rsid w:val="00935D27"/>
    <w:rsid w:val="00935D28"/>
    <w:rsid w:val="00935D5D"/>
    <w:rsid w:val="00935F67"/>
    <w:rsid w:val="00935F6F"/>
    <w:rsid w:val="009361F0"/>
    <w:rsid w:val="00936270"/>
    <w:rsid w:val="00936449"/>
    <w:rsid w:val="0093647F"/>
    <w:rsid w:val="009364D6"/>
    <w:rsid w:val="009364EC"/>
    <w:rsid w:val="0093654A"/>
    <w:rsid w:val="00936561"/>
    <w:rsid w:val="0093664B"/>
    <w:rsid w:val="0093675A"/>
    <w:rsid w:val="00936766"/>
    <w:rsid w:val="009368D3"/>
    <w:rsid w:val="00936911"/>
    <w:rsid w:val="00936955"/>
    <w:rsid w:val="00936B49"/>
    <w:rsid w:val="00936B74"/>
    <w:rsid w:val="00936BD7"/>
    <w:rsid w:val="00936CD7"/>
    <w:rsid w:val="00936E67"/>
    <w:rsid w:val="009377D3"/>
    <w:rsid w:val="009378B3"/>
    <w:rsid w:val="009379E0"/>
    <w:rsid w:val="00937AC7"/>
    <w:rsid w:val="00937BCE"/>
    <w:rsid w:val="00937C39"/>
    <w:rsid w:val="00937E45"/>
    <w:rsid w:val="00937F2D"/>
    <w:rsid w:val="00937F59"/>
    <w:rsid w:val="00937FC3"/>
    <w:rsid w:val="00940022"/>
    <w:rsid w:val="00940058"/>
    <w:rsid w:val="00940360"/>
    <w:rsid w:val="00940592"/>
    <w:rsid w:val="0094064D"/>
    <w:rsid w:val="0094067C"/>
    <w:rsid w:val="00940898"/>
    <w:rsid w:val="009409C0"/>
    <w:rsid w:val="009409F0"/>
    <w:rsid w:val="00940C3E"/>
    <w:rsid w:val="00940FE2"/>
    <w:rsid w:val="00941482"/>
    <w:rsid w:val="009414B5"/>
    <w:rsid w:val="009415D6"/>
    <w:rsid w:val="0094194A"/>
    <w:rsid w:val="00941A8F"/>
    <w:rsid w:val="00941D69"/>
    <w:rsid w:val="00941F43"/>
    <w:rsid w:val="0094217C"/>
    <w:rsid w:val="0094224A"/>
    <w:rsid w:val="009423B6"/>
    <w:rsid w:val="0094260A"/>
    <w:rsid w:val="0094283A"/>
    <w:rsid w:val="00942867"/>
    <w:rsid w:val="00942879"/>
    <w:rsid w:val="00942EEB"/>
    <w:rsid w:val="00942FA8"/>
    <w:rsid w:val="00943025"/>
    <w:rsid w:val="00943425"/>
    <w:rsid w:val="00943770"/>
    <w:rsid w:val="0094379A"/>
    <w:rsid w:val="00943894"/>
    <w:rsid w:val="00943943"/>
    <w:rsid w:val="00943C0E"/>
    <w:rsid w:val="00943C9A"/>
    <w:rsid w:val="0094415A"/>
    <w:rsid w:val="0094437F"/>
    <w:rsid w:val="009443F0"/>
    <w:rsid w:val="0094473B"/>
    <w:rsid w:val="009447CA"/>
    <w:rsid w:val="00944827"/>
    <w:rsid w:val="00944981"/>
    <w:rsid w:val="009449D1"/>
    <w:rsid w:val="00944A40"/>
    <w:rsid w:val="00944A56"/>
    <w:rsid w:val="00944E93"/>
    <w:rsid w:val="00945051"/>
    <w:rsid w:val="00945296"/>
    <w:rsid w:val="009452C3"/>
    <w:rsid w:val="00945356"/>
    <w:rsid w:val="009454F5"/>
    <w:rsid w:val="00945528"/>
    <w:rsid w:val="009455E2"/>
    <w:rsid w:val="00945887"/>
    <w:rsid w:val="00945C3B"/>
    <w:rsid w:val="00945E49"/>
    <w:rsid w:val="00945EDD"/>
    <w:rsid w:val="00945F5C"/>
    <w:rsid w:val="00945F68"/>
    <w:rsid w:val="00946008"/>
    <w:rsid w:val="0094600D"/>
    <w:rsid w:val="00946304"/>
    <w:rsid w:val="00946322"/>
    <w:rsid w:val="009463C8"/>
    <w:rsid w:val="00946580"/>
    <w:rsid w:val="0094672A"/>
    <w:rsid w:val="00946808"/>
    <w:rsid w:val="009468AF"/>
    <w:rsid w:val="009468D7"/>
    <w:rsid w:val="00946908"/>
    <w:rsid w:val="009469D2"/>
    <w:rsid w:val="00946A8A"/>
    <w:rsid w:val="00946B0D"/>
    <w:rsid w:val="00946F08"/>
    <w:rsid w:val="00947239"/>
    <w:rsid w:val="009472FB"/>
    <w:rsid w:val="00947351"/>
    <w:rsid w:val="0094751F"/>
    <w:rsid w:val="0094756E"/>
    <w:rsid w:val="0094760D"/>
    <w:rsid w:val="00947664"/>
    <w:rsid w:val="0094768D"/>
    <w:rsid w:val="009476B6"/>
    <w:rsid w:val="009477AD"/>
    <w:rsid w:val="00947828"/>
    <w:rsid w:val="00947A6A"/>
    <w:rsid w:val="00947C57"/>
    <w:rsid w:val="00947CAB"/>
    <w:rsid w:val="00947DE7"/>
    <w:rsid w:val="00947E8A"/>
    <w:rsid w:val="00947F34"/>
    <w:rsid w:val="00947F6A"/>
    <w:rsid w:val="00947F8C"/>
    <w:rsid w:val="0095006F"/>
    <w:rsid w:val="009501F7"/>
    <w:rsid w:val="00950247"/>
    <w:rsid w:val="0095036D"/>
    <w:rsid w:val="00950492"/>
    <w:rsid w:val="009504A7"/>
    <w:rsid w:val="009504A9"/>
    <w:rsid w:val="009504CE"/>
    <w:rsid w:val="009504EF"/>
    <w:rsid w:val="009505C5"/>
    <w:rsid w:val="0095066D"/>
    <w:rsid w:val="009506F0"/>
    <w:rsid w:val="009508D7"/>
    <w:rsid w:val="009509D1"/>
    <w:rsid w:val="00950B17"/>
    <w:rsid w:val="00950C5D"/>
    <w:rsid w:val="00950C98"/>
    <w:rsid w:val="00950CB1"/>
    <w:rsid w:val="00951199"/>
    <w:rsid w:val="009511A2"/>
    <w:rsid w:val="0095131E"/>
    <w:rsid w:val="009515A2"/>
    <w:rsid w:val="00951636"/>
    <w:rsid w:val="009516D8"/>
    <w:rsid w:val="009518DB"/>
    <w:rsid w:val="009519F2"/>
    <w:rsid w:val="00951A33"/>
    <w:rsid w:val="00951A59"/>
    <w:rsid w:val="00951BCE"/>
    <w:rsid w:val="00951C06"/>
    <w:rsid w:val="00951CA2"/>
    <w:rsid w:val="00951DF2"/>
    <w:rsid w:val="00951E89"/>
    <w:rsid w:val="009522D9"/>
    <w:rsid w:val="009522E3"/>
    <w:rsid w:val="009523AB"/>
    <w:rsid w:val="00952436"/>
    <w:rsid w:val="0095250E"/>
    <w:rsid w:val="0095252A"/>
    <w:rsid w:val="0095254F"/>
    <w:rsid w:val="0095262B"/>
    <w:rsid w:val="00952632"/>
    <w:rsid w:val="00952A1B"/>
    <w:rsid w:val="00952B1B"/>
    <w:rsid w:val="00952C71"/>
    <w:rsid w:val="00952DA1"/>
    <w:rsid w:val="00952E9F"/>
    <w:rsid w:val="00952EA4"/>
    <w:rsid w:val="00952F18"/>
    <w:rsid w:val="00952F5A"/>
    <w:rsid w:val="00952FA4"/>
    <w:rsid w:val="009531CD"/>
    <w:rsid w:val="009531D2"/>
    <w:rsid w:val="0095320A"/>
    <w:rsid w:val="009532F1"/>
    <w:rsid w:val="00953723"/>
    <w:rsid w:val="009537BB"/>
    <w:rsid w:val="009537D6"/>
    <w:rsid w:val="009539BB"/>
    <w:rsid w:val="00953B6B"/>
    <w:rsid w:val="00953E6B"/>
    <w:rsid w:val="00953FA4"/>
    <w:rsid w:val="00953FBD"/>
    <w:rsid w:val="00953FD3"/>
    <w:rsid w:val="0095403B"/>
    <w:rsid w:val="009542EB"/>
    <w:rsid w:val="00954478"/>
    <w:rsid w:val="009544C8"/>
    <w:rsid w:val="0095450F"/>
    <w:rsid w:val="0095452B"/>
    <w:rsid w:val="00954558"/>
    <w:rsid w:val="009547FA"/>
    <w:rsid w:val="00954997"/>
    <w:rsid w:val="00954AE1"/>
    <w:rsid w:val="00954EB1"/>
    <w:rsid w:val="00954FE6"/>
    <w:rsid w:val="00955174"/>
    <w:rsid w:val="009552A2"/>
    <w:rsid w:val="009552BE"/>
    <w:rsid w:val="00955360"/>
    <w:rsid w:val="009553EE"/>
    <w:rsid w:val="00955438"/>
    <w:rsid w:val="00955537"/>
    <w:rsid w:val="009555A6"/>
    <w:rsid w:val="00955820"/>
    <w:rsid w:val="0095588C"/>
    <w:rsid w:val="00955B72"/>
    <w:rsid w:val="00955BD7"/>
    <w:rsid w:val="00955BE8"/>
    <w:rsid w:val="00955C94"/>
    <w:rsid w:val="00955CD2"/>
    <w:rsid w:val="00955D16"/>
    <w:rsid w:val="00955D5F"/>
    <w:rsid w:val="00955DD8"/>
    <w:rsid w:val="009560C5"/>
    <w:rsid w:val="009564AB"/>
    <w:rsid w:val="00956544"/>
    <w:rsid w:val="009566E6"/>
    <w:rsid w:val="009568C9"/>
    <w:rsid w:val="00956A6E"/>
    <w:rsid w:val="00956AED"/>
    <w:rsid w:val="00956E50"/>
    <w:rsid w:val="00957006"/>
    <w:rsid w:val="00957087"/>
    <w:rsid w:val="00957089"/>
    <w:rsid w:val="0095708F"/>
    <w:rsid w:val="0095709A"/>
    <w:rsid w:val="00957184"/>
    <w:rsid w:val="009572DB"/>
    <w:rsid w:val="00957304"/>
    <w:rsid w:val="00957476"/>
    <w:rsid w:val="00957511"/>
    <w:rsid w:val="0095754B"/>
    <w:rsid w:val="009575FF"/>
    <w:rsid w:val="009576BB"/>
    <w:rsid w:val="00957789"/>
    <w:rsid w:val="0095783E"/>
    <w:rsid w:val="00957902"/>
    <w:rsid w:val="00957988"/>
    <w:rsid w:val="009579DF"/>
    <w:rsid w:val="00957C5D"/>
    <w:rsid w:val="00957D8D"/>
    <w:rsid w:val="00957EA6"/>
    <w:rsid w:val="00957FF1"/>
    <w:rsid w:val="009602DE"/>
    <w:rsid w:val="00960378"/>
    <w:rsid w:val="0096046E"/>
    <w:rsid w:val="009605DD"/>
    <w:rsid w:val="00960657"/>
    <w:rsid w:val="00960677"/>
    <w:rsid w:val="00960783"/>
    <w:rsid w:val="00960829"/>
    <w:rsid w:val="009608A3"/>
    <w:rsid w:val="009609F7"/>
    <w:rsid w:val="009609FD"/>
    <w:rsid w:val="00960B18"/>
    <w:rsid w:val="00960C7B"/>
    <w:rsid w:val="00960CA7"/>
    <w:rsid w:val="00960DA4"/>
    <w:rsid w:val="00960DEC"/>
    <w:rsid w:val="00960E4C"/>
    <w:rsid w:val="009610A2"/>
    <w:rsid w:val="009610CF"/>
    <w:rsid w:val="009610ED"/>
    <w:rsid w:val="00961101"/>
    <w:rsid w:val="00961164"/>
    <w:rsid w:val="009611BF"/>
    <w:rsid w:val="009612F1"/>
    <w:rsid w:val="0096130A"/>
    <w:rsid w:val="009613FC"/>
    <w:rsid w:val="0096145A"/>
    <w:rsid w:val="0096154A"/>
    <w:rsid w:val="00961BC2"/>
    <w:rsid w:val="00961DF9"/>
    <w:rsid w:val="00961E47"/>
    <w:rsid w:val="0096203C"/>
    <w:rsid w:val="00962218"/>
    <w:rsid w:val="0096235E"/>
    <w:rsid w:val="009623CD"/>
    <w:rsid w:val="00962533"/>
    <w:rsid w:val="0096255F"/>
    <w:rsid w:val="009625E1"/>
    <w:rsid w:val="009625EE"/>
    <w:rsid w:val="009626C9"/>
    <w:rsid w:val="00962750"/>
    <w:rsid w:val="009627B3"/>
    <w:rsid w:val="00962833"/>
    <w:rsid w:val="009628D9"/>
    <w:rsid w:val="00962AAE"/>
    <w:rsid w:val="00962BD9"/>
    <w:rsid w:val="00962C30"/>
    <w:rsid w:val="00963002"/>
    <w:rsid w:val="009630D5"/>
    <w:rsid w:val="00963649"/>
    <w:rsid w:val="009637AA"/>
    <w:rsid w:val="009638CE"/>
    <w:rsid w:val="00963959"/>
    <w:rsid w:val="00963A51"/>
    <w:rsid w:val="00963AC1"/>
    <w:rsid w:val="00963B01"/>
    <w:rsid w:val="00963B39"/>
    <w:rsid w:val="00963C3A"/>
    <w:rsid w:val="00963D94"/>
    <w:rsid w:val="00963DA6"/>
    <w:rsid w:val="00963F0B"/>
    <w:rsid w:val="00963F0E"/>
    <w:rsid w:val="0096404A"/>
    <w:rsid w:val="00964065"/>
    <w:rsid w:val="00964406"/>
    <w:rsid w:val="009644AD"/>
    <w:rsid w:val="009646DF"/>
    <w:rsid w:val="00964778"/>
    <w:rsid w:val="00964883"/>
    <w:rsid w:val="009648AE"/>
    <w:rsid w:val="0096492A"/>
    <w:rsid w:val="0096495A"/>
    <w:rsid w:val="00964B15"/>
    <w:rsid w:val="00964C2C"/>
    <w:rsid w:val="00964DA9"/>
    <w:rsid w:val="00964DBB"/>
    <w:rsid w:val="00964DC6"/>
    <w:rsid w:val="00964DD1"/>
    <w:rsid w:val="00964E21"/>
    <w:rsid w:val="009650C5"/>
    <w:rsid w:val="00965100"/>
    <w:rsid w:val="009652C9"/>
    <w:rsid w:val="00965636"/>
    <w:rsid w:val="009656AF"/>
    <w:rsid w:val="009657DF"/>
    <w:rsid w:val="009657F3"/>
    <w:rsid w:val="009658DC"/>
    <w:rsid w:val="0096593F"/>
    <w:rsid w:val="00965A3E"/>
    <w:rsid w:val="00965A5C"/>
    <w:rsid w:val="00965A69"/>
    <w:rsid w:val="00965B82"/>
    <w:rsid w:val="00965BD8"/>
    <w:rsid w:val="00965D37"/>
    <w:rsid w:val="00965DB8"/>
    <w:rsid w:val="00965E03"/>
    <w:rsid w:val="00965EA0"/>
    <w:rsid w:val="00965EB9"/>
    <w:rsid w:val="00965FBB"/>
    <w:rsid w:val="009660BF"/>
    <w:rsid w:val="0096611E"/>
    <w:rsid w:val="0096613B"/>
    <w:rsid w:val="0096624C"/>
    <w:rsid w:val="009665F2"/>
    <w:rsid w:val="00966617"/>
    <w:rsid w:val="00966749"/>
    <w:rsid w:val="00966A81"/>
    <w:rsid w:val="00966B3F"/>
    <w:rsid w:val="00966B70"/>
    <w:rsid w:val="00966BA9"/>
    <w:rsid w:val="00966C1D"/>
    <w:rsid w:val="00966C67"/>
    <w:rsid w:val="00966CF6"/>
    <w:rsid w:val="00966DF8"/>
    <w:rsid w:val="00966EB1"/>
    <w:rsid w:val="00967043"/>
    <w:rsid w:val="009671B8"/>
    <w:rsid w:val="0096721B"/>
    <w:rsid w:val="00967260"/>
    <w:rsid w:val="009674DF"/>
    <w:rsid w:val="00967546"/>
    <w:rsid w:val="00967715"/>
    <w:rsid w:val="00967912"/>
    <w:rsid w:val="009679EF"/>
    <w:rsid w:val="00967B88"/>
    <w:rsid w:val="00967DBF"/>
    <w:rsid w:val="00967E24"/>
    <w:rsid w:val="00967FAA"/>
    <w:rsid w:val="0096F136"/>
    <w:rsid w:val="009702DA"/>
    <w:rsid w:val="0097038C"/>
    <w:rsid w:val="009703F9"/>
    <w:rsid w:val="009704D3"/>
    <w:rsid w:val="009705D8"/>
    <w:rsid w:val="00970619"/>
    <w:rsid w:val="0097067C"/>
    <w:rsid w:val="00970835"/>
    <w:rsid w:val="00970C1A"/>
    <w:rsid w:val="00970D19"/>
    <w:rsid w:val="00970E38"/>
    <w:rsid w:val="00970ECD"/>
    <w:rsid w:val="009710EC"/>
    <w:rsid w:val="0097179A"/>
    <w:rsid w:val="009718A5"/>
    <w:rsid w:val="00971B4D"/>
    <w:rsid w:val="00971DE7"/>
    <w:rsid w:val="00971E35"/>
    <w:rsid w:val="00971EDB"/>
    <w:rsid w:val="00972204"/>
    <w:rsid w:val="0097222C"/>
    <w:rsid w:val="009725D7"/>
    <w:rsid w:val="0097270A"/>
    <w:rsid w:val="00972754"/>
    <w:rsid w:val="009727DE"/>
    <w:rsid w:val="00972A70"/>
    <w:rsid w:val="00972A90"/>
    <w:rsid w:val="00972AFC"/>
    <w:rsid w:val="00972B0D"/>
    <w:rsid w:val="00972B14"/>
    <w:rsid w:val="00972E51"/>
    <w:rsid w:val="00972EC2"/>
    <w:rsid w:val="00972F86"/>
    <w:rsid w:val="00972FB8"/>
    <w:rsid w:val="00973507"/>
    <w:rsid w:val="0097350F"/>
    <w:rsid w:val="00973692"/>
    <w:rsid w:val="009738E5"/>
    <w:rsid w:val="009738FB"/>
    <w:rsid w:val="0097390B"/>
    <w:rsid w:val="00973A16"/>
    <w:rsid w:val="00973BD6"/>
    <w:rsid w:val="00973D8B"/>
    <w:rsid w:val="00973E37"/>
    <w:rsid w:val="00973EF8"/>
    <w:rsid w:val="00973F3B"/>
    <w:rsid w:val="0097414E"/>
    <w:rsid w:val="009741B0"/>
    <w:rsid w:val="0097436E"/>
    <w:rsid w:val="0097447E"/>
    <w:rsid w:val="009744EA"/>
    <w:rsid w:val="00974616"/>
    <w:rsid w:val="009747D0"/>
    <w:rsid w:val="009747E8"/>
    <w:rsid w:val="0097496F"/>
    <w:rsid w:val="00974C4A"/>
    <w:rsid w:val="00974DA3"/>
    <w:rsid w:val="00975184"/>
    <w:rsid w:val="0097524B"/>
    <w:rsid w:val="0097556F"/>
    <w:rsid w:val="00975586"/>
    <w:rsid w:val="00975695"/>
    <w:rsid w:val="00975717"/>
    <w:rsid w:val="009757AD"/>
    <w:rsid w:val="00975833"/>
    <w:rsid w:val="0097598B"/>
    <w:rsid w:val="009759A2"/>
    <w:rsid w:val="00975A3A"/>
    <w:rsid w:val="00975CB7"/>
    <w:rsid w:val="00975D06"/>
    <w:rsid w:val="00975F7A"/>
    <w:rsid w:val="00975F8B"/>
    <w:rsid w:val="00976121"/>
    <w:rsid w:val="00976151"/>
    <w:rsid w:val="009761AA"/>
    <w:rsid w:val="009763AD"/>
    <w:rsid w:val="009765CA"/>
    <w:rsid w:val="0097676A"/>
    <w:rsid w:val="00976904"/>
    <w:rsid w:val="00976922"/>
    <w:rsid w:val="00976B37"/>
    <w:rsid w:val="00976DB6"/>
    <w:rsid w:val="00977221"/>
    <w:rsid w:val="009772B1"/>
    <w:rsid w:val="0097737F"/>
    <w:rsid w:val="00977535"/>
    <w:rsid w:val="00977563"/>
    <w:rsid w:val="009776D4"/>
    <w:rsid w:val="0097776F"/>
    <w:rsid w:val="00977958"/>
    <w:rsid w:val="00977CBD"/>
    <w:rsid w:val="00977E36"/>
    <w:rsid w:val="00977E48"/>
    <w:rsid w:val="00977F18"/>
    <w:rsid w:val="00977F89"/>
    <w:rsid w:val="0098004E"/>
    <w:rsid w:val="009801B6"/>
    <w:rsid w:val="0098030F"/>
    <w:rsid w:val="00980373"/>
    <w:rsid w:val="00980566"/>
    <w:rsid w:val="009805A9"/>
    <w:rsid w:val="009806E3"/>
    <w:rsid w:val="00980949"/>
    <w:rsid w:val="0098094B"/>
    <w:rsid w:val="009809A5"/>
    <w:rsid w:val="00980BA3"/>
    <w:rsid w:val="00980CE2"/>
    <w:rsid w:val="00980D19"/>
    <w:rsid w:val="00980DA4"/>
    <w:rsid w:val="00980E72"/>
    <w:rsid w:val="00981028"/>
    <w:rsid w:val="00981393"/>
    <w:rsid w:val="009815BB"/>
    <w:rsid w:val="00981600"/>
    <w:rsid w:val="0098162F"/>
    <w:rsid w:val="00981648"/>
    <w:rsid w:val="0098175A"/>
    <w:rsid w:val="009817D2"/>
    <w:rsid w:val="009817F5"/>
    <w:rsid w:val="00981836"/>
    <w:rsid w:val="00981A57"/>
    <w:rsid w:val="00981AFE"/>
    <w:rsid w:val="00981CA1"/>
    <w:rsid w:val="00981EA9"/>
    <w:rsid w:val="00982096"/>
    <w:rsid w:val="0098253F"/>
    <w:rsid w:val="0098270B"/>
    <w:rsid w:val="009827FD"/>
    <w:rsid w:val="0098280B"/>
    <w:rsid w:val="009828EE"/>
    <w:rsid w:val="009829AC"/>
    <w:rsid w:val="00982CA9"/>
    <w:rsid w:val="00982CC9"/>
    <w:rsid w:val="00982D8E"/>
    <w:rsid w:val="00982F85"/>
    <w:rsid w:val="0098330F"/>
    <w:rsid w:val="00983361"/>
    <w:rsid w:val="0098341C"/>
    <w:rsid w:val="00983476"/>
    <w:rsid w:val="009835C1"/>
    <w:rsid w:val="00983B29"/>
    <w:rsid w:val="00983B7D"/>
    <w:rsid w:val="00983D97"/>
    <w:rsid w:val="00983E6D"/>
    <w:rsid w:val="00983EA6"/>
    <w:rsid w:val="00983EAE"/>
    <w:rsid w:val="00983F9A"/>
    <w:rsid w:val="0098412F"/>
    <w:rsid w:val="00984304"/>
    <w:rsid w:val="009843E6"/>
    <w:rsid w:val="009845E1"/>
    <w:rsid w:val="0098462B"/>
    <w:rsid w:val="009846C6"/>
    <w:rsid w:val="00984824"/>
    <w:rsid w:val="00984907"/>
    <w:rsid w:val="00984ACB"/>
    <w:rsid w:val="00984C23"/>
    <w:rsid w:val="00984C73"/>
    <w:rsid w:val="00984E58"/>
    <w:rsid w:val="00984EFF"/>
    <w:rsid w:val="00984F2D"/>
    <w:rsid w:val="00984F51"/>
    <w:rsid w:val="00984FAA"/>
    <w:rsid w:val="00985039"/>
    <w:rsid w:val="0098512F"/>
    <w:rsid w:val="009851C3"/>
    <w:rsid w:val="0098520D"/>
    <w:rsid w:val="0098523E"/>
    <w:rsid w:val="009852E9"/>
    <w:rsid w:val="0098530B"/>
    <w:rsid w:val="0098532C"/>
    <w:rsid w:val="009853AA"/>
    <w:rsid w:val="0098560A"/>
    <w:rsid w:val="009856E5"/>
    <w:rsid w:val="00985AF5"/>
    <w:rsid w:val="00985B0E"/>
    <w:rsid w:val="00985D22"/>
    <w:rsid w:val="00985FF7"/>
    <w:rsid w:val="0098605D"/>
    <w:rsid w:val="009860D7"/>
    <w:rsid w:val="009861E7"/>
    <w:rsid w:val="00986258"/>
    <w:rsid w:val="009862C6"/>
    <w:rsid w:val="009864D7"/>
    <w:rsid w:val="009866F8"/>
    <w:rsid w:val="009869ED"/>
    <w:rsid w:val="00986A12"/>
    <w:rsid w:val="00986BC5"/>
    <w:rsid w:val="00986CE8"/>
    <w:rsid w:val="00986DD1"/>
    <w:rsid w:val="00986E17"/>
    <w:rsid w:val="00986EBF"/>
    <w:rsid w:val="00986F58"/>
    <w:rsid w:val="00987167"/>
    <w:rsid w:val="009872A6"/>
    <w:rsid w:val="009872BA"/>
    <w:rsid w:val="009873AD"/>
    <w:rsid w:val="009873B9"/>
    <w:rsid w:val="009873D9"/>
    <w:rsid w:val="0098741C"/>
    <w:rsid w:val="0098763D"/>
    <w:rsid w:val="009877C6"/>
    <w:rsid w:val="009877E4"/>
    <w:rsid w:val="009878BD"/>
    <w:rsid w:val="00987E8F"/>
    <w:rsid w:val="00987EF7"/>
    <w:rsid w:val="00987F73"/>
    <w:rsid w:val="00990026"/>
    <w:rsid w:val="009900DF"/>
    <w:rsid w:val="00990599"/>
    <w:rsid w:val="009905D2"/>
    <w:rsid w:val="00990765"/>
    <w:rsid w:val="009907C0"/>
    <w:rsid w:val="00990828"/>
    <w:rsid w:val="00990861"/>
    <w:rsid w:val="00990965"/>
    <w:rsid w:val="00990AD1"/>
    <w:rsid w:val="00990B61"/>
    <w:rsid w:val="00990C02"/>
    <w:rsid w:val="00990D55"/>
    <w:rsid w:val="00990D80"/>
    <w:rsid w:val="00990E67"/>
    <w:rsid w:val="00990EEE"/>
    <w:rsid w:val="0099142B"/>
    <w:rsid w:val="00991551"/>
    <w:rsid w:val="00991789"/>
    <w:rsid w:val="009918B3"/>
    <w:rsid w:val="0099196A"/>
    <w:rsid w:val="00991A7E"/>
    <w:rsid w:val="00991AFC"/>
    <w:rsid w:val="00991C07"/>
    <w:rsid w:val="00991C3C"/>
    <w:rsid w:val="00991E71"/>
    <w:rsid w:val="0099204F"/>
    <w:rsid w:val="009923A3"/>
    <w:rsid w:val="009924E3"/>
    <w:rsid w:val="00992691"/>
    <w:rsid w:val="0099271F"/>
    <w:rsid w:val="009927F7"/>
    <w:rsid w:val="0099287E"/>
    <w:rsid w:val="00992978"/>
    <w:rsid w:val="00992A9C"/>
    <w:rsid w:val="00992ACF"/>
    <w:rsid w:val="00992DA4"/>
    <w:rsid w:val="00992DD2"/>
    <w:rsid w:val="00993040"/>
    <w:rsid w:val="009932F0"/>
    <w:rsid w:val="00993528"/>
    <w:rsid w:val="00993604"/>
    <w:rsid w:val="00993702"/>
    <w:rsid w:val="009937A5"/>
    <w:rsid w:val="00993A3C"/>
    <w:rsid w:val="00993B76"/>
    <w:rsid w:val="00993C05"/>
    <w:rsid w:val="00993DC0"/>
    <w:rsid w:val="00994050"/>
    <w:rsid w:val="0099410F"/>
    <w:rsid w:val="0099431C"/>
    <w:rsid w:val="009943FA"/>
    <w:rsid w:val="00994662"/>
    <w:rsid w:val="009946DA"/>
    <w:rsid w:val="0099483C"/>
    <w:rsid w:val="009949B3"/>
    <w:rsid w:val="00994C74"/>
    <w:rsid w:val="00994D43"/>
    <w:rsid w:val="00994DC7"/>
    <w:rsid w:val="00994DF7"/>
    <w:rsid w:val="00994E7A"/>
    <w:rsid w:val="00994FA2"/>
    <w:rsid w:val="0099532A"/>
    <w:rsid w:val="00995336"/>
    <w:rsid w:val="0099536C"/>
    <w:rsid w:val="00995373"/>
    <w:rsid w:val="009956BD"/>
    <w:rsid w:val="00995821"/>
    <w:rsid w:val="0099591C"/>
    <w:rsid w:val="0099591E"/>
    <w:rsid w:val="00995995"/>
    <w:rsid w:val="00995B98"/>
    <w:rsid w:val="00995B9A"/>
    <w:rsid w:val="00995BCB"/>
    <w:rsid w:val="00995C1D"/>
    <w:rsid w:val="00995CA5"/>
    <w:rsid w:val="00995CE7"/>
    <w:rsid w:val="00995D2A"/>
    <w:rsid w:val="00995DB6"/>
    <w:rsid w:val="0099638D"/>
    <w:rsid w:val="00996939"/>
    <w:rsid w:val="009969CB"/>
    <w:rsid w:val="00996A3E"/>
    <w:rsid w:val="00996A67"/>
    <w:rsid w:val="00996A68"/>
    <w:rsid w:val="00996B3D"/>
    <w:rsid w:val="00996BEE"/>
    <w:rsid w:val="00996BF5"/>
    <w:rsid w:val="00996C39"/>
    <w:rsid w:val="00996E5C"/>
    <w:rsid w:val="00996EC6"/>
    <w:rsid w:val="0099721A"/>
    <w:rsid w:val="00997674"/>
    <w:rsid w:val="00997825"/>
    <w:rsid w:val="00997B41"/>
    <w:rsid w:val="00997EB1"/>
    <w:rsid w:val="009A003D"/>
    <w:rsid w:val="009A0041"/>
    <w:rsid w:val="009A008E"/>
    <w:rsid w:val="009A00A8"/>
    <w:rsid w:val="009A034A"/>
    <w:rsid w:val="009A0358"/>
    <w:rsid w:val="009A03FD"/>
    <w:rsid w:val="009A04F3"/>
    <w:rsid w:val="009A05A6"/>
    <w:rsid w:val="009A0667"/>
    <w:rsid w:val="009A070A"/>
    <w:rsid w:val="009A0945"/>
    <w:rsid w:val="009A0B29"/>
    <w:rsid w:val="009A0B2B"/>
    <w:rsid w:val="009A0B3B"/>
    <w:rsid w:val="009A0B88"/>
    <w:rsid w:val="009A0F92"/>
    <w:rsid w:val="009A10F3"/>
    <w:rsid w:val="009A120D"/>
    <w:rsid w:val="009A1607"/>
    <w:rsid w:val="009A16B4"/>
    <w:rsid w:val="009A17FE"/>
    <w:rsid w:val="009A1A72"/>
    <w:rsid w:val="009A1C72"/>
    <w:rsid w:val="009A1CE7"/>
    <w:rsid w:val="009A20BD"/>
    <w:rsid w:val="009A2243"/>
    <w:rsid w:val="009A23C8"/>
    <w:rsid w:val="009A2477"/>
    <w:rsid w:val="009A24E0"/>
    <w:rsid w:val="009A2664"/>
    <w:rsid w:val="009A26F9"/>
    <w:rsid w:val="009A27A8"/>
    <w:rsid w:val="009A29D6"/>
    <w:rsid w:val="009A2A23"/>
    <w:rsid w:val="009A2A70"/>
    <w:rsid w:val="009A2D62"/>
    <w:rsid w:val="009A2EC2"/>
    <w:rsid w:val="009A30FE"/>
    <w:rsid w:val="009A3187"/>
    <w:rsid w:val="009A3208"/>
    <w:rsid w:val="009A3562"/>
    <w:rsid w:val="009A3697"/>
    <w:rsid w:val="009A373F"/>
    <w:rsid w:val="009A3851"/>
    <w:rsid w:val="009A395F"/>
    <w:rsid w:val="009A3C9D"/>
    <w:rsid w:val="009A3D46"/>
    <w:rsid w:val="009A3D6C"/>
    <w:rsid w:val="009A3F4D"/>
    <w:rsid w:val="009A40EA"/>
    <w:rsid w:val="009A4122"/>
    <w:rsid w:val="009A44BC"/>
    <w:rsid w:val="009A465C"/>
    <w:rsid w:val="009A46D8"/>
    <w:rsid w:val="009A48AD"/>
    <w:rsid w:val="009A48B1"/>
    <w:rsid w:val="009A4961"/>
    <w:rsid w:val="009A49D8"/>
    <w:rsid w:val="009A4A37"/>
    <w:rsid w:val="009A4A9E"/>
    <w:rsid w:val="009A4AA9"/>
    <w:rsid w:val="009A4AD5"/>
    <w:rsid w:val="009A4FA0"/>
    <w:rsid w:val="009A50E1"/>
    <w:rsid w:val="009A51C5"/>
    <w:rsid w:val="009A5251"/>
    <w:rsid w:val="009A538D"/>
    <w:rsid w:val="009A53AC"/>
    <w:rsid w:val="009A53AF"/>
    <w:rsid w:val="009A57F9"/>
    <w:rsid w:val="009A5BD8"/>
    <w:rsid w:val="009A5D87"/>
    <w:rsid w:val="009A5D8B"/>
    <w:rsid w:val="009A5F61"/>
    <w:rsid w:val="009A6114"/>
    <w:rsid w:val="009A6479"/>
    <w:rsid w:val="009A649E"/>
    <w:rsid w:val="009A6555"/>
    <w:rsid w:val="009A657D"/>
    <w:rsid w:val="009A6720"/>
    <w:rsid w:val="009A6794"/>
    <w:rsid w:val="009A687D"/>
    <w:rsid w:val="009A6AA3"/>
    <w:rsid w:val="009A6C68"/>
    <w:rsid w:val="009A6DF9"/>
    <w:rsid w:val="009A6EE2"/>
    <w:rsid w:val="009A6F20"/>
    <w:rsid w:val="009A72B5"/>
    <w:rsid w:val="009A76B2"/>
    <w:rsid w:val="009A776E"/>
    <w:rsid w:val="009A7874"/>
    <w:rsid w:val="009A7C60"/>
    <w:rsid w:val="009A7F05"/>
    <w:rsid w:val="009A7F0E"/>
    <w:rsid w:val="009A7F6F"/>
    <w:rsid w:val="009B0157"/>
    <w:rsid w:val="009B0275"/>
    <w:rsid w:val="009B0327"/>
    <w:rsid w:val="009B0422"/>
    <w:rsid w:val="009B04E9"/>
    <w:rsid w:val="009B0503"/>
    <w:rsid w:val="009B0544"/>
    <w:rsid w:val="009B0BA0"/>
    <w:rsid w:val="009B0BB1"/>
    <w:rsid w:val="009B0C32"/>
    <w:rsid w:val="009B0C65"/>
    <w:rsid w:val="009B0E10"/>
    <w:rsid w:val="009B1117"/>
    <w:rsid w:val="009B1249"/>
    <w:rsid w:val="009B1543"/>
    <w:rsid w:val="009B159C"/>
    <w:rsid w:val="009B166A"/>
    <w:rsid w:val="009B1807"/>
    <w:rsid w:val="009B1970"/>
    <w:rsid w:val="009B1B4C"/>
    <w:rsid w:val="009B1BF3"/>
    <w:rsid w:val="009B1F0D"/>
    <w:rsid w:val="009B1F5A"/>
    <w:rsid w:val="009B2062"/>
    <w:rsid w:val="009B2244"/>
    <w:rsid w:val="009B2254"/>
    <w:rsid w:val="009B23D8"/>
    <w:rsid w:val="009B245F"/>
    <w:rsid w:val="009B248A"/>
    <w:rsid w:val="009B258D"/>
    <w:rsid w:val="009B26F4"/>
    <w:rsid w:val="009B288A"/>
    <w:rsid w:val="009B295F"/>
    <w:rsid w:val="009B2A4A"/>
    <w:rsid w:val="009B2D22"/>
    <w:rsid w:val="009B2F57"/>
    <w:rsid w:val="009B3080"/>
    <w:rsid w:val="009B3168"/>
    <w:rsid w:val="009B36D4"/>
    <w:rsid w:val="009B37B3"/>
    <w:rsid w:val="009B389D"/>
    <w:rsid w:val="009B3930"/>
    <w:rsid w:val="009B3963"/>
    <w:rsid w:val="009B3A9C"/>
    <w:rsid w:val="009B3B0E"/>
    <w:rsid w:val="009B3D32"/>
    <w:rsid w:val="009B3E5B"/>
    <w:rsid w:val="009B3EA1"/>
    <w:rsid w:val="009B3F93"/>
    <w:rsid w:val="009B41E8"/>
    <w:rsid w:val="009B421C"/>
    <w:rsid w:val="009B448D"/>
    <w:rsid w:val="009B44BC"/>
    <w:rsid w:val="009B4511"/>
    <w:rsid w:val="009B4548"/>
    <w:rsid w:val="009B4575"/>
    <w:rsid w:val="009B47A0"/>
    <w:rsid w:val="009B4B2C"/>
    <w:rsid w:val="009B4E0E"/>
    <w:rsid w:val="009B4E64"/>
    <w:rsid w:val="009B4ECF"/>
    <w:rsid w:val="009B4F0E"/>
    <w:rsid w:val="009B4F8F"/>
    <w:rsid w:val="009B50A3"/>
    <w:rsid w:val="009B5354"/>
    <w:rsid w:val="009B55BF"/>
    <w:rsid w:val="009B574B"/>
    <w:rsid w:val="009B5773"/>
    <w:rsid w:val="009B578A"/>
    <w:rsid w:val="009B594F"/>
    <w:rsid w:val="009B5DC2"/>
    <w:rsid w:val="009B6141"/>
    <w:rsid w:val="009B637B"/>
    <w:rsid w:val="009B6475"/>
    <w:rsid w:val="009B658C"/>
    <w:rsid w:val="009B65D4"/>
    <w:rsid w:val="009B669B"/>
    <w:rsid w:val="009B66E6"/>
    <w:rsid w:val="009B697A"/>
    <w:rsid w:val="009B6A7E"/>
    <w:rsid w:val="009B6B43"/>
    <w:rsid w:val="009B6D0E"/>
    <w:rsid w:val="009B6E4C"/>
    <w:rsid w:val="009B6EF7"/>
    <w:rsid w:val="009B6F9C"/>
    <w:rsid w:val="009B700C"/>
    <w:rsid w:val="009B70C4"/>
    <w:rsid w:val="009B710B"/>
    <w:rsid w:val="009B73B6"/>
    <w:rsid w:val="009B7515"/>
    <w:rsid w:val="009B7640"/>
    <w:rsid w:val="009B77BE"/>
    <w:rsid w:val="009B7827"/>
    <w:rsid w:val="009B7A8D"/>
    <w:rsid w:val="009B7AEB"/>
    <w:rsid w:val="009B7BDA"/>
    <w:rsid w:val="009B7D88"/>
    <w:rsid w:val="009B7DD8"/>
    <w:rsid w:val="009C0078"/>
    <w:rsid w:val="009C00BC"/>
    <w:rsid w:val="009C014D"/>
    <w:rsid w:val="009C0273"/>
    <w:rsid w:val="009C038F"/>
    <w:rsid w:val="009C0733"/>
    <w:rsid w:val="009C07C5"/>
    <w:rsid w:val="009C07C8"/>
    <w:rsid w:val="009C0883"/>
    <w:rsid w:val="009C0A17"/>
    <w:rsid w:val="009C0A43"/>
    <w:rsid w:val="009C0A98"/>
    <w:rsid w:val="009C0C0F"/>
    <w:rsid w:val="009C0C24"/>
    <w:rsid w:val="009C0DA7"/>
    <w:rsid w:val="009C0DB6"/>
    <w:rsid w:val="009C0E9F"/>
    <w:rsid w:val="009C1018"/>
    <w:rsid w:val="009C1237"/>
    <w:rsid w:val="009C1240"/>
    <w:rsid w:val="009C127B"/>
    <w:rsid w:val="009C12D8"/>
    <w:rsid w:val="009C135D"/>
    <w:rsid w:val="009C138B"/>
    <w:rsid w:val="009C140A"/>
    <w:rsid w:val="009C158A"/>
    <w:rsid w:val="009C170E"/>
    <w:rsid w:val="009C173E"/>
    <w:rsid w:val="009C175A"/>
    <w:rsid w:val="009C189E"/>
    <w:rsid w:val="009C18E5"/>
    <w:rsid w:val="009C19B5"/>
    <w:rsid w:val="009C1A00"/>
    <w:rsid w:val="009C1DAD"/>
    <w:rsid w:val="009C1F61"/>
    <w:rsid w:val="009C2258"/>
    <w:rsid w:val="009C2383"/>
    <w:rsid w:val="009C2443"/>
    <w:rsid w:val="009C24ED"/>
    <w:rsid w:val="009C26CC"/>
    <w:rsid w:val="009C288B"/>
    <w:rsid w:val="009C28FB"/>
    <w:rsid w:val="009C291C"/>
    <w:rsid w:val="009C2980"/>
    <w:rsid w:val="009C2995"/>
    <w:rsid w:val="009C29DE"/>
    <w:rsid w:val="009C2A0B"/>
    <w:rsid w:val="009C2AB9"/>
    <w:rsid w:val="009C2BC6"/>
    <w:rsid w:val="009C2DDA"/>
    <w:rsid w:val="009C2EBF"/>
    <w:rsid w:val="009C30B5"/>
    <w:rsid w:val="009C31B2"/>
    <w:rsid w:val="009C31C7"/>
    <w:rsid w:val="009C32A1"/>
    <w:rsid w:val="009C3551"/>
    <w:rsid w:val="009C3574"/>
    <w:rsid w:val="009C39F8"/>
    <w:rsid w:val="009C3D86"/>
    <w:rsid w:val="009C3FE8"/>
    <w:rsid w:val="009C416F"/>
    <w:rsid w:val="009C423A"/>
    <w:rsid w:val="009C4297"/>
    <w:rsid w:val="009C43AB"/>
    <w:rsid w:val="009C44E6"/>
    <w:rsid w:val="009C45A2"/>
    <w:rsid w:val="009C489A"/>
    <w:rsid w:val="009C4987"/>
    <w:rsid w:val="009C4C24"/>
    <w:rsid w:val="009C4C43"/>
    <w:rsid w:val="009C4C89"/>
    <w:rsid w:val="009C4CDF"/>
    <w:rsid w:val="009C4DD8"/>
    <w:rsid w:val="009C4E36"/>
    <w:rsid w:val="009C5006"/>
    <w:rsid w:val="009C517C"/>
    <w:rsid w:val="009C5246"/>
    <w:rsid w:val="009C52D4"/>
    <w:rsid w:val="009C53AA"/>
    <w:rsid w:val="009C56F2"/>
    <w:rsid w:val="009C57AF"/>
    <w:rsid w:val="009C5B34"/>
    <w:rsid w:val="009C5B91"/>
    <w:rsid w:val="009C5C2E"/>
    <w:rsid w:val="009C5C96"/>
    <w:rsid w:val="009C5DE0"/>
    <w:rsid w:val="009C5DEA"/>
    <w:rsid w:val="009C5EC5"/>
    <w:rsid w:val="009C5ED1"/>
    <w:rsid w:val="009C602A"/>
    <w:rsid w:val="009C60A1"/>
    <w:rsid w:val="009C61AE"/>
    <w:rsid w:val="009C6647"/>
    <w:rsid w:val="009C676F"/>
    <w:rsid w:val="009C68CD"/>
    <w:rsid w:val="009C69B1"/>
    <w:rsid w:val="009C6A11"/>
    <w:rsid w:val="009C6A2C"/>
    <w:rsid w:val="009C6AB2"/>
    <w:rsid w:val="009C6AFC"/>
    <w:rsid w:val="009C6BE0"/>
    <w:rsid w:val="009C6C1F"/>
    <w:rsid w:val="009C6E89"/>
    <w:rsid w:val="009C6F4A"/>
    <w:rsid w:val="009C7131"/>
    <w:rsid w:val="009C7622"/>
    <w:rsid w:val="009C766E"/>
    <w:rsid w:val="009C76A3"/>
    <w:rsid w:val="009C7807"/>
    <w:rsid w:val="009C78C6"/>
    <w:rsid w:val="009C7AEF"/>
    <w:rsid w:val="009C7D43"/>
    <w:rsid w:val="009C7D8D"/>
    <w:rsid w:val="009C7DC4"/>
    <w:rsid w:val="009C7ECE"/>
    <w:rsid w:val="009C7FF0"/>
    <w:rsid w:val="009D02BE"/>
    <w:rsid w:val="009D0539"/>
    <w:rsid w:val="009D055A"/>
    <w:rsid w:val="009D065A"/>
    <w:rsid w:val="009D06CA"/>
    <w:rsid w:val="009D072E"/>
    <w:rsid w:val="009D0A78"/>
    <w:rsid w:val="009D0B0F"/>
    <w:rsid w:val="009D0BBD"/>
    <w:rsid w:val="009D0F16"/>
    <w:rsid w:val="009D1128"/>
    <w:rsid w:val="009D1157"/>
    <w:rsid w:val="009D166D"/>
    <w:rsid w:val="009D16CD"/>
    <w:rsid w:val="009D1954"/>
    <w:rsid w:val="009D1AB2"/>
    <w:rsid w:val="009D1CAA"/>
    <w:rsid w:val="009D1D16"/>
    <w:rsid w:val="009D1E04"/>
    <w:rsid w:val="009D1E27"/>
    <w:rsid w:val="009D1E59"/>
    <w:rsid w:val="009D1ED2"/>
    <w:rsid w:val="009D205C"/>
    <w:rsid w:val="009D2113"/>
    <w:rsid w:val="009D21B3"/>
    <w:rsid w:val="009D2549"/>
    <w:rsid w:val="009D259E"/>
    <w:rsid w:val="009D26A5"/>
    <w:rsid w:val="009D26BF"/>
    <w:rsid w:val="009D26DB"/>
    <w:rsid w:val="009D274E"/>
    <w:rsid w:val="009D28E5"/>
    <w:rsid w:val="009D2918"/>
    <w:rsid w:val="009D2B56"/>
    <w:rsid w:val="009D2E5F"/>
    <w:rsid w:val="009D2FF5"/>
    <w:rsid w:val="009D3068"/>
    <w:rsid w:val="009D30CB"/>
    <w:rsid w:val="009D3197"/>
    <w:rsid w:val="009D32B8"/>
    <w:rsid w:val="009D347E"/>
    <w:rsid w:val="009D3538"/>
    <w:rsid w:val="009D359F"/>
    <w:rsid w:val="009D3720"/>
    <w:rsid w:val="009D374F"/>
    <w:rsid w:val="009D37B8"/>
    <w:rsid w:val="009D389E"/>
    <w:rsid w:val="009D3A2D"/>
    <w:rsid w:val="009D3A2F"/>
    <w:rsid w:val="009D3A31"/>
    <w:rsid w:val="009D3A7E"/>
    <w:rsid w:val="009D3BB1"/>
    <w:rsid w:val="009D3BD5"/>
    <w:rsid w:val="009D3E64"/>
    <w:rsid w:val="009D3EB6"/>
    <w:rsid w:val="009D40D8"/>
    <w:rsid w:val="009D42CF"/>
    <w:rsid w:val="009D43D5"/>
    <w:rsid w:val="009D447B"/>
    <w:rsid w:val="009D4505"/>
    <w:rsid w:val="009D4542"/>
    <w:rsid w:val="009D4639"/>
    <w:rsid w:val="009D46E5"/>
    <w:rsid w:val="009D4707"/>
    <w:rsid w:val="009D472B"/>
    <w:rsid w:val="009D4857"/>
    <w:rsid w:val="009D48BA"/>
    <w:rsid w:val="009D4913"/>
    <w:rsid w:val="009D4ABF"/>
    <w:rsid w:val="009D4AE0"/>
    <w:rsid w:val="009D4B67"/>
    <w:rsid w:val="009D4FB0"/>
    <w:rsid w:val="009D512E"/>
    <w:rsid w:val="009D5198"/>
    <w:rsid w:val="009D5282"/>
    <w:rsid w:val="009D5289"/>
    <w:rsid w:val="009D547E"/>
    <w:rsid w:val="009D5654"/>
    <w:rsid w:val="009D5741"/>
    <w:rsid w:val="009D5992"/>
    <w:rsid w:val="009D59D4"/>
    <w:rsid w:val="009D5D31"/>
    <w:rsid w:val="009D5D3D"/>
    <w:rsid w:val="009D5EF3"/>
    <w:rsid w:val="009D5FE3"/>
    <w:rsid w:val="009D5FFB"/>
    <w:rsid w:val="009D6010"/>
    <w:rsid w:val="009D6052"/>
    <w:rsid w:val="009D6295"/>
    <w:rsid w:val="009D6307"/>
    <w:rsid w:val="009D6442"/>
    <w:rsid w:val="009D6719"/>
    <w:rsid w:val="009D68EF"/>
    <w:rsid w:val="009D6AAD"/>
    <w:rsid w:val="009D6BA2"/>
    <w:rsid w:val="009D6C00"/>
    <w:rsid w:val="009D6CD6"/>
    <w:rsid w:val="009D6E82"/>
    <w:rsid w:val="009D70CD"/>
    <w:rsid w:val="009D7154"/>
    <w:rsid w:val="009D72C7"/>
    <w:rsid w:val="009D72C8"/>
    <w:rsid w:val="009D73C2"/>
    <w:rsid w:val="009D73CE"/>
    <w:rsid w:val="009D741B"/>
    <w:rsid w:val="009D750A"/>
    <w:rsid w:val="009D77EE"/>
    <w:rsid w:val="009D7956"/>
    <w:rsid w:val="009D7BD0"/>
    <w:rsid w:val="009D7C90"/>
    <w:rsid w:val="009D7D75"/>
    <w:rsid w:val="009E0096"/>
    <w:rsid w:val="009E0368"/>
    <w:rsid w:val="009E065E"/>
    <w:rsid w:val="009E078D"/>
    <w:rsid w:val="009E08D8"/>
    <w:rsid w:val="009E0A74"/>
    <w:rsid w:val="009E0AD3"/>
    <w:rsid w:val="009E0D7E"/>
    <w:rsid w:val="009E0EC9"/>
    <w:rsid w:val="009E101F"/>
    <w:rsid w:val="009E102D"/>
    <w:rsid w:val="009E1031"/>
    <w:rsid w:val="009E1612"/>
    <w:rsid w:val="009E1835"/>
    <w:rsid w:val="009E1891"/>
    <w:rsid w:val="009E18F6"/>
    <w:rsid w:val="009E1AAF"/>
    <w:rsid w:val="009E1D87"/>
    <w:rsid w:val="009E1FD3"/>
    <w:rsid w:val="009E2045"/>
    <w:rsid w:val="009E211C"/>
    <w:rsid w:val="009E2207"/>
    <w:rsid w:val="009E2212"/>
    <w:rsid w:val="009E2447"/>
    <w:rsid w:val="009E24C1"/>
    <w:rsid w:val="009E2557"/>
    <w:rsid w:val="009E2623"/>
    <w:rsid w:val="009E267A"/>
    <w:rsid w:val="009E267E"/>
    <w:rsid w:val="009E27BD"/>
    <w:rsid w:val="009E29A0"/>
    <w:rsid w:val="009E2BA9"/>
    <w:rsid w:val="009E2C50"/>
    <w:rsid w:val="009E2C69"/>
    <w:rsid w:val="009E2CDA"/>
    <w:rsid w:val="009E2F9B"/>
    <w:rsid w:val="009E30E2"/>
    <w:rsid w:val="009E34E1"/>
    <w:rsid w:val="009E3612"/>
    <w:rsid w:val="009E389F"/>
    <w:rsid w:val="009E38AC"/>
    <w:rsid w:val="009E3C85"/>
    <w:rsid w:val="009E3E52"/>
    <w:rsid w:val="009E417D"/>
    <w:rsid w:val="009E4315"/>
    <w:rsid w:val="009E448F"/>
    <w:rsid w:val="009E4623"/>
    <w:rsid w:val="009E47AF"/>
    <w:rsid w:val="009E4A7D"/>
    <w:rsid w:val="009E4C08"/>
    <w:rsid w:val="009E4CC0"/>
    <w:rsid w:val="009E4DA0"/>
    <w:rsid w:val="009E4F95"/>
    <w:rsid w:val="009E5294"/>
    <w:rsid w:val="009E52B9"/>
    <w:rsid w:val="009E53BD"/>
    <w:rsid w:val="009E5444"/>
    <w:rsid w:val="009E5470"/>
    <w:rsid w:val="009E55C7"/>
    <w:rsid w:val="009E572C"/>
    <w:rsid w:val="009E5835"/>
    <w:rsid w:val="009E58D5"/>
    <w:rsid w:val="009E58DD"/>
    <w:rsid w:val="009E59E2"/>
    <w:rsid w:val="009E59E5"/>
    <w:rsid w:val="009E5ABB"/>
    <w:rsid w:val="009E5D2D"/>
    <w:rsid w:val="009E5D8D"/>
    <w:rsid w:val="009E5E6E"/>
    <w:rsid w:val="009E6111"/>
    <w:rsid w:val="009E6151"/>
    <w:rsid w:val="009E6309"/>
    <w:rsid w:val="009E632B"/>
    <w:rsid w:val="009E652D"/>
    <w:rsid w:val="009E66CE"/>
    <w:rsid w:val="009E670E"/>
    <w:rsid w:val="009E6714"/>
    <w:rsid w:val="009E673D"/>
    <w:rsid w:val="009E67EA"/>
    <w:rsid w:val="009E6815"/>
    <w:rsid w:val="009E6926"/>
    <w:rsid w:val="009E6BDF"/>
    <w:rsid w:val="009E6CC7"/>
    <w:rsid w:val="009E7150"/>
    <w:rsid w:val="009E7197"/>
    <w:rsid w:val="009E71D7"/>
    <w:rsid w:val="009E73F7"/>
    <w:rsid w:val="009E74CE"/>
    <w:rsid w:val="009E765A"/>
    <w:rsid w:val="009E7723"/>
    <w:rsid w:val="009E7CCD"/>
    <w:rsid w:val="009E7CF9"/>
    <w:rsid w:val="009E7F8B"/>
    <w:rsid w:val="009F020E"/>
    <w:rsid w:val="009F030C"/>
    <w:rsid w:val="009F05F9"/>
    <w:rsid w:val="009F0AFA"/>
    <w:rsid w:val="009F0C03"/>
    <w:rsid w:val="009F0C8E"/>
    <w:rsid w:val="009F0DDF"/>
    <w:rsid w:val="009F0E2A"/>
    <w:rsid w:val="009F1023"/>
    <w:rsid w:val="009F116B"/>
    <w:rsid w:val="009F1699"/>
    <w:rsid w:val="009F16C6"/>
    <w:rsid w:val="009F1705"/>
    <w:rsid w:val="009F18E9"/>
    <w:rsid w:val="009F1938"/>
    <w:rsid w:val="009F1A46"/>
    <w:rsid w:val="009F1A5D"/>
    <w:rsid w:val="009F1B14"/>
    <w:rsid w:val="009F1D00"/>
    <w:rsid w:val="009F1DB7"/>
    <w:rsid w:val="009F1EE1"/>
    <w:rsid w:val="009F1F4A"/>
    <w:rsid w:val="009F2017"/>
    <w:rsid w:val="009F20E0"/>
    <w:rsid w:val="009F2198"/>
    <w:rsid w:val="009F23D0"/>
    <w:rsid w:val="009F23FD"/>
    <w:rsid w:val="009F242F"/>
    <w:rsid w:val="009F2444"/>
    <w:rsid w:val="009F24AA"/>
    <w:rsid w:val="009F2594"/>
    <w:rsid w:val="009F2680"/>
    <w:rsid w:val="009F28D9"/>
    <w:rsid w:val="009F2AFD"/>
    <w:rsid w:val="009F2BD1"/>
    <w:rsid w:val="009F2C7F"/>
    <w:rsid w:val="009F2D5D"/>
    <w:rsid w:val="009F30B8"/>
    <w:rsid w:val="009F3213"/>
    <w:rsid w:val="009F3371"/>
    <w:rsid w:val="009F3459"/>
    <w:rsid w:val="009F34BF"/>
    <w:rsid w:val="009F34E1"/>
    <w:rsid w:val="009F3664"/>
    <w:rsid w:val="009F371A"/>
    <w:rsid w:val="009F3758"/>
    <w:rsid w:val="009F3909"/>
    <w:rsid w:val="009F39DC"/>
    <w:rsid w:val="009F3B1F"/>
    <w:rsid w:val="009F3BC3"/>
    <w:rsid w:val="009F3C24"/>
    <w:rsid w:val="009F3C91"/>
    <w:rsid w:val="009F3CF5"/>
    <w:rsid w:val="009F3D33"/>
    <w:rsid w:val="009F3D60"/>
    <w:rsid w:val="009F3ED0"/>
    <w:rsid w:val="009F3F24"/>
    <w:rsid w:val="009F3FAC"/>
    <w:rsid w:val="009F406B"/>
    <w:rsid w:val="009F4223"/>
    <w:rsid w:val="009F42A7"/>
    <w:rsid w:val="009F438F"/>
    <w:rsid w:val="009F45C7"/>
    <w:rsid w:val="009F464F"/>
    <w:rsid w:val="009F4663"/>
    <w:rsid w:val="009F4859"/>
    <w:rsid w:val="009F4BD9"/>
    <w:rsid w:val="009F4E93"/>
    <w:rsid w:val="009F5067"/>
    <w:rsid w:val="009F523E"/>
    <w:rsid w:val="009F5247"/>
    <w:rsid w:val="009F536D"/>
    <w:rsid w:val="009F5397"/>
    <w:rsid w:val="009F550B"/>
    <w:rsid w:val="009F5A0E"/>
    <w:rsid w:val="009F5B46"/>
    <w:rsid w:val="009F5C91"/>
    <w:rsid w:val="009F5D27"/>
    <w:rsid w:val="009F5D98"/>
    <w:rsid w:val="009F5DA2"/>
    <w:rsid w:val="009F5E4F"/>
    <w:rsid w:val="009F608F"/>
    <w:rsid w:val="009F61DB"/>
    <w:rsid w:val="009F6202"/>
    <w:rsid w:val="009F627E"/>
    <w:rsid w:val="009F6311"/>
    <w:rsid w:val="009F6333"/>
    <w:rsid w:val="009F6386"/>
    <w:rsid w:val="009F6574"/>
    <w:rsid w:val="009F65CB"/>
    <w:rsid w:val="009F65EB"/>
    <w:rsid w:val="009F66AA"/>
    <w:rsid w:val="009F66F2"/>
    <w:rsid w:val="009F69A0"/>
    <w:rsid w:val="009F6A5A"/>
    <w:rsid w:val="009F6A5B"/>
    <w:rsid w:val="009F6C78"/>
    <w:rsid w:val="009F6D48"/>
    <w:rsid w:val="009F6DB5"/>
    <w:rsid w:val="009F700D"/>
    <w:rsid w:val="009F7096"/>
    <w:rsid w:val="009F717D"/>
    <w:rsid w:val="009F7191"/>
    <w:rsid w:val="009F7414"/>
    <w:rsid w:val="009F754E"/>
    <w:rsid w:val="009F79CA"/>
    <w:rsid w:val="009F7AA5"/>
    <w:rsid w:val="009F7CF1"/>
    <w:rsid w:val="009F7D4E"/>
    <w:rsid w:val="009F7E2B"/>
    <w:rsid w:val="009F7FEB"/>
    <w:rsid w:val="00A0013B"/>
    <w:rsid w:val="00A001CA"/>
    <w:rsid w:val="00A001F3"/>
    <w:rsid w:val="00A00257"/>
    <w:rsid w:val="00A0026A"/>
    <w:rsid w:val="00A006B8"/>
    <w:rsid w:val="00A0092C"/>
    <w:rsid w:val="00A009DA"/>
    <w:rsid w:val="00A00A2C"/>
    <w:rsid w:val="00A00AF0"/>
    <w:rsid w:val="00A00B5C"/>
    <w:rsid w:val="00A00B95"/>
    <w:rsid w:val="00A00CF1"/>
    <w:rsid w:val="00A00D87"/>
    <w:rsid w:val="00A00DDE"/>
    <w:rsid w:val="00A00DF8"/>
    <w:rsid w:val="00A00EA3"/>
    <w:rsid w:val="00A00EEF"/>
    <w:rsid w:val="00A00F95"/>
    <w:rsid w:val="00A010DF"/>
    <w:rsid w:val="00A0125A"/>
    <w:rsid w:val="00A01325"/>
    <w:rsid w:val="00A0149D"/>
    <w:rsid w:val="00A01703"/>
    <w:rsid w:val="00A019AF"/>
    <w:rsid w:val="00A01A64"/>
    <w:rsid w:val="00A01C08"/>
    <w:rsid w:val="00A01E19"/>
    <w:rsid w:val="00A01E57"/>
    <w:rsid w:val="00A020DD"/>
    <w:rsid w:val="00A02120"/>
    <w:rsid w:val="00A02195"/>
    <w:rsid w:val="00A0238F"/>
    <w:rsid w:val="00A02469"/>
    <w:rsid w:val="00A02860"/>
    <w:rsid w:val="00A02CAC"/>
    <w:rsid w:val="00A02CCD"/>
    <w:rsid w:val="00A02CF6"/>
    <w:rsid w:val="00A02E23"/>
    <w:rsid w:val="00A02E6F"/>
    <w:rsid w:val="00A03078"/>
    <w:rsid w:val="00A030D6"/>
    <w:rsid w:val="00A032D5"/>
    <w:rsid w:val="00A0339A"/>
    <w:rsid w:val="00A03499"/>
    <w:rsid w:val="00A03503"/>
    <w:rsid w:val="00A035BE"/>
    <w:rsid w:val="00A03605"/>
    <w:rsid w:val="00A03678"/>
    <w:rsid w:val="00A038E0"/>
    <w:rsid w:val="00A03935"/>
    <w:rsid w:val="00A039D7"/>
    <w:rsid w:val="00A03A3D"/>
    <w:rsid w:val="00A03AA8"/>
    <w:rsid w:val="00A03B19"/>
    <w:rsid w:val="00A03BBC"/>
    <w:rsid w:val="00A03BCA"/>
    <w:rsid w:val="00A03DA8"/>
    <w:rsid w:val="00A03DBF"/>
    <w:rsid w:val="00A0433F"/>
    <w:rsid w:val="00A04467"/>
    <w:rsid w:val="00A0455A"/>
    <w:rsid w:val="00A04600"/>
    <w:rsid w:val="00A04781"/>
    <w:rsid w:val="00A047FE"/>
    <w:rsid w:val="00A04857"/>
    <w:rsid w:val="00A04960"/>
    <w:rsid w:val="00A04ACE"/>
    <w:rsid w:val="00A04AD8"/>
    <w:rsid w:val="00A04BD8"/>
    <w:rsid w:val="00A04DA1"/>
    <w:rsid w:val="00A04E44"/>
    <w:rsid w:val="00A04F73"/>
    <w:rsid w:val="00A050F0"/>
    <w:rsid w:val="00A056E7"/>
    <w:rsid w:val="00A05896"/>
    <w:rsid w:val="00A058EB"/>
    <w:rsid w:val="00A05AD6"/>
    <w:rsid w:val="00A05B23"/>
    <w:rsid w:val="00A05B52"/>
    <w:rsid w:val="00A05E85"/>
    <w:rsid w:val="00A05EBF"/>
    <w:rsid w:val="00A05F99"/>
    <w:rsid w:val="00A06246"/>
    <w:rsid w:val="00A063E2"/>
    <w:rsid w:val="00A0644C"/>
    <w:rsid w:val="00A06574"/>
    <w:rsid w:val="00A066D5"/>
    <w:rsid w:val="00A06809"/>
    <w:rsid w:val="00A069D7"/>
    <w:rsid w:val="00A06B8C"/>
    <w:rsid w:val="00A06C26"/>
    <w:rsid w:val="00A06DAD"/>
    <w:rsid w:val="00A06E63"/>
    <w:rsid w:val="00A0711C"/>
    <w:rsid w:val="00A072D5"/>
    <w:rsid w:val="00A072EC"/>
    <w:rsid w:val="00A07352"/>
    <w:rsid w:val="00A074A2"/>
    <w:rsid w:val="00A074FC"/>
    <w:rsid w:val="00A07689"/>
    <w:rsid w:val="00A07771"/>
    <w:rsid w:val="00A07787"/>
    <w:rsid w:val="00A07A71"/>
    <w:rsid w:val="00A07B8F"/>
    <w:rsid w:val="00A07BA4"/>
    <w:rsid w:val="00A07BB9"/>
    <w:rsid w:val="00A07C67"/>
    <w:rsid w:val="00A07DB9"/>
    <w:rsid w:val="00A07DE2"/>
    <w:rsid w:val="00A07EF4"/>
    <w:rsid w:val="00A1012B"/>
    <w:rsid w:val="00A10615"/>
    <w:rsid w:val="00A106A7"/>
    <w:rsid w:val="00A108B4"/>
    <w:rsid w:val="00A10AC6"/>
    <w:rsid w:val="00A10D97"/>
    <w:rsid w:val="00A1119C"/>
    <w:rsid w:val="00A1123E"/>
    <w:rsid w:val="00A11352"/>
    <w:rsid w:val="00A11362"/>
    <w:rsid w:val="00A11709"/>
    <w:rsid w:val="00A11BE8"/>
    <w:rsid w:val="00A11C2E"/>
    <w:rsid w:val="00A11F0C"/>
    <w:rsid w:val="00A12070"/>
    <w:rsid w:val="00A121B2"/>
    <w:rsid w:val="00A12589"/>
    <w:rsid w:val="00A125B1"/>
    <w:rsid w:val="00A1282F"/>
    <w:rsid w:val="00A128B7"/>
    <w:rsid w:val="00A12941"/>
    <w:rsid w:val="00A12D98"/>
    <w:rsid w:val="00A12F1F"/>
    <w:rsid w:val="00A12FEF"/>
    <w:rsid w:val="00A13125"/>
    <w:rsid w:val="00A13160"/>
    <w:rsid w:val="00A1321F"/>
    <w:rsid w:val="00A1327C"/>
    <w:rsid w:val="00A13389"/>
    <w:rsid w:val="00A134CE"/>
    <w:rsid w:val="00A13660"/>
    <w:rsid w:val="00A13730"/>
    <w:rsid w:val="00A137E5"/>
    <w:rsid w:val="00A139C9"/>
    <w:rsid w:val="00A13A5C"/>
    <w:rsid w:val="00A13DF4"/>
    <w:rsid w:val="00A142A1"/>
    <w:rsid w:val="00A1471C"/>
    <w:rsid w:val="00A148EA"/>
    <w:rsid w:val="00A1492A"/>
    <w:rsid w:val="00A1497B"/>
    <w:rsid w:val="00A149AA"/>
    <w:rsid w:val="00A14A98"/>
    <w:rsid w:val="00A14E21"/>
    <w:rsid w:val="00A14F56"/>
    <w:rsid w:val="00A14FC3"/>
    <w:rsid w:val="00A14FC9"/>
    <w:rsid w:val="00A15053"/>
    <w:rsid w:val="00A153DE"/>
    <w:rsid w:val="00A154FD"/>
    <w:rsid w:val="00A15637"/>
    <w:rsid w:val="00A158FD"/>
    <w:rsid w:val="00A15941"/>
    <w:rsid w:val="00A1598D"/>
    <w:rsid w:val="00A15C55"/>
    <w:rsid w:val="00A15CDA"/>
    <w:rsid w:val="00A15D20"/>
    <w:rsid w:val="00A15DD6"/>
    <w:rsid w:val="00A15E0D"/>
    <w:rsid w:val="00A15EAE"/>
    <w:rsid w:val="00A15F13"/>
    <w:rsid w:val="00A16276"/>
    <w:rsid w:val="00A16281"/>
    <w:rsid w:val="00A163DC"/>
    <w:rsid w:val="00A163E1"/>
    <w:rsid w:val="00A16462"/>
    <w:rsid w:val="00A1681F"/>
    <w:rsid w:val="00A16920"/>
    <w:rsid w:val="00A16AA0"/>
    <w:rsid w:val="00A16C6F"/>
    <w:rsid w:val="00A16E2A"/>
    <w:rsid w:val="00A16E9D"/>
    <w:rsid w:val="00A16F00"/>
    <w:rsid w:val="00A16F1D"/>
    <w:rsid w:val="00A1723B"/>
    <w:rsid w:val="00A17343"/>
    <w:rsid w:val="00A174AA"/>
    <w:rsid w:val="00A174DF"/>
    <w:rsid w:val="00A17541"/>
    <w:rsid w:val="00A17656"/>
    <w:rsid w:val="00A177F9"/>
    <w:rsid w:val="00A178CF"/>
    <w:rsid w:val="00A17B99"/>
    <w:rsid w:val="00A17CFC"/>
    <w:rsid w:val="00A17DA5"/>
    <w:rsid w:val="00A17E16"/>
    <w:rsid w:val="00A17EB5"/>
    <w:rsid w:val="00A17F2C"/>
    <w:rsid w:val="00A20230"/>
    <w:rsid w:val="00A202CC"/>
    <w:rsid w:val="00A2077E"/>
    <w:rsid w:val="00A207FE"/>
    <w:rsid w:val="00A20AB6"/>
    <w:rsid w:val="00A20AC2"/>
    <w:rsid w:val="00A20F60"/>
    <w:rsid w:val="00A21039"/>
    <w:rsid w:val="00A210C8"/>
    <w:rsid w:val="00A211A8"/>
    <w:rsid w:val="00A213D6"/>
    <w:rsid w:val="00A214FB"/>
    <w:rsid w:val="00A21588"/>
    <w:rsid w:val="00A21659"/>
    <w:rsid w:val="00A21954"/>
    <w:rsid w:val="00A21BCB"/>
    <w:rsid w:val="00A21CB8"/>
    <w:rsid w:val="00A21D9D"/>
    <w:rsid w:val="00A21DB2"/>
    <w:rsid w:val="00A21E0F"/>
    <w:rsid w:val="00A21E52"/>
    <w:rsid w:val="00A21F38"/>
    <w:rsid w:val="00A22008"/>
    <w:rsid w:val="00A220D4"/>
    <w:rsid w:val="00A222C1"/>
    <w:rsid w:val="00A22344"/>
    <w:rsid w:val="00A223AE"/>
    <w:rsid w:val="00A22423"/>
    <w:rsid w:val="00A22511"/>
    <w:rsid w:val="00A22587"/>
    <w:rsid w:val="00A2272B"/>
    <w:rsid w:val="00A22C64"/>
    <w:rsid w:val="00A22CD0"/>
    <w:rsid w:val="00A22D61"/>
    <w:rsid w:val="00A22EEC"/>
    <w:rsid w:val="00A22F77"/>
    <w:rsid w:val="00A22FC8"/>
    <w:rsid w:val="00A230F2"/>
    <w:rsid w:val="00A23130"/>
    <w:rsid w:val="00A2313D"/>
    <w:rsid w:val="00A2317B"/>
    <w:rsid w:val="00A232CB"/>
    <w:rsid w:val="00A2333F"/>
    <w:rsid w:val="00A23525"/>
    <w:rsid w:val="00A2357B"/>
    <w:rsid w:val="00A23813"/>
    <w:rsid w:val="00A2382E"/>
    <w:rsid w:val="00A2392D"/>
    <w:rsid w:val="00A239E5"/>
    <w:rsid w:val="00A23A2E"/>
    <w:rsid w:val="00A23A8A"/>
    <w:rsid w:val="00A23AB4"/>
    <w:rsid w:val="00A23D3D"/>
    <w:rsid w:val="00A23FDF"/>
    <w:rsid w:val="00A240D0"/>
    <w:rsid w:val="00A24160"/>
    <w:rsid w:val="00A24196"/>
    <w:rsid w:val="00A242F7"/>
    <w:rsid w:val="00A24381"/>
    <w:rsid w:val="00A245C3"/>
    <w:rsid w:val="00A24676"/>
    <w:rsid w:val="00A24768"/>
    <w:rsid w:val="00A24782"/>
    <w:rsid w:val="00A247CC"/>
    <w:rsid w:val="00A247F0"/>
    <w:rsid w:val="00A24A12"/>
    <w:rsid w:val="00A24BAD"/>
    <w:rsid w:val="00A24E02"/>
    <w:rsid w:val="00A24EB3"/>
    <w:rsid w:val="00A24F0C"/>
    <w:rsid w:val="00A25112"/>
    <w:rsid w:val="00A25162"/>
    <w:rsid w:val="00A25338"/>
    <w:rsid w:val="00A25360"/>
    <w:rsid w:val="00A253B5"/>
    <w:rsid w:val="00A2546D"/>
    <w:rsid w:val="00A2557F"/>
    <w:rsid w:val="00A255CD"/>
    <w:rsid w:val="00A255EE"/>
    <w:rsid w:val="00A255F0"/>
    <w:rsid w:val="00A2560D"/>
    <w:rsid w:val="00A256B1"/>
    <w:rsid w:val="00A25904"/>
    <w:rsid w:val="00A25CAC"/>
    <w:rsid w:val="00A2613A"/>
    <w:rsid w:val="00A2619D"/>
    <w:rsid w:val="00A26217"/>
    <w:rsid w:val="00A2627D"/>
    <w:rsid w:val="00A26314"/>
    <w:rsid w:val="00A2639F"/>
    <w:rsid w:val="00A263D7"/>
    <w:rsid w:val="00A263F9"/>
    <w:rsid w:val="00A265D0"/>
    <w:rsid w:val="00A26883"/>
    <w:rsid w:val="00A268DC"/>
    <w:rsid w:val="00A26ABB"/>
    <w:rsid w:val="00A26B5F"/>
    <w:rsid w:val="00A26BFF"/>
    <w:rsid w:val="00A26D38"/>
    <w:rsid w:val="00A26D6C"/>
    <w:rsid w:val="00A26DA7"/>
    <w:rsid w:val="00A26DB5"/>
    <w:rsid w:val="00A26F4B"/>
    <w:rsid w:val="00A2707A"/>
    <w:rsid w:val="00A27161"/>
    <w:rsid w:val="00A271A0"/>
    <w:rsid w:val="00A272A8"/>
    <w:rsid w:val="00A274CC"/>
    <w:rsid w:val="00A274E4"/>
    <w:rsid w:val="00A27638"/>
    <w:rsid w:val="00A27B64"/>
    <w:rsid w:val="00A27BCA"/>
    <w:rsid w:val="00A27D95"/>
    <w:rsid w:val="00A27DD6"/>
    <w:rsid w:val="00A300F3"/>
    <w:rsid w:val="00A3093A"/>
    <w:rsid w:val="00A309B1"/>
    <w:rsid w:val="00A309C5"/>
    <w:rsid w:val="00A30A66"/>
    <w:rsid w:val="00A30E5D"/>
    <w:rsid w:val="00A3109D"/>
    <w:rsid w:val="00A310D5"/>
    <w:rsid w:val="00A31154"/>
    <w:rsid w:val="00A31322"/>
    <w:rsid w:val="00A3135C"/>
    <w:rsid w:val="00A313B8"/>
    <w:rsid w:val="00A31473"/>
    <w:rsid w:val="00A314AC"/>
    <w:rsid w:val="00A315E8"/>
    <w:rsid w:val="00A3160A"/>
    <w:rsid w:val="00A317D6"/>
    <w:rsid w:val="00A3187D"/>
    <w:rsid w:val="00A31A18"/>
    <w:rsid w:val="00A31A32"/>
    <w:rsid w:val="00A31A5D"/>
    <w:rsid w:val="00A31BA2"/>
    <w:rsid w:val="00A31C15"/>
    <w:rsid w:val="00A31E13"/>
    <w:rsid w:val="00A31F48"/>
    <w:rsid w:val="00A320A0"/>
    <w:rsid w:val="00A32132"/>
    <w:rsid w:val="00A32292"/>
    <w:rsid w:val="00A322E7"/>
    <w:rsid w:val="00A323B9"/>
    <w:rsid w:val="00A32806"/>
    <w:rsid w:val="00A3292B"/>
    <w:rsid w:val="00A3294B"/>
    <w:rsid w:val="00A32AE6"/>
    <w:rsid w:val="00A32BBC"/>
    <w:rsid w:val="00A32D01"/>
    <w:rsid w:val="00A32F5B"/>
    <w:rsid w:val="00A33032"/>
    <w:rsid w:val="00A330B5"/>
    <w:rsid w:val="00A3328D"/>
    <w:rsid w:val="00A33327"/>
    <w:rsid w:val="00A335E4"/>
    <w:rsid w:val="00A33B0F"/>
    <w:rsid w:val="00A33BEB"/>
    <w:rsid w:val="00A33C18"/>
    <w:rsid w:val="00A33D08"/>
    <w:rsid w:val="00A33DE7"/>
    <w:rsid w:val="00A33E61"/>
    <w:rsid w:val="00A33F0A"/>
    <w:rsid w:val="00A33F53"/>
    <w:rsid w:val="00A34094"/>
    <w:rsid w:val="00A341F9"/>
    <w:rsid w:val="00A342A6"/>
    <w:rsid w:val="00A3438F"/>
    <w:rsid w:val="00A34508"/>
    <w:rsid w:val="00A34967"/>
    <w:rsid w:val="00A34B01"/>
    <w:rsid w:val="00A34B5A"/>
    <w:rsid w:val="00A34F55"/>
    <w:rsid w:val="00A35034"/>
    <w:rsid w:val="00A351C6"/>
    <w:rsid w:val="00A3526B"/>
    <w:rsid w:val="00A3547C"/>
    <w:rsid w:val="00A355F4"/>
    <w:rsid w:val="00A35637"/>
    <w:rsid w:val="00A3583D"/>
    <w:rsid w:val="00A359F2"/>
    <w:rsid w:val="00A35A40"/>
    <w:rsid w:val="00A35BD4"/>
    <w:rsid w:val="00A35DB3"/>
    <w:rsid w:val="00A35E43"/>
    <w:rsid w:val="00A35F08"/>
    <w:rsid w:val="00A35FF9"/>
    <w:rsid w:val="00A36056"/>
    <w:rsid w:val="00A362D7"/>
    <w:rsid w:val="00A36325"/>
    <w:rsid w:val="00A36372"/>
    <w:rsid w:val="00A3638F"/>
    <w:rsid w:val="00A36420"/>
    <w:rsid w:val="00A366BE"/>
    <w:rsid w:val="00A36747"/>
    <w:rsid w:val="00A367D7"/>
    <w:rsid w:val="00A36828"/>
    <w:rsid w:val="00A369A3"/>
    <w:rsid w:val="00A36B3C"/>
    <w:rsid w:val="00A36C15"/>
    <w:rsid w:val="00A36F52"/>
    <w:rsid w:val="00A36FF7"/>
    <w:rsid w:val="00A37020"/>
    <w:rsid w:val="00A37192"/>
    <w:rsid w:val="00A37371"/>
    <w:rsid w:val="00A37472"/>
    <w:rsid w:val="00A3756C"/>
    <w:rsid w:val="00A3790B"/>
    <w:rsid w:val="00A37CA3"/>
    <w:rsid w:val="00A37F03"/>
    <w:rsid w:val="00A37FD7"/>
    <w:rsid w:val="00A3D766"/>
    <w:rsid w:val="00A4001C"/>
    <w:rsid w:val="00A400C1"/>
    <w:rsid w:val="00A400C4"/>
    <w:rsid w:val="00A40116"/>
    <w:rsid w:val="00A40169"/>
    <w:rsid w:val="00A4024A"/>
    <w:rsid w:val="00A402C0"/>
    <w:rsid w:val="00A40322"/>
    <w:rsid w:val="00A405BB"/>
    <w:rsid w:val="00A40638"/>
    <w:rsid w:val="00A40917"/>
    <w:rsid w:val="00A40A17"/>
    <w:rsid w:val="00A40C37"/>
    <w:rsid w:val="00A40F59"/>
    <w:rsid w:val="00A40F91"/>
    <w:rsid w:val="00A411B0"/>
    <w:rsid w:val="00A4121D"/>
    <w:rsid w:val="00A413B2"/>
    <w:rsid w:val="00A414F8"/>
    <w:rsid w:val="00A41674"/>
    <w:rsid w:val="00A41780"/>
    <w:rsid w:val="00A418AA"/>
    <w:rsid w:val="00A41BCC"/>
    <w:rsid w:val="00A41EF2"/>
    <w:rsid w:val="00A4201B"/>
    <w:rsid w:val="00A4210B"/>
    <w:rsid w:val="00A42585"/>
    <w:rsid w:val="00A42593"/>
    <w:rsid w:val="00A425CA"/>
    <w:rsid w:val="00A425D8"/>
    <w:rsid w:val="00A42615"/>
    <w:rsid w:val="00A4286F"/>
    <w:rsid w:val="00A42915"/>
    <w:rsid w:val="00A42BA8"/>
    <w:rsid w:val="00A42C44"/>
    <w:rsid w:val="00A42D0C"/>
    <w:rsid w:val="00A42D43"/>
    <w:rsid w:val="00A42D6B"/>
    <w:rsid w:val="00A42E62"/>
    <w:rsid w:val="00A42FCC"/>
    <w:rsid w:val="00A42FDB"/>
    <w:rsid w:val="00A4327E"/>
    <w:rsid w:val="00A43307"/>
    <w:rsid w:val="00A4334D"/>
    <w:rsid w:val="00A43529"/>
    <w:rsid w:val="00A437A3"/>
    <w:rsid w:val="00A4391B"/>
    <w:rsid w:val="00A439C5"/>
    <w:rsid w:val="00A439F9"/>
    <w:rsid w:val="00A43A0F"/>
    <w:rsid w:val="00A43B3F"/>
    <w:rsid w:val="00A43D58"/>
    <w:rsid w:val="00A43E3B"/>
    <w:rsid w:val="00A4403F"/>
    <w:rsid w:val="00A44072"/>
    <w:rsid w:val="00A440AB"/>
    <w:rsid w:val="00A440AC"/>
    <w:rsid w:val="00A443B3"/>
    <w:rsid w:val="00A4457E"/>
    <w:rsid w:val="00A44596"/>
    <w:rsid w:val="00A4471B"/>
    <w:rsid w:val="00A447C2"/>
    <w:rsid w:val="00A44821"/>
    <w:rsid w:val="00A449D9"/>
    <w:rsid w:val="00A44A12"/>
    <w:rsid w:val="00A44A41"/>
    <w:rsid w:val="00A44B21"/>
    <w:rsid w:val="00A44FFA"/>
    <w:rsid w:val="00A450B4"/>
    <w:rsid w:val="00A45136"/>
    <w:rsid w:val="00A45137"/>
    <w:rsid w:val="00A4523D"/>
    <w:rsid w:val="00A453E8"/>
    <w:rsid w:val="00A4553D"/>
    <w:rsid w:val="00A45631"/>
    <w:rsid w:val="00A4563D"/>
    <w:rsid w:val="00A4568A"/>
    <w:rsid w:val="00A45BD1"/>
    <w:rsid w:val="00A45E39"/>
    <w:rsid w:val="00A46034"/>
    <w:rsid w:val="00A4648E"/>
    <w:rsid w:val="00A46761"/>
    <w:rsid w:val="00A4684B"/>
    <w:rsid w:val="00A46B12"/>
    <w:rsid w:val="00A46D0C"/>
    <w:rsid w:val="00A46D9D"/>
    <w:rsid w:val="00A46DD4"/>
    <w:rsid w:val="00A46E43"/>
    <w:rsid w:val="00A46E4E"/>
    <w:rsid w:val="00A46EC1"/>
    <w:rsid w:val="00A46F18"/>
    <w:rsid w:val="00A46F71"/>
    <w:rsid w:val="00A4703E"/>
    <w:rsid w:val="00A47167"/>
    <w:rsid w:val="00A471AC"/>
    <w:rsid w:val="00A473FF"/>
    <w:rsid w:val="00A47402"/>
    <w:rsid w:val="00A4746E"/>
    <w:rsid w:val="00A475B0"/>
    <w:rsid w:val="00A4785F"/>
    <w:rsid w:val="00A47877"/>
    <w:rsid w:val="00A4792B"/>
    <w:rsid w:val="00A47965"/>
    <w:rsid w:val="00A4797E"/>
    <w:rsid w:val="00A479F2"/>
    <w:rsid w:val="00A47AAF"/>
    <w:rsid w:val="00A47C04"/>
    <w:rsid w:val="00A47C52"/>
    <w:rsid w:val="00A47C58"/>
    <w:rsid w:val="00A47CB4"/>
    <w:rsid w:val="00A47CB8"/>
    <w:rsid w:val="00A47DFF"/>
    <w:rsid w:val="00A47E1D"/>
    <w:rsid w:val="00A47E98"/>
    <w:rsid w:val="00A47F21"/>
    <w:rsid w:val="00A500DA"/>
    <w:rsid w:val="00A5013A"/>
    <w:rsid w:val="00A50188"/>
    <w:rsid w:val="00A5028A"/>
    <w:rsid w:val="00A502B7"/>
    <w:rsid w:val="00A50506"/>
    <w:rsid w:val="00A50AE4"/>
    <w:rsid w:val="00A50BD0"/>
    <w:rsid w:val="00A50BEE"/>
    <w:rsid w:val="00A50DED"/>
    <w:rsid w:val="00A510AB"/>
    <w:rsid w:val="00A511BD"/>
    <w:rsid w:val="00A511C0"/>
    <w:rsid w:val="00A512C4"/>
    <w:rsid w:val="00A513D9"/>
    <w:rsid w:val="00A514A1"/>
    <w:rsid w:val="00A514BD"/>
    <w:rsid w:val="00A5150B"/>
    <w:rsid w:val="00A516D4"/>
    <w:rsid w:val="00A51708"/>
    <w:rsid w:val="00A51D0B"/>
    <w:rsid w:val="00A51D7C"/>
    <w:rsid w:val="00A51D9C"/>
    <w:rsid w:val="00A51FD6"/>
    <w:rsid w:val="00A5201A"/>
    <w:rsid w:val="00A52023"/>
    <w:rsid w:val="00A52232"/>
    <w:rsid w:val="00A52506"/>
    <w:rsid w:val="00A52523"/>
    <w:rsid w:val="00A525C2"/>
    <w:rsid w:val="00A526DA"/>
    <w:rsid w:val="00A528E3"/>
    <w:rsid w:val="00A5296D"/>
    <w:rsid w:val="00A52975"/>
    <w:rsid w:val="00A52996"/>
    <w:rsid w:val="00A529C7"/>
    <w:rsid w:val="00A52A56"/>
    <w:rsid w:val="00A52A7E"/>
    <w:rsid w:val="00A52B03"/>
    <w:rsid w:val="00A52C15"/>
    <w:rsid w:val="00A52EFC"/>
    <w:rsid w:val="00A5322E"/>
    <w:rsid w:val="00A532EB"/>
    <w:rsid w:val="00A534EE"/>
    <w:rsid w:val="00A53577"/>
    <w:rsid w:val="00A5359E"/>
    <w:rsid w:val="00A535E9"/>
    <w:rsid w:val="00A536A4"/>
    <w:rsid w:val="00A536D8"/>
    <w:rsid w:val="00A5385C"/>
    <w:rsid w:val="00A538AB"/>
    <w:rsid w:val="00A53D16"/>
    <w:rsid w:val="00A53E8F"/>
    <w:rsid w:val="00A53F70"/>
    <w:rsid w:val="00A53FA1"/>
    <w:rsid w:val="00A5423F"/>
    <w:rsid w:val="00A542F2"/>
    <w:rsid w:val="00A546FD"/>
    <w:rsid w:val="00A54891"/>
    <w:rsid w:val="00A54B9E"/>
    <w:rsid w:val="00A54BBB"/>
    <w:rsid w:val="00A54C2D"/>
    <w:rsid w:val="00A54C99"/>
    <w:rsid w:val="00A54EA9"/>
    <w:rsid w:val="00A54FDA"/>
    <w:rsid w:val="00A55093"/>
    <w:rsid w:val="00A5509A"/>
    <w:rsid w:val="00A550CC"/>
    <w:rsid w:val="00A55226"/>
    <w:rsid w:val="00A5563B"/>
    <w:rsid w:val="00A55764"/>
    <w:rsid w:val="00A55B94"/>
    <w:rsid w:val="00A55C0B"/>
    <w:rsid w:val="00A55D04"/>
    <w:rsid w:val="00A55D9B"/>
    <w:rsid w:val="00A55E5A"/>
    <w:rsid w:val="00A5612B"/>
    <w:rsid w:val="00A56389"/>
    <w:rsid w:val="00A563B9"/>
    <w:rsid w:val="00A564DC"/>
    <w:rsid w:val="00A569A1"/>
    <w:rsid w:val="00A56ACD"/>
    <w:rsid w:val="00A56B9C"/>
    <w:rsid w:val="00A56C7B"/>
    <w:rsid w:val="00A56DDE"/>
    <w:rsid w:val="00A56FB0"/>
    <w:rsid w:val="00A572C5"/>
    <w:rsid w:val="00A57330"/>
    <w:rsid w:val="00A57378"/>
    <w:rsid w:val="00A573BB"/>
    <w:rsid w:val="00A57439"/>
    <w:rsid w:val="00A574BD"/>
    <w:rsid w:val="00A575B2"/>
    <w:rsid w:val="00A577C6"/>
    <w:rsid w:val="00A578A9"/>
    <w:rsid w:val="00A57B6E"/>
    <w:rsid w:val="00A57B76"/>
    <w:rsid w:val="00A57E32"/>
    <w:rsid w:val="00A57F99"/>
    <w:rsid w:val="00A6020E"/>
    <w:rsid w:val="00A6021B"/>
    <w:rsid w:val="00A60268"/>
    <w:rsid w:val="00A60444"/>
    <w:rsid w:val="00A6059B"/>
    <w:rsid w:val="00A60670"/>
    <w:rsid w:val="00A607B4"/>
    <w:rsid w:val="00A6087D"/>
    <w:rsid w:val="00A60890"/>
    <w:rsid w:val="00A60A02"/>
    <w:rsid w:val="00A60B0D"/>
    <w:rsid w:val="00A611CC"/>
    <w:rsid w:val="00A61340"/>
    <w:rsid w:val="00A61380"/>
    <w:rsid w:val="00A618DF"/>
    <w:rsid w:val="00A6196F"/>
    <w:rsid w:val="00A619B9"/>
    <w:rsid w:val="00A61D44"/>
    <w:rsid w:val="00A61E20"/>
    <w:rsid w:val="00A61ECB"/>
    <w:rsid w:val="00A62273"/>
    <w:rsid w:val="00A622E9"/>
    <w:rsid w:val="00A623B9"/>
    <w:rsid w:val="00A624A8"/>
    <w:rsid w:val="00A625C4"/>
    <w:rsid w:val="00A62614"/>
    <w:rsid w:val="00A6264E"/>
    <w:rsid w:val="00A62655"/>
    <w:rsid w:val="00A626BB"/>
    <w:rsid w:val="00A628B9"/>
    <w:rsid w:val="00A62C96"/>
    <w:rsid w:val="00A63027"/>
    <w:rsid w:val="00A6305A"/>
    <w:rsid w:val="00A6312D"/>
    <w:rsid w:val="00A631E8"/>
    <w:rsid w:val="00A63455"/>
    <w:rsid w:val="00A635B5"/>
    <w:rsid w:val="00A639E4"/>
    <w:rsid w:val="00A63A30"/>
    <w:rsid w:val="00A63AB6"/>
    <w:rsid w:val="00A63D2A"/>
    <w:rsid w:val="00A63FE4"/>
    <w:rsid w:val="00A640B0"/>
    <w:rsid w:val="00A64308"/>
    <w:rsid w:val="00A643D5"/>
    <w:rsid w:val="00A6441C"/>
    <w:rsid w:val="00A64492"/>
    <w:rsid w:val="00A64775"/>
    <w:rsid w:val="00A647EC"/>
    <w:rsid w:val="00A648B6"/>
    <w:rsid w:val="00A64B70"/>
    <w:rsid w:val="00A64B90"/>
    <w:rsid w:val="00A64DDF"/>
    <w:rsid w:val="00A64E24"/>
    <w:rsid w:val="00A64E25"/>
    <w:rsid w:val="00A64EBE"/>
    <w:rsid w:val="00A6509F"/>
    <w:rsid w:val="00A650DB"/>
    <w:rsid w:val="00A65232"/>
    <w:rsid w:val="00A65256"/>
    <w:rsid w:val="00A65286"/>
    <w:rsid w:val="00A65487"/>
    <w:rsid w:val="00A65748"/>
    <w:rsid w:val="00A65B8F"/>
    <w:rsid w:val="00A65F77"/>
    <w:rsid w:val="00A66394"/>
    <w:rsid w:val="00A66483"/>
    <w:rsid w:val="00A664F5"/>
    <w:rsid w:val="00A6664D"/>
    <w:rsid w:val="00A66672"/>
    <w:rsid w:val="00A66720"/>
    <w:rsid w:val="00A66BF2"/>
    <w:rsid w:val="00A66C66"/>
    <w:rsid w:val="00A66E11"/>
    <w:rsid w:val="00A66F45"/>
    <w:rsid w:val="00A67004"/>
    <w:rsid w:val="00A67273"/>
    <w:rsid w:val="00A67302"/>
    <w:rsid w:val="00A67321"/>
    <w:rsid w:val="00A675DE"/>
    <w:rsid w:val="00A675E4"/>
    <w:rsid w:val="00A6763F"/>
    <w:rsid w:val="00A677F2"/>
    <w:rsid w:val="00A67842"/>
    <w:rsid w:val="00A67A37"/>
    <w:rsid w:val="00A67B9D"/>
    <w:rsid w:val="00A67D0D"/>
    <w:rsid w:val="00A67E11"/>
    <w:rsid w:val="00A67E59"/>
    <w:rsid w:val="00A67F9F"/>
    <w:rsid w:val="00A70103"/>
    <w:rsid w:val="00A70325"/>
    <w:rsid w:val="00A70377"/>
    <w:rsid w:val="00A703C7"/>
    <w:rsid w:val="00A704EA"/>
    <w:rsid w:val="00A70701"/>
    <w:rsid w:val="00A70865"/>
    <w:rsid w:val="00A70B89"/>
    <w:rsid w:val="00A7121B"/>
    <w:rsid w:val="00A712A7"/>
    <w:rsid w:val="00A713A1"/>
    <w:rsid w:val="00A713FF"/>
    <w:rsid w:val="00A7147E"/>
    <w:rsid w:val="00A714C4"/>
    <w:rsid w:val="00A71686"/>
    <w:rsid w:val="00A717EC"/>
    <w:rsid w:val="00A7180F"/>
    <w:rsid w:val="00A719C7"/>
    <w:rsid w:val="00A71BBB"/>
    <w:rsid w:val="00A71C1C"/>
    <w:rsid w:val="00A71C2E"/>
    <w:rsid w:val="00A71C79"/>
    <w:rsid w:val="00A7209F"/>
    <w:rsid w:val="00A721B8"/>
    <w:rsid w:val="00A723CA"/>
    <w:rsid w:val="00A7254C"/>
    <w:rsid w:val="00A729C4"/>
    <w:rsid w:val="00A72C67"/>
    <w:rsid w:val="00A72D23"/>
    <w:rsid w:val="00A72E7F"/>
    <w:rsid w:val="00A7310A"/>
    <w:rsid w:val="00A73431"/>
    <w:rsid w:val="00A73458"/>
    <w:rsid w:val="00A734C8"/>
    <w:rsid w:val="00A73545"/>
    <w:rsid w:val="00A73579"/>
    <w:rsid w:val="00A73632"/>
    <w:rsid w:val="00A736A3"/>
    <w:rsid w:val="00A736C3"/>
    <w:rsid w:val="00A738E0"/>
    <w:rsid w:val="00A73A7F"/>
    <w:rsid w:val="00A73D6F"/>
    <w:rsid w:val="00A73D87"/>
    <w:rsid w:val="00A7401B"/>
    <w:rsid w:val="00A74078"/>
    <w:rsid w:val="00A74126"/>
    <w:rsid w:val="00A741D8"/>
    <w:rsid w:val="00A742B0"/>
    <w:rsid w:val="00A743C5"/>
    <w:rsid w:val="00A74428"/>
    <w:rsid w:val="00A744B3"/>
    <w:rsid w:val="00A746AA"/>
    <w:rsid w:val="00A746FA"/>
    <w:rsid w:val="00A74A23"/>
    <w:rsid w:val="00A74AA9"/>
    <w:rsid w:val="00A74B36"/>
    <w:rsid w:val="00A74C5E"/>
    <w:rsid w:val="00A74D31"/>
    <w:rsid w:val="00A74D7F"/>
    <w:rsid w:val="00A74DD4"/>
    <w:rsid w:val="00A74DDD"/>
    <w:rsid w:val="00A74F02"/>
    <w:rsid w:val="00A751A4"/>
    <w:rsid w:val="00A751EC"/>
    <w:rsid w:val="00A75243"/>
    <w:rsid w:val="00A75402"/>
    <w:rsid w:val="00A75460"/>
    <w:rsid w:val="00A755B1"/>
    <w:rsid w:val="00A755EB"/>
    <w:rsid w:val="00A755F5"/>
    <w:rsid w:val="00A756E4"/>
    <w:rsid w:val="00A75A22"/>
    <w:rsid w:val="00A75ABC"/>
    <w:rsid w:val="00A75AC9"/>
    <w:rsid w:val="00A75B0C"/>
    <w:rsid w:val="00A75D23"/>
    <w:rsid w:val="00A75F3A"/>
    <w:rsid w:val="00A75F49"/>
    <w:rsid w:val="00A76116"/>
    <w:rsid w:val="00A76348"/>
    <w:rsid w:val="00A763E3"/>
    <w:rsid w:val="00A763F3"/>
    <w:rsid w:val="00A76531"/>
    <w:rsid w:val="00A766E6"/>
    <w:rsid w:val="00A76C6F"/>
    <w:rsid w:val="00A76E1C"/>
    <w:rsid w:val="00A77058"/>
    <w:rsid w:val="00A771CE"/>
    <w:rsid w:val="00A775B3"/>
    <w:rsid w:val="00A775CA"/>
    <w:rsid w:val="00A77754"/>
    <w:rsid w:val="00A7784B"/>
    <w:rsid w:val="00A77855"/>
    <w:rsid w:val="00A778B4"/>
    <w:rsid w:val="00A779AA"/>
    <w:rsid w:val="00A77A60"/>
    <w:rsid w:val="00A77AB2"/>
    <w:rsid w:val="00A77B88"/>
    <w:rsid w:val="00A77BD5"/>
    <w:rsid w:val="00A77D4E"/>
    <w:rsid w:val="00A77EFD"/>
    <w:rsid w:val="00A8008A"/>
    <w:rsid w:val="00A800AB"/>
    <w:rsid w:val="00A800B6"/>
    <w:rsid w:val="00A8048B"/>
    <w:rsid w:val="00A80492"/>
    <w:rsid w:val="00A804C7"/>
    <w:rsid w:val="00A8098C"/>
    <w:rsid w:val="00A80BE9"/>
    <w:rsid w:val="00A80C49"/>
    <w:rsid w:val="00A80E1E"/>
    <w:rsid w:val="00A80ECA"/>
    <w:rsid w:val="00A80F58"/>
    <w:rsid w:val="00A80FE5"/>
    <w:rsid w:val="00A810F1"/>
    <w:rsid w:val="00A812D9"/>
    <w:rsid w:val="00A812EE"/>
    <w:rsid w:val="00A8164B"/>
    <w:rsid w:val="00A8168C"/>
    <w:rsid w:val="00A819A8"/>
    <w:rsid w:val="00A81AD5"/>
    <w:rsid w:val="00A81BB3"/>
    <w:rsid w:val="00A81C76"/>
    <w:rsid w:val="00A81DD5"/>
    <w:rsid w:val="00A81E3E"/>
    <w:rsid w:val="00A81ED8"/>
    <w:rsid w:val="00A8205C"/>
    <w:rsid w:val="00A82086"/>
    <w:rsid w:val="00A82206"/>
    <w:rsid w:val="00A8227B"/>
    <w:rsid w:val="00A822F6"/>
    <w:rsid w:val="00A82389"/>
    <w:rsid w:val="00A8238E"/>
    <w:rsid w:val="00A8239E"/>
    <w:rsid w:val="00A82721"/>
    <w:rsid w:val="00A8293E"/>
    <w:rsid w:val="00A82A48"/>
    <w:rsid w:val="00A82CD8"/>
    <w:rsid w:val="00A82D5E"/>
    <w:rsid w:val="00A82E50"/>
    <w:rsid w:val="00A82EE6"/>
    <w:rsid w:val="00A83019"/>
    <w:rsid w:val="00A83143"/>
    <w:rsid w:val="00A83198"/>
    <w:rsid w:val="00A8321C"/>
    <w:rsid w:val="00A8346C"/>
    <w:rsid w:val="00A83647"/>
    <w:rsid w:val="00A837E4"/>
    <w:rsid w:val="00A83818"/>
    <w:rsid w:val="00A83A39"/>
    <w:rsid w:val="00A83BC0"/>
    <w:rsid w:val="00A83C93"/>
    <w:rsid w:val="00A83E74"/>
    <w:rsid w:val="00A83ED3"/>
    <w:rsid w:val="00A83EE0"/>
    <w:rsid w:val="00A83FAD"/>
    <w:rsid w:val="00A84154"/>
    <w:rsid w:val="00A841A4"/>
    <w:rsid w:val="00A84223"/>
    <w:rsid w:val="00A8423F"/>
    <w:rsid w:val="00A842AC"/>
    <w:rsid w:val="00A84424"/>
    <w:rsid w:val="00A845AA"/>
    <w:rsid w:val="00A8462B"/>
    <w:rsid w:val="00A846E6"/>
    <w:rsid w:val="00A8473B"/>
    <w:rsid w:val="00A8485E"/>
    <w:rsid w:val="00A8488D"/>
    <w:rsid w:val="00A84A6D"/>
    <w:rsid w:val="00A84D47"/>
    <w:rsid w:val="00A8500E"/>
    <w:rsid w:val="00A85157"/>
    <w:rsid w:val="00A85362"/>
    <w:rsid w:val="00A853BC"/>
    <w:rsid w:val="00A856A1"/>
    <w:rsid w:val="00A85897"/>
    <w:rsid w:val="00A858FB"/>
    <w:rsid w:val="00A85906"/>
    <w:rsid w:val="00A85BE6"/>
    <w:rsid w:val="00A85C83"/>
    <w:rsid w:val="00A85CD5"/>
    <w:rsid w:val="00A85D6E"/>
    <w:rsid w:val="00A85F95"/>
    <w:rsid w:val="00A85F9E"/>
    <w:rsid w:val="00A860D7"/>
    <w:rsid w:val="00A86119"/>
    <w:rsid w:val="00A8615F"/>
    <w:rsid w:val="00A864C8"/>
    <w:rsid w:val="00A864CE"/>
    <w:rsid w:val="00A865A4"/>
    <w:rsid w:val="00A866C0"/>
    <w:rsid w:val="00A8683D"/>
    <w:rsid w:val="00A868C4"/>
    <w:rsid w:val="00A868E8"/>
    <w:rsid w:val="00A86C56"/>
    <w:rsid w:val="00A86CDC"/>
    <w:rsid w:val="00A86D32"/>
    <w:rsid w:val="00A86D50"/>
    <w:rsid w:val="00A86E7E"/>
    <w:rsid w:val="00A87069"/>
    <w:rsid w:val="00A87143"/>
    <w:rsid w:val="00A872CE"/>
    <w:rsid w:val="00A874B0"/>
    <w:rsid w:val="00A876BB"/>
    <w:rsid w:val="00A87750"/>
    <w:rsid w:val="00A87773"/>
    <w:rsid w:val="00A877C2"/>
    <w:rsid w:val="00A87A24"/>
    <w:rsid w:val="00A87A67"/>
    <w:rsid w:val="00A87A8C"/>
    <w:rsid w:val="00A87B90"/>
    <w:rsid w:val="00A87DE0"/>
    <w:rsid w:val="00A87E39"/>
    <w:rsid w:val="00A87E78"/>
    <w:rsid w:val="00A87E82"/>
    <w:rsid w:val="00A87F2A"/>
    <w:rsid w:val="00A87FDB"/>
    <w:rsid w:val="00A90118"/>
    <w:rsid w:val="00A9021B"/>
    <w:rsid w:val="00A902B5"/>
    <w:rsid w:val="00A90496"/>
    <w:rsid w:val="00A908DF"/>
    <w:rsid w:val="00A90B25"/>
    <w:rsid w:val="00A90B7E"/>
    <w:rsid w:val="00A90D88"/>
    <w:rsid w:val="00A90E4B"/>
    <w:rsid w:val="00A90E96"/>
    <w:rsid w:val="00A90F85"/>
    <w:rsid w:val="00A9111D"/>
    <w:rsid w:val="00A911E6"/>
    <w:rsid w:val="00A913E7"/>
    <w:rsid w:val="00A913F6"/>
    <w:rsid w:val="00A91485"/>
    <w:rsid w:val="00A9149E"/>
    <w:rsid w:val="00A91628"/>
    <w:rsid w:val="00A916BE"/>
    <w:rsid w:val="00A91716"/>
    <w:rsid w:val="00A91799"/>
    <w:rsid w:val="00A919A7"/>
    <w:rsid w:val="00A91A18"/>
    <w:rsid w:val="00A91AE9"/>
    <w:rsid w:val="00A91D58"/>
    <w:rsid w:val="00A91E78"/>
    <w:rsid w:val="00A91FBA"/>
    <w:rsid w:val="00A91FF8"/>
    <w:rsid w:val="00A9200C"/>
    <w:rsid w:val="00A920B1"/>
    <w:rsid w:val="00A92261"/>
    <w:rsid w:val="00A92339"/>
    <w:rsid w:val="00A925A6"/>
    <w:rsid w:val="00A9260A"/>
    <w:rsid w:val="00A927B6"/>
    <w:rsid w:val="00A92890"/>
    <w:rsid w:val="00A92A04"/>
    <w:rsid w:val="00A92ACA"/>
    <w:rsid w:val="00A92CE8"/>
    <w:rsid w:val="00A92D71"/>
    <w:rsid w:val="00A92E0E"/>
    <w:rsid w:val="00A92EA3"/>
    <w:rsid w:val="00A930F0"/>
    <w:rsid w:val="00A9311E"/>
    <w:rsid w:val="00A93B10"/>
    <w:rsid w:val="00A93C97"/>
    <w:rsid w:val="00A93CCA"/>
    <w:rsid w:val="00A93D66"/>
    <w:rsid w:val="00A93E74"/>
    <w:rsid w:val="00A93F1E"/>
    <w:rsid w:val="00A93F36"/>
    <w:rsid w:val="00A940AA"/>
    <w:rsid w:val="00A9412F"/>
    <w:rsid w:val="00A941DE"/>
    <w:rsid w:val="00A94313"/>
    <w:rsid w:val="00A944F5"/>
    <w:rsid w:val="00A94527"/>
    <w:rsid w:val="00A94672"/>
    <w:rsid w:val="00A94694"/>
    <w:rsid w:val="00A94698"/>
    <w:rsid w:val="00A94701"/>
    <w:rsid w:val="00A94768"/>
    <w:rsid w:val="00A947B0"/>
    <w:rsid w:val="00A94809"/>
    <w:rsid w:val="00A94A92"/>
    <w:rsid w:val="00A94D75"/>
    <w:rsid w:val="00A94DC5"/>
    <w:rsid w:val="00A94F7B"/>
    <w:rsid w:val="00A950E1"/>
    <w:rsid w:val="00A952E8"/>
    <w:rsid w:val="00A953B5"/>
    <w:rsid w:val="00A953BC"/>
    <w:rsid w:val="00A95511"/>
    <w:rsid w:val="00A956B6"/>
    <w:rsid w:val="00A95793"/>
    <w:rsid w:val="00A9591F"/>
    <w:rsid w:val="00A9599B"/>
    <w:rsid w:val="00A95AE9"/>
    <w:rsid w:val="00A95C86"/>
    <w:rsid w:val="00A95ED0"/>
    <w:rsid w:val="00A960CC"/>
    <w:rsid w:val="00A96177"/>
    <w:rsid w:val="00A962A9"/>
    <w:rsid w:val="00A9647E"/>
    <w:rsid w:val="00A96643"/>
    <w:rsid w:val="00A966B2"/>
    <w:rsid w:val="00A9699D"/>
    <w:rsid w:val="00A96A5F"/>
    <w:rsid w:val="00A96B64"/>
    <w:rsid w:val="00A96C36"/>
    <w:rsid w:val="00A96FA1"/>
    <w:rsid w:val="00A973BF"/>
    <w:rsid w:val="00A97409"/>
    <w:rsid w:val="00A97645"/>
    <w:rsid w:val="00A976A6"/>
    <w:rsid w:val="00A97735"/>
    <w:rsid w:val="00A9792D"/>
    <w:rsid w:val="00A97BA7"/>
    <w:rsid w:val="00A97D16"/>
    <w:rsid w:val="00A97EB8"/>
    <w:rsid w:val="00A97EB9"/>
    <w:rsid w:val="00AA00D8"/>
    <w:rsid w:val="00AA027F"/>
    <w:rsid w:val="00AA02D5"/>
    <w:rsid w:val="00AA03EA"/>
    <w:rsid w:val="00AA042A"/>
    <w:rsid w:val="00AA0679"/>
    <w:rsid w:val="00AA0767"/>
    <w:rsid w:val="00AA07DF"/>
    <w:rsid w:val="00AA0812"/>
    <w:rsid w:val="00AA0819"/>
    <w:rsid w:val="00AA08BC"/>
    <w:rsid w:val="00AA08E7"/>
    <w:rsid w:val="00AA0929"/>
    <w:rsid w:val="00AA096F"/>
    <w:rsid w:val="00AA0B65"/>
    <w:rsid w:val="00AA106D"/>
    <w:rsid w:val="00AA11E1"/>
    <w:rsid w:val="00AA1257"/>
    <w:rsid w:val="00AA1302"/>
    <w:rsid w:val="00AA1414"/>
    <w:rsid w:val="00AA14BB"/>
    <w:rsid w:val="00AA15DD"/>
    <w:rsid w:val="00AA167E"/>
    <w:rsid w:val="00AA1876"/>
    <w:rsid w:val="00AA189E"/>
    <w:rsid w:val="00AA19B2"/>
    <w:rsid w:val="00AA19C4"/>
    <w:rsid w:val="00AA1A84"/>
    <w:rsid w:val="00AA1B5F"/>
    <w:rsid w:val="00AA1D75"/>
    <w:rsid w:val="00AA1D91"/>
    <w:rsid w:val="00AA1DD9"/>
    <w:rsid w:val="00AA1F2E"/>
    <w:rsid w:val="00AA206B"/>
    <w:rsid w:val="00AA21ED"/>
    <w:rsid w:val="00AA2201"/>
    <w:rsid w:val="00AA2287"/>
    <w:rsid w:val="00AA25B2"/>
    <w:rsid w:val="00AA26A5"/>
    <w:rsid w:val="00AA2753"/>
    <w:rsid w:val="00AA2870"/>
    <w:rsid w:val="00AA29C2"/>
    <w:rsid w:val="00AA2C98"/>
    <w:rsid w:val="00AA2CA8"/>
    <w:rsid w:val="00AA31FE"/>
    <w:rsid w:val="00AA333D"/>
    <w:rsid w:val="00AA34AC"/>
    <w:rsid w:val="00AA3822"/>
    <w:rsid w:val="00AA391F"/>
    <w:rsid w:val="00AA3F89"/>
    <w:rsid w:val="00AA4315"/>
    <w:rsid w:val="00AA4538"/>
    <w:rsid w:val="00AA4609"/>
    <w:rsid w:val="00AA4877"/>
    <w:rsid w:val="00AA4BD6"/>
    <w:rsid w:val="00AA4CDA"/>
    <w:rsid w:val="00AA4D3F"/>
    <w:rsid w:val="00AA5089"/>
    <w:rsid w:val="00AA5102"/>
    <w:rsid w:val="00AA5138"/>
    <w:rsid w:val="00AA51EA"/>
    <w:rsid w:val="00AA5242"/>
    <w:rsid w:val="00AA53C3"/>
    <w:rsid w:val="00AA5489"/>
    <w:rsid w:val="00AA54CA"/>
    <w:rsid w:val="00AA54EF"/>
    <w:rsid w:val="00AA5783"/>
    <w:rsid w:val="00AA58C6"/>
    <w:rsid w:val="00AA5BE5"/>
    <w:rsid w:val="00AA5C27"/>
    <w:rsid w:val="00AA5C64"/>
    <w:rsid w:val="00AA5DF2"/>
    <w:rsid w:val="00AA5E12"/>
    <w:rsid w:val="00AA5E86"/>
    <w:rsid w:val="00AA5EAA"/>
    <w:rsid w:val="00AA61C0"/>
    <w:rsid w:val="00AA61FB"/>
    <w:rsid w:val="00AA6232"/>
    <w:rsid w:val="00AA63A6"/>
    <w:rsid w:val="00AA63B3"/>
    <w:rsid w:val="00AA6426"/>
    <w:rsid w:val="00AA67D3"/>
    <w:rsid w:val="00AA689D"/>
    <w:rsid w:val="00AA6BCC"/>
    <w:rsid w:val="00AA6F38"/>
    <w:rsid w:val="00AA6F70"/>
    <w:rsid w:val="00AA6FB6"/>
    <w:rsid w:val="00AA6FD2"/>
    <w:rsid w:val="00AA7323"/>
    <w:rsid w:val="00AA76A3"/>
    <w:rsid w:val="00AA77FF"/>
    <w:rsid w:val="00AA78AD"/>
    <w:rsid w:val="00AA79F5"/>
    <w:rsid w:val="00AA7A02"/>
    <w:rsid w:val="00AA7BF5"/>
    <w:rsid w:val="00AA7CA2"/>
    <w:rsid w:val="00AA7D1C"/>
    <w:rsid w:val="00AA7E05"/>
    <w:rsid w:val="00AB0162"/>
    <w:rsid w:val="00AB0289"/>
    <w:rsid w:val="00AB02C3"/>
    <w:rsid w:val="00AB0351"/>
    <w:rsid w:val="00AB04F7"/>
    <w:rsid w:val="00AB0673"/>
    <w:rsid w:val="00AB0740"/>
    <w:rsid w:val="00AB080A"/>
    <w:rsid w:val="00AB08EA"/>
    <w:rsid w:val="00AB09BC"/>
    <w:rsid w:val="00AB0A02"/>
    <w:rsid w:val="00AB0B04"/>
    <w:rsid w:val="00AB0B31"/>
    <w:rsid w:val="00AB0D9B"/>
    <w:rsid w:val="00AB0EDE"/>
    <w:rsid w:val="00AB0FD6"/>
    <w:rsid w:val="00AB10F7"/>
    <w:rsid w:val="00AB110F"/>
    <w:rsid w:val="00AB1227"/>
    <w:rsid w:val="00AB127F"/>
    <w:rsid w:val="00AB1287"/>
    <w:rsid w:val="00AB1291"/>
    <w:rsid w:val="00AB13B8"/>
    <w:rsid w:val="00AB145A"/>
    <w:rsid w:val="00AB14D6"/>
    <w:rsid w:val="00AB193B"/>
    <w:rsid w:val="00AB1A1D"/>
    <w:rsid w:val="00AB1A46"/>
    <w:rsid w:val="00AB1AFD"/>
    <w:rsid w:val="00AB1B88"/>
    <w:rsid w:val="00AB1C22"/>
    <w:rsid w:val="00AB1C36"/>
    <w:rsid w:val="00AB1E05"/>
    <w:rsid w:val="00AB1E88"/>
    <w:rsid w:val="00AB1F01"/>
    <w:rsid w:val="00AB2219"/>
    <w:rsid w:val="00AB222B"/>
    <w:rsid w:val="00AB23C0"/>
    <w:rsid w:val="00AB23C8"/>
    <w:rsid w:val="00AB25E1"/>
    <w:rsid w:val="00AB2742"/>
    <w:rsid w:val="00AB2789"/>
    <w:rsid w:val="00AB2817"/>
    <w:rsid w:val="00AB2943"/>
    <w:rsid w:val="00AB2A1E"/>
    <w:rsid w:val="00AB2A9F"/>
    <w:rsid w:val="00AB2AEF"/>
    <w:rsid w:val="00AB2C2D"/>
    <w:rsid w:val="00AB2CD7"/>
    <w:rsid w:val="00AB2D1F"/>
    <w:rsid w:val="00AB2D74"/>
    <w:rsid w:val="00AB2D76"/>
    <w:rsid w:val="00AB2DAF"/>
    <w:rsid w:val="00AB2DF4"/>
    <w:rsid w:val="00AB3147"/>
    <w:rsid w:val="00AB3194"/>
    <w:rsid w:val="00AB324F"/>
    <w:rsid w:val="00AB32C9"/>
    <w:rsid w:val="00AB334F"/>
    <w:rsid w:val="00AB33B0"/>
    <w:rsid w:val="00AB342F"/>
    <w:rsid w:val="00AB3490"/>
    <w:rsid w:val="00AB3550"/>
    <w:rsid w:val="00AB3659"/>
    <w:rsid w:val="00AB37F3"/>
    <w:rsid w:val="00AB3801"/>
    <w:rsid w:val="00AB3891"/>
    <w:rsid w:val="00AB39E7"/>
    <w:rsid w:val="00AB3A2C"/>
    <w:rsid w:val="00AB3B9E"/>
    <w:rsid w:val="00AB3D6D"/>
    <w:rsid w:val="00AB3E28"/>
    <w:rsid w:val="00AB406B"/>
    <w:rsid w:val="00AB4090"/>
    <w:rsid w:val="00AB418B"/>
    <w:rsid w:val="00AB419B"/>
    <w:rsid w:val="00AB4235"/>
    <w:rsid w:val="00AB4256"/>
    <w:rsid w:val="00AB4299"/>
    <w:rsid w:val="00AB4343"/>
    <w:rsid w:val="00AB43B0"/>
    <w:rsid w:val="00AB4403"/>
    <w:rsid w:val="00AB44F6"/>
    <w:rsid w:val="00AB4574"/>
    <w:rsid w:val="00AB466A"/>
    <w:rsid w:val="00AB46B9"/>
    <w:rsid w:val="00AB46D6"/>
    <w:rsid w:val="00AB4B26"/>
    <w:rsid w:val="00AB4B41"/>
    <w:rsid w:val="00AB4C3A"/>
    <w:rsid w:val="00AB4C71"/>
    <w:rsid w:val="00AB4E9A"/>
    <w:rsid w:val="00AB5036"/>
    <w:rsid w:val="00AB5073"/>
    <w:rsid w:val="00AB512A"/>
    <w:rsid w:val="00AB520D"/>
    <w:rsid w:val="00AB5212"/>
    <w:rsid w:val="00AB5368"/>
    <w:rsid w:val="00AB550C"/>
    <w:rsid w:val="00AB55E6"/>
    <w:rsid w:val="00AB5637"/>
    <w:rsid w:val="00AB5680"/>
    <w:rsid w:val="00AB5696"/>
    <w:rsid w:val="00AB56A2"/>
    <w:rsid w:val="00AB56F9"/>
    <w:rsid w:val="00AB5719"/>
    <w:rsid w:val="00AB57EB"/>
    <w:rsid w:val="00AB5835"/>
    <w:rsid w:val="00AB591D"/>
    <w:rsid w:val="00AB594B"/>
    <w:rsid w:val="00AB5950"/>
    <w:rsid w:val="00AB5ADB"/>
    <w:rsid w:val="00AB5C36"/>
    <w:rsid w:val="00AB5C6D"/>
    <w:rsid w:val="00AB5CA0"/>
    <w:rsid w:val="00AB5D65"/>
    <w:rsid w:val="00AB612C"/>
    <w:rsid w:val="00AB6178"/>
    <w:rsid w:val="00AB617F"/>
    <w:rsid w:val="00AB61DA"/>
    <w:rsid w:val="00AB61F0"/>
    <w:rsid w:val="00AB623F"/>
    <w:rsid w:val="00AB65E4"/>
    <w:rsid w:val="00AB6647"/>
    <w:rsid w:val="00AB66F1"/>
    <w:rsid w:val="00AB6716"/>
    <w:rsid w:val="00AB674C"/>
    <w:rsid w:val="00AB68FC"/>
    <w:rsid w:val="00AB6A42"/>
    <w:rsid w:val="00AB6A67"/>
    <w:rsid w:val="00AB6AFC"/>
    <w:rsid w:val="00AB6B9B"/>
    <w:rsid w:val="00AB6BA3"/>
    <w:rsid w:val="00AB6CB0"/>
    <w:rsid w:val="00AB6DB2"/>
    <w:rsid w:val="00AB6FC5"/>
    <w:rsid w:val="00AB7314"/>
    <w:rsid w:val="00AB73A5"/>
    <w:rsid w:val="00AB7455"/>
    <w:rsid w:val="00AB74CC"/>
    <w:rsid w:val="00AB768B"/>
    <w:rsid w:val="00AB76AB"/>
    <w:rsid w:val="00AB76AC"/>
    <w:rsid w:val="00AB7726"/>
    <w:rsid w:val="00AB77AE"/>
    <w:rsid w:val="00AB7802"/>
    <w:rsid w:val="00AB7A13"/>
    <w:rsid w:val="00AB7A5C"/>
    <w:rsid w:val="00AB7CAE"/>
    <w:rsid w:val="00AB7ED3"/>
    <w:rsid w:val="00AC0007"/>
    <w:rsid w:val="00AC00E3"/>
    <w:rsid w:val="00AC017B"/>
    <w:rsid w:val="00AC01B2"/>
    <w:rsid w:val="00AC05D4"/>
    <w:rsid w:val="00AC060B"/>
    <w:rsid w:val="00AC06E9"/>
    <w:rsid w:val="00AC074F"/>
    <w:rsid w:val="00AC078B"/>
    <w:rsid w:val="00AC0952"/>
    <w:rsid w:val="00AC0C09"/>
    <w:rsid w:val="00AC0DB7"/>
    <w:rsid w:val="00AC14E0"/>
    <w:rsid w:val="00AC1522"/>
    <w:rsid w:val="00AC1585"/>
    <w:rsid w:val="00AC15E7"/>
    <w:rsid w:val="00AC16D4"/>
    <w:rsid w:val="00AC17E3"/>
    <w:rsid w:val="00AC1B7B"/>
    <w:rsid w:val="00AC1C7D"/>
    <w:rsid w:val="00AC1CC2"/>
    <w:rsid w:val="00AC1DE5"/>
    <w:rsid w:val="00AC1E91"/>
    <w:rsid w:val="00AC1E98"/>
    <w:rsid w:val="00AC20A3"/>
    <w:rsid w:val="00AC21C5"/>
    <w:rsid w:val="00AC25D7"/>
    <w:rsid w:val="00AC27A1"/>
    <w:rsid w:val="00AC281E"/>
    <w:rsid w:val="00AC2841"/>
    <w:rsid w:val="00AC28A6"/>
    <w:rsid w:val="00AC2AB9"/>
    <w:rsid w:val="00AC2BE5"/>
    <w:rsid w:val="00AC2C51"/>
    <w:rsid w:val="00AC2F2B"/>
    <w:rsid w:val="00AC3097"/>
    <w:rsid w:val="00AC3415"/>
    <w:rsid w:val="00AC382B"/>
    <w:rsid w:val="00AC3845"/>
    <w:rsid w:val="00AC388C"/>
    <w:rsid w:val="00AC394B"/>
    <w:rsid w:val="00AC3984"/>
    <w:rsid w:val="00AC3D29"/>
    <w:rsid w:val="00AC3DC6"/>
    <w:rsid w:val="00AC3EFA"/>
    <w:rsid w:val="00AC3F83"/>
    <w:rsid w:val="00AC4167"/>
    <w:rsid w:val="00AC4181"/>
    <w:rsid w:val="00AC4459"/>
    <w:rsid w:val="00AC464C"/>
    <w:rsid w:val="00AC48A6"/>
    <w:rsid w:val="00AC49BA"/>
    <w:rsid w:val="00AC4B93"/>
    <w:rsid w:val="00AC4D40"/>
    <w:rsid w:val="00AC4D41"/>
    <w:rsid w:val="00AC4DA2"/>
    <w:rsid w:val="00AC4DD1"/>
    <w:rsid w:val="00AC4E9A"/>
    <w:rsid w:val="00AC4F36"/>
    <w:rsid w:val="00AC4F83"/>
    <w:rsid w:val="00AC54BC"/>
    <w:rsid w:val="00AC56B3"/>
    <w:rsid w:val="00AC571C"/>
    <w:rsid w:val="00AC5750"/>
    <w:rsid w:val="00AC5AE0"/>
    <w:rsid w:val="00AC5B94"/>
    <w:rsid w:val="00AC5C3F"/>
    <w:rsid w:val="00AC5F1D"/>
    <w:rsid w:val="00AC613B"/>
    <w:rsid w:val="00AC630B"/>
    <w:rsid w:val="00AC6430"/>
    <w:rsid w:val="00AC64CE"/>
    <w:rsid w:val="00AC675E"/>
    <w:rsid w:val="00AC6A53"/>
    <w:rsid w:val="00AC6B68"/>
    <w:rsid w:val="00AC6B92"/>
    <w:rsid w:val="00AC6C84"/>
    <w:rsid w:val="00AC6CB9"/>
    <w:rsid w:val="00AC6CBB"/>
    <w:rsid w:val="00AC6DAA"/>
    <w:rsid w:val="00AC6E33"/>
    <w:rsid w:val="00AC6EE5"/>
    <w:rsid w:val="00AC6FB0"/>
    <w:rsid w:val="00AC7240"/>
    <w:rsid w:val="00AC7253"/>
    <w:rsid w:val="00AC728A"/>
    <w:rsid w:val="00AC728C"/>
    <w:rsid w:val="00AC7533"/>
    <w:rsid w:val="00AC755A"/>
    <w:rsid w:val="00AC758D"/>
    <w:rsid w:val="00AC75FD"/>
    <w:rsid w:val="00AC76BE"/>
    <w:rsid w:val="00AC76DB"/>
    <w:rsid w:val="00AC77EB"/>
    <w:rsid w:val="00AC780B"/>
    <w:rsid w:val="00AC7815"/>
    <w:rsid w:val="00AC794B"/>
    <w:rsid w:val="00AC79F0"/>
    <w:rsid w:val="00AC7A87"/>
    <w:rsid w:val="00AC7BEA"/>
    <w:rsid w:val="00AD0023"/>
    <w:rsid w:val="00AD005A"/>
    <w:rsid w:val="00AD00D9"/>
    <w:rsid w:val="00AD051A"/>
    <w:rsid w:val="00AD06B8"/>
    <w:rsid w:val="00AD070A"/>
    <w:rsid w:val="00AD09E2"/>
    <w:rsid w:val="00AD0A0B"/>
    <w:rsid w:val="00AD0AE8"/>
    <w:rsid w:val="00AD0CA3"/>
    <w:rsid w:val="00AD0E73"/>
    <w:rsid w:val="00AD0FA4"/>
    <w:rsid w:val="00AD104E"/>
    <w:rsid w:val="00AD1296"/>
    <w:rsid w:val="00AD1358"/>
    <w:rsid w:val="00AD135E"/>
    <w:rsid w:val="00AD140B"/>
    <w:rsid w:val="00AD182E"/>
    <w:rsid w:val="00AD1952"/>
    <w:rsid w:val="00AD1CB9"/>
    <w:rsid w:val="00AD1EE1"/>
    <w:rsid w:val="00AD21EC"/>
    <w:rsid w:val="00AD2612"/>
    <w:rsid w:val="00AD2623"/>
    <w:rsid w:val="00AD2675"/>
    <w:rsid w:val="00AD2770"/>
    <w:rsid w:val="00AD27AC"/>
    <w:rsid w:val="00AD2868"/>
    <w:rsid w:val="00AD290A"/>
    <w:rsid w:val="00AD2E52"/>
    <w:rsid w:val="00AD2E90"/>
    <w:rsid w:val="00AD2EFA"/>
    <w:rsid w:val="00AD2F7A"/>
    <w:rsid w:val="00AD2FEE"/>
    <w:rsid w:val="00AD32CC"/>
    <w:rsid w:val="00AD341B"/>
    <w:rsid w:val="00AD361D"/>
    <w:rsid w:val="00AD39C4"/>
    <w:rsid w:val="00AD3A94"/>
    <w:rsid w:val="00AD3D7D"/>
    <w:rsid w:val="00AD3DB1"/>
    <w:rsid w:val="00AD3FF6"/>
    <w:rsid w:val="00AD4034"/>
    <w:rsid w:val="00AD42AB"/>
    <w:rsid w:val="00AD47BC"/>
    <w:rsid w:val="00AD4935"/>
    <w:rsid w:val="00AD4AEA"/>
    <w:rsid w:val="00AD4EEA"/>
    <w:rsid w:val="00AD510A"/>
    <w:rsid w:val="00AD5284"/>
    <w:rsid w:val="00AD52CC"/>
    <w:rsid w:val="00AD5436"/>
    <w:rsid w:val="00AD5B1C"/>
    <w:rsid w:val="00AD5B60"/>
    <w:rsid w:val="00AD5C41"/>
    <w:rsid w:val="00AD5CB4"/>
    <w:rsid w:val="00AD5D7F"/>
    <w:rsid w:val="00AD5D8C"/>
    <w:rsid w:val="00AD5DC2"/>
    <w:rsid w:val="00AD6178"/>
    <w:rsid w:val="00AD6269"/>
    <w:rsid w:val="00AD6356"/>
    <w:rsid w:val="00AD64A0"/>
    <w:rsid w:val="00AD6739"/>
    <w:rsid w:val="00AD6993"/>
    <w:rsid w:val="00AD6AC2"/>
    <w:rsid w:val="00AD6B4D"/>
    <w:rsid w:val="00AD6C50"/>
    <w:rsid w:val="00AD6D71"/>
    <w:rsid w:val="00AD6DF5"/>
    <w:rsid w:val="00AD6EA0"/>
    <w:rsid w:val="00AD6EC8"/>
    <w:rsid w:val="00AD6F2F"/>
    <w:rsid w:val="00AD704B"/>
    <w:rsid w:val="00AD711F"/>
    <w:rsid w:val="00AD720C"/>
    <w:rsid w:val="00AD751C"/>
    <w:rsid w:val="00AD75E6"/>
    <w:rsid w:val="00AD760C"/>
    <w:rsid w:val="00AD76A3"/>
    <w:rsid w:val="00AD79B2"/>
    <w:rsid w:val="00AD7CE2"/>
    <w:rsid w:val="00AD7D37"/>
    <w:rsid w:val="00AD7ED6"/>
    <w:rsid w:val="00AD7FEF"/>
    <w:rsid w:val="00AE008C"/>
    <w:rsid w:val="00AE00FB"/>
    <w:rsid w:val="00AE04DB"/>
    <w:rsid w:val="00AE04ED"/>
    <w:rsid w:val="00AE0503"/>
    <w:rsid w:val="00AE05DA"/>
    <w:rsid w:val="00AE05DC"/>
    <w:rsid w:val="00AE05E7"/>
    <w:rsid w:val="00AE0632"/>
    <w:rsid w:val="00AE06DD"/>
    <w:rsid w:val="00AE072C"/>
    <w:rsid w:val="00AE0814"/>
    <w:rsid w:val="00AE0899"/>
    <w:rsid w:val="00AE0997"/>
    <w:rsid w:val="00AE0A9A"/>
    <w:rsid w:val="00AE0AB1"/>
    <w:rsid w:val="00AE0D31"/>
    <w:rsid w:val="00AE1104"/>
    <w:rsid w:val="00AE1206"/>
    <w:rsid w:val="00AE124A"/>
    <w:rsid w:val="00AE12C7"/>
    <w:rsid w:val="00AE1399"/>
    <w:rsid w:val="00AE1480"/>
    <w:rsid w:val="00AE1500"/>
    <w:rsid w:val="00AE1887"/>
    <w:rsid w:val="00AE1984"/>
    <w:rsid w:val="00AE1B80"/>
    <w:rsid w:val="00AE1D41"/>
    <w:rsid w:val="00AE1D52"/>
    <w:rsid w:val="00AE1E29"/>
    <w:rsid w:val="00AE1E7D"/>
    <w:rsid w:val="00AE20B3"/>
    <w:rsid w:val="00AE20BA"/>
    <w:rsid w:val="00AE21AB"/>
    <w:rsid w:val="00AE22B7"/>
    <w:rsid w:val="00AE2428"/>
    <w:rsid w:val="00AE262E"/>
    <w:rsid w:val="00AE26C8"/>
    <w:rsid w:val="00AE28B5"/>
    <w:rsid w:val="00AE2A45"/>
    <w:rsid w:val="00AE2AD6"/>
    <w:rsid w:val="00AE2BA3"/>
    <w:rsid w:val="00AE2C9A"/>
    <w:rsid w:val="00AE3222"/>
    <w:rsid w:val="00AE37ED"/>
    <w:rsid w:val="00AE3A2D"/>
    <w:rsid w:val="00AE3AC1"/>
    <w:rsid w:val="00AE3B84"/>
    <w:rsid w:val="00AE3BF3"/>
    <w:rsid w:val="00AE3D31"/>
    <w:rsid w:val="00AE3DA4"/>
    <w:rsid w:val="00AE3DC8"/>
    <w:rsid w:val="00AE3DD1"/>
    <w:rsid w:val="00AE3DEC"/>
    <w:rsid w:val="00AE3E8F"/>
    <w:rsid w:val="00AE3E9D"/>
    <w:rsid w:val="00AE400F"/>
    <w:rsid w:val="00AE413B"/>
    <w:rsid w:val="00AE42ED"/>
    <w:rsid w:val="00AE4604"/>
    <w:rsid w:val="00AE49FE"/>
    <w:rsid w:val="00AE4A69"/>
    <w:rsid w:val="00AE4CD3"/>
    <w:rsid w:val="00AE4E69"/>
    <w:rsid w:val="00AE4F27"/>
    <w:rsid w:val="00AE524E"/>
    <w:rsid w:val="00AE53A6"/>
    <w:rsid w:val="00AE53EF"/>
    <w:rsid w:val="00AE5493"/>
    <w:rsid w:val="00AE560E"/>
    <w:rsid w:val="00AE56E6"/>
    <w:rsid w:val="00AE58BF"/>
    <w:rsid w:val="00AE5B61"/>
    <w:rsid w:val="00AE5C92"/>
    <w:rsid w:val="00AE5D51"/>
    <w:rsid w:val="00AE6022"/>
    <w:rsid w:val="00AE618B"/>
    <w:rsid w:val="00AE622D"/>
    <w:rsid w:val="00AE643A"/>
    <w:rsid w:val="00AE6476"/>
    <w:rsid w:val="00AE6579"/>
    <w:rsid w:val="00AE6619"/>
    <w:rsid w:val="00AE6A4A"/>
    <w:rsid w:val="00AE6B52"/>
    <w:rsid w:val="00AE6C95"/>
    <w:rsid w:val="00AE6F8B"/>
    <w:rsid w:val="00AE70E9"/>
    <w:rsid w:val="00AE7393"/>
    <w:rsid w:val="00AE757D"/>
    <w:rsid w:val="00AE7B42"/>
    <w:rsid w:val="00AE7FEA"/>
    <w:rsid w:val="00AF0552"/>
    <w:rsid w:val="00AF05D6"/>
    <w:rsid w:val="00AF05F4"/>
    <w:rsid w:val="00AF0A20"/>
    <w:rsid w:val="00AF0BB7"/>
    <w:rsid w:val="00AF0C79"/>
    <w:rsid w:val="00AF0CD8"/>
    <w:rsid w:val="00AF0ED8"/>
    <w:rsid w:val="00AF0F44"/>
    <w:rsid w:val="00AF0FB6"/>
    <w:rsid w:val="00AF138B"/>
    <w:rsid w:val="00AF1471"/>
    <w:rsid w:val="00AF1524"/>
    <w:rsid w:val="00AF153D"/>
    <w:rsid w:val="00AF1841"/>
    <w:rsid w:val="00AF1BE4"/>
    <w:rsid w:val="00AF1C2D"/>
    <w:rsid w:val="00AF1E45"/>
    <w:rsid w:val="00AF1F26"/>
    <w:rsid w:val="00AF1F8A"/>
    <w:rsid w:val="00AF2068"/>
    <w:rsid w:val="00AF225A"/>
    <w:rsid w:val="00AF22E6"/>
    <w:rsid w:val="00AF24D4"/>
    <w:rsid w:val="00AF259E"/>
    <w:rsid w:val="00AF274E"/>
    <w:rsid w:val="00AF2AB8"/>
    <w:rsid w:val="00AF2C08"/>
    <w:rsid w:val="00AF2C24"/>
    <w:rsid w:val="00AF2DEE"/>
    <w:rsid w:val="00AF2FCF"/>
    <w:rsid w:val="00AF3026"/>
    <w:rsid w:val="00AF31E2"/>
    <w:rsid w:val="00AF31F6"/>
    <w:rsid w:val="00AF32F8"/>
    <w:rsid w:val="00AF34A9"/>
    <w:rsid w:val="00AF3573"/>
    <w:rsid w:val="00AF3674"/>
    <w:rsid w:val="00AF3857"/>
    <w:rsid w:val="00AF39A4"/>
    <w:rsid w:val="00AF39F0"/>
    <w:rsid w:val="00AF3AA8"/>
    <w:rsid w:val="00AF3BA2"/>
    <w:rsid w:val="00AF3E2A"/>
    <w:rsid w:val="00AF3ECF"/>
    <w:rsid w:val="00AF3F4F"/>
    <w:rsid w:val="00AF3F58"/>
    <w:rsid w:val="00AF3F69"/>
    <w:rsid w:val="00AF3F86"/>
    <w:rsid w:val="00AF3FB0"/>
    <w:rsid w:val="00AF4070"/>
    <w:rsid w:val="00AF4197"/>
    <w:rsid w:val="00AF421F"/>
    <w:rsid w:val="00AF4559"/>
    <w:rsid w:val="00AF4653"/>
    <w:rsid w:val="00AF47A4"/>
    <w:rsid w:val="00AF48C0"/>
    <w:rsid w:val="00AF4A4F"/>
    <w:rsid w:val="00AF4BD4"/>
    <w:rsid w:val="00AF4E60"/>
    <w:rsid w:val="00AF4F93"/>
    <w:rsid w:val="00AF515D"/>
    <w:rsid w:val="00AF51B9"/>
    <w:rsid w:val="00AF56F0"/>
    <w:rsid w:val="00AF58AE"/>
    <w:rsid w:val="00AF5BD9"/>
    <w:rsid w:val="00AF5DB1"/>
    <w:rsid w:val="00AF5DB7"/>
    <w:rsid w:val="00AF5DE5"/>
    <w:rsid w:val="00AF5E0C"/>
    <w:rsid w:val="00AF5E54"/>
    <w:rsid w:val="00AF5ECC"/>
    <w:rsid w:val="00AF5FC6"/>
    <w:rsid w:val="00AF61F8"/>
    <w:rsid w:val="00AF6240"/>
    <w:rsid w:val="00AF630A"/>
    <w:rsid w:val="00AF639C"/>
    <w:rsid w:val="00AF645F"/>
    <w:rsid w:val="00AF6592"/>
    <w:rsid w:val="00AF6672"/>
    <w:rsid w:val="00AF66B1"/>
    <w:rsid w:val="00AF67E6"/>
    <w:rsid w:val="00AF6833"/>
    <w:rsid w:val="00AF69FF"/>
    <w:rsid w:val="00AF6BDF"/>
    <w:rsid w:val="00AF6D07"/>
    <w:rsid w:val="00AF6D3E"/>
    <w:rsid w:val="00AF6DA7"/>
    <w:rsid w:val="00AF6E91"/>
    <w:rsid w:val="00AF6F43"/>
    <w:rsid w:val="00AF7080"/>
    <w:rsid w:val="00AF70CB"/>
    <w:rsid w:val="00AF72D2"/>
    <w:rsid w:val="00AF7407"/>
    <w:rsid w:val="00AF7423"/>
    <w:rsid w:val="00AF743F"/>
    <w:rsid w:val="00AF775B"/>
    <w:rsid w:val="00AF776E"/>
    <w:rsid w:val="00AF793A"/>
    <w:rsid w:val="00AF7A69"/>
    <w:rsid w:val="00AF7A9D"/>
    <w:rsid w:val="00AF7ACA"/>
    <w:rsid w:val="00AF7ADD"/>
    <w:rsid w:val="00AF7B46"/>
    <w:rsid w:val="00AF7BEA"/>
    <w:rsid w:val="00AF7D7C"/>
    <w:rsid w:val="00AF7E08"/>
    <w:rsid w:val="00AF7FC6"/>
    <w:rsid w:val="00B00167"/>
    <w:rsid w:val="00B0016A"/>
    <w:rsid w:val="00B00173"/>
    <w:rsid w:val="00B001FA"/>
    <w:rsid w:val="00B00554"/>
    <w:rsid w:val="00B0061F"/>
    <w:rsid w:val="00B006F4"/>
    <w:rsid w:val="00B007AA"/>
    <w:rsid w:val="00B007ED"/>
    <w:rsid w:val="00B0081C"/>
    <w:rsid w:val="00B00864"/>
    <w:rsid w:val="00B008B9"/>
    <w:rsid w:val="00B00917"/>
    <w:rsid w:val="00B00C58"/>
    <w:rsid w:val="00B00CB8"/>
    <w:rsid w:val="00B00D97"/>
    <w:rsid w:val="00B00DE0"/>
    <w:rsid w:val="00B010C6"/>
    <w:rsid w:val="00B011AB"/>
    <w:rsid w:val="00B0133B"/>
    <w:rsid w:val="00B015BF"/>
    <w:rsid w:val="00B015CC"/>
    <w:rsid w:val="00B01679"/>
    <w:rsid w:val="00B017E7"/>
    <w:rsid w:val="00B01BD2"/>
    <w:rsid w:val="00B01D3B"/>
    <w:rsid w:val="00B01DF4"/>
    <w:rsid w:val="00B01F48"/>
    <w:rsid w:val="00B020D2"/>
    <w:rsid w:val="00B023A9"/>
    <w:rsid w:val="00B024EA"/>
    <w:rsid w:val="00B02791"/>
    <w:rsid w:val="00B028CE"/>
    <w:rsid w:val="00B02994"/>
    <w:rsid w:val="00B02B15"/>
    <w:rsid w:val="00B02CE5"/>
    <w:rsid w:val="00B02D1D"/>
    <w:rsid w:val="00B02EB3"/>
    <w:rsid w:val="00B02F43"/>
    <w:rsid w:val="00B02F74"/>
    <w:rsid w:val="00B02F79"/>
    <w:rsid w:val="00B02F90"/>
    <w:rsid w:val="00B0305C"/>
    <w:rsid w:val="00B032A6"/>
    <w:rsid w:val="00B034DC"/>
    <w:rsid w:val="00B03509"/>
    <w:rsid w:val="00B03532"/>
    <w:rsid w:val="00B03644"/>
    <w:rsid w:val="00B037A0"/>
    <w:rsid w:val="00B03AF7"/>
    <w:rsid w:val="00B03B09"/>
    <w:rsid w:val="00B03EFA"/>
    <w:rsid w:val="00B04023"/>
    <w:rsid w:val="00B04063"/>
    <w:rsid w:val="00B04099"/>
    <w:rsid w:val="00B041DC"/>
    <w:rsid w:val="00B0420A"/>
    <w:rsid w:val="00B04513"/>
    <w:rsid w:val="00B045DF"/>
    <w:rsid w:val="00B0487F"/>
    <w:rsid w:val="00B049F1"/>
    <w:rsid w:val="00B04A5C"/>
    <w:rsid w:val="00B04BF5"/>
    <w:rsid w:val="00B04CD9"/>
    <w:rsid w:val="00B04ED2"/>
    <w:rsid w:val="00B050A3"/>
    <w:rsid w:val="00B050E8"/>
    <w:rsid w:val="00B05123"/>
    <w:rsid w:val="00B05156"/>
    <w:rsid w:val="00B051A6"/>
    <w:rsid w:val="00B05389"/>
    <w:rsid w:val="00B05402"/>
    <w:rsid w:val="00B0551A"/>
    <w:rsid w:val="00B056DE"/>
    <w:rsid w:val="00B059B7"/>
    <w:rsid w:val="00B05BC1"/>
    <w:rsid w:val="00B05BDF"/>
    <w:rsid w:val="00B05C8C"/>
    <w:rsid w:val="00B05D21"/>
    <w:rsid w:val="00B05F74"/>
    <w:rsid w:val="00B06353"/>
    <w:rsid w:val="00B06744"/>
    <w:rsid w:val="00B0690B"/>
    <w:rsid w:val="00B0698A"/>
    <w:rsid w:val="00B0699F"/>
    <w:rsid w:val="00B06A84"/>
    <w:rsid w:val="00B06A90"/>
    <w:rsid w:val="00B06ABD"/>
    <w:rsid w:val="00B06E78"/>
    <w:rsid w:val="00B06E80"/>
    <w:rsid w:val="00B0707B"/>
    <w:rsid w:val="00B071E9"/>
    <w:rsid w:val="00B072DF"/>
    <w:rsid w:val="00B072F1"/>
    <w:rsid w:val="00B073A6"/>
    <w:rsid w:val="00B07493"/>
    <w:rsid w:val="00B07867"/>
    <w:rsid w:val="00B078E7"/>
    <w:rsid w:val="00B07AA2"/>
    <w:rsid w:val="00B07FA2"/>
    <w:rsid w:val="00B100FB"/>
    <w:rsid w:val="00B10236"/>
    <w:rsid w:val="00B103A8"/>
    <w:rsid w:val="00B103F9"/>
    <w:rsid w:val="00B10585"/>
    <w:rsid w:val="00B105DC"/>
    <w:rsid w:val="00B10707"/>
    <w:rsid w:val="00B10C1F"/>
    <w:rsid w:val="00B10D77"/>
    <w:rsid w:val="00B10D82"/>
    <w:rsid w:val="00B10EF6"/>
    <w:rsid w:val="00B110AC"/>
    <w:rsid w:val="00B11164"/>
    <w:rsid w:val="00B1152A"/>
    <w:rsid w:val="00B11705"/>
    <w:rsid w:val="00B11951"/>
    <w:rsid w:val="00B11A72"/>
    <w:rsid w:val="00B11AB9"/>
    <w:rsid w:val="00B11B0D"/>
    <w:rsid w:val="00B11B17"/>
    <w:rsid w:val="00B11DB7"/>
    <w:rsid w:val="00B11F37"/>
    <w:rsid w:val="00B11F3F"/>
    <w:rsid w:val="00B12229"/>
    <w:rsid w:val="00B1254B"/>
    <w:rsid w:val="00B12561"/>
    <w:rsid w:val="00B1278E"/>
    <w:rsid w:val="00B12B47"/>
    <w:rsid w:val="00B12EFE"/>
    <w:rsid w:val="00B12F2E"/>
    <w:rsid w:val="00B12FF9"/>
    <w:rsid w:val="00B1310A"/>
    <w:rsid w:val="00B13138"/>
    <w:rsid w:val="00B132C7"/>
    <w:rsid w:val="00B13384"/>
    <w:rsid w:val="00B133FA"/>
    <w:rsid w:val="00B1366D"/>
    <w:rsid w:val="00B13693"/>
    <w:rsid w:val="00B13747"/>
    <w:rsid w:val="00B1396B"/>
    <w:rsid w:val="00B13A38"/>
    <w:rsid w:val="00B13A9B"/>
    <w:rsid w:val="00B13B15"/>
    <w:rsid w:val="00B13BAB"/>
    <w:rsid w:val="00B13D10"/>
    <w:rsid w:val="00B13F18"/>
    <w:rsid w:val="00B1442E"/>
    <w:rsid w:val="00B14707"/>
    <w:rsid w:val="00B1470D"/>
    <w:rsid w:val="00B14AC1"/>
    <w:rsid w:val="00B15150"/>
    <w:rsid w:val="00B15215"/>
    <w:rsid w:val="00B152C9"/>
    <w:rsid w:val="00B15498"/>
    <w:rsid w:val="00B1575C"/>
    <w:rsid w:val="00B158A2"/>
    <w:rsid w:val="00B159C1"/>
    <w:rsid w:val="00B15AC8"/>
    <w:rsid w:val="00B15BD3"/>
    <w:rsid w:val="00B15C15"/>
    <w:rsid w:val="00B15CDB"/>
    <w:rsid w:val="00B15CF7"/>
    <w:rsid w:val="00B15D00"/>
    <w:rsid w:val="00B15DDE"/>
    <w:rsid w:val="00B15E1E"/>
    <w:rsid w:val="00B15E58"/>
    <w:rsid w:val="00B15F0B"/>
    <w:rsid w:val="00B15F81"/>
    <w:rsid w:val="00B1654C"/>
    <w:rsid w:val="00B16829"/>
    <w:rsid w:val="00B168A3"/>
    <w:rsid w:val="00B168C8"/>
    <w:rsid w:val="00B169B8"/>
    <w:rsid w:val="00B16BEE"/>
    <w:rsid w:val="00B16C18"/>
    <w:rsid w:val="00B16C3D"/>
    <w:rsid w:val="00B16D48"/>
    <w:rsid w:val="00B16DB3"/>
    <w:rsid w:val="00B16DFF"/>
    <w:rsid w:val="00B16E0A"/>
    <w:rsid w:val="00B16F19"/>
    <w:rsid w:val="00B16F2D"/>
    <w:rsid w:val="00B1707A"/>
    <w:rsid w:val="00B170B0"/>
    <w:rsid w:val="00B17365"/>
    <w:rsid w:val="00B17392"/>
    <w:rsid w:val="00B17646"/>
    <w:rsid w:val="00B17724"/>
    <w:rsid w:val="00B17845"/>
    <w:rsid w:val="00B17966"/>
    <w:rsid w:val="00B179F3"/>
    <w:rsid w:val="00B17BBE"/>
    <w:rsid w:val="00B17C30"/>
    <w:rsid w:val="00B17D2F"/>
    <w:rsid w:val="00B17D5B"/>
    <w:rsid w:val="00B17E43"/>
    <w:rsid w:val="00B20003"/>
    <w:rsid w:val="00B20018"/>
    <w:rsid w:val="00B20027"/>
    <w:rsid w:val="00B20165"/>
    <w:rsid w:val="00B203C3"/>
    <w:rsid w:val="00B203D5"/>
    <w:rsid w:val="00B2045C"/>
    <w:rsid w:val="00B205DD"/>
    <w:rsid w:val="00B20604"/>
    <w:rsid w:val="00B2078F"/>
    <w:rsid w:val="00B207D2"/>
    <w:rsid w:val="00B207FC"/>
    <w:rsid w:val="00B20838"/>
    <w:rsid w:val="00B208FB"/>
    <w:rsid w:val="00B20960"/>
    <w:rsid w:val="00B209F1"/>
    <w:rsid w:val="00B20A02"/>
    <w:rsid w:val="00B20B59"/>
    <w:rsid w:val="00B20C2E"/>
    <w:rsid w:val="00B20D0E"/>
    <w:rsid w:val="00B20D92"/>
    <w:rsid w:val="00B20DA6"/>
    <w:rsid w:val="00B20FAB"/>
    <w:rsid w:val="00B21077"/>
    <w:rsid w:val="00B21680"/>
    <w:rsid w:val="00B21967"/>
    <w:rsid w:val="00B2199A"/>
    <w:rsid w:val="00B21D2F"/>
    <w:rsid w:val="00B21E88"/>
    <w:rsid w:val="00B21F3F"/>
    <w:rsid w:val="00B21F5A"/>
    <w:rsid w:val="00B21F86"/>
    <w:rsid w:val="00B21FDB"/>
    <w:rsid w:val="00B223D9"/>
    <w:rsid w:val="00B22592"/>
    <w:rsid w:val="00B22776"/>
    <w:rsid w:val="00B22849"/>
    <w:rsid w:val="00B229A4"/>
    <w:rsid w:val="00B22A4C"/>
    <w:rsid w:val="00B22C9F"/>
    <w:rsid w:val="00B22F0B"/>
    <w:rsid w:val="00B23140"/>
    <w:rsid w:val="00B23199"/>
    <w:rsid w:val="00B233DE"/>
    <w:rsid w:val="00B2350D"/>
    <w:rsid w:val="00B2367E"/>
    <w:rsid w:val="00B2368C"/>
    <w:rsid w:val="00B239DC"/>
    <w:rsid w:val="00B23D04"/>
    <w:rsid w:val="00B23D95"/>
    <w:rsid w:val="00B2411A"/>
    <w:rsid w:val="00B24352"/>
    <w:rsid w:val="00B24354"/>
    <w:rsid w:val="00B243A8"/>
    <w:rsid w:val="00B245B4"/>
    <w:rsid w:val="00B2460F"/>
    <w:rsid w:val="00B24620"/>
    <w:rsid w:val="00B247A6"/>
    <w:rsid w:val="00B24870"/>
    <w:rsid w:val="00B2489C"/>
    <w:rsid w:val="00B24A9F"/>
    <w:rsid w:val="00B24C75"/>
    <w:rsid w:val="00B24E6B"/>
    <w:rsid w:val="00B24E8C"/>
    <w:rsid w:val="00B24EAA"/>
    <w:rsid w:val="00B24F88"/>
    <w:rsid w:val="00B24FC2"/>
    <w:rsid w:val="00B25088"/>
    <w:rsid w:val="00B250B3"/>
    <w:rsid w:val="00B25326"/>
    <w:rsid w:val="00B253F7"/>
    <w:rsid w:val="00B25439"/>
    <w:rsid w:val="00B25540"/>
    <w:rsid w:val="00B2567F"/>
    <w:rsid w:val="00B256F4"/>
    <w:rsid w:val="00B259C4"/>
    <w:rsid w:val="00B25C02"/>
    <w:rsid w:val="00B25E1F"/>
    <w:rsid w:val="00B25E30"/>
    <w:rsid w:val="00B2608E"/>
    <w:rsid w:val="00B2612E"/>
    <w:rsid w:val="00B262DB"/>
    <w:rsid w:val="00B2637A"/>
    <w:rsid w:val="00B26502"/>
    <w:rsid w:val="00B26569"/>
    <w:rsid w:val="00B26613"/>
    <w:rsid w:val="00B26A93"/>
    <w:rsid w:val="00B26B9C"/>
    <w:rsid w:val="00B26DA0"/>
    <w:rsid w:val="00B26DF3"/>
    <w:rsid w:val="00B27022"/>
    <w:rsid w:val="00B270AC"/>
    <w:rsid w:val="00B270C0"/>
    <w:rsid w:val="00B27215"/>
    <w:rsid w:val="00B2736D"/>
    <w:rsid w:val="00B27426"/>
    <w:rsid w:val="00B2755A"/>
    <w:rsid w:val="00B275DD"/>
    <w:rsid w:val="00B27685"/>
    <w:rsid w:val="00B276F6"/>
    <w:rsid w:val="00B278ED"/>
    <w:rsid w:val="00B27B2C"/>
    <w:rsid w:val="00B27D31"/>
    <w:rsid w:val="00B27F76"/>
    <w:rsid w:val="00B3001B"/>
    <w:rsid w:val="00B30110"/>
    <w:rsid w:val="00B30206"/>
    <w:rsid w:val="00B30495"/>
    <w:rsid w:val="00B3058E"/>
    <w:rsid w:val="00B305B4"/>
    <w:rsid w:val="00B3067B"/>
    <w:rsid w:val="00B306FD"/>
    <w:rsid w:val="00B30AB4"/>
    <w:rsid w:val="00B30ACC"/>
    <w:rsid w:val="00B30B4F"/>
    <w:rsid w:val="00B30CAE"/>
    <w:rsid w:val="00B30D21"/>
    <w:rsid w:val="00B30D25"/>
    <w:rsid w:val="00B30E26"/>
    <w:rsid w:val="00B30F1C"/>
    <w:rsid w:val="00B31026"/>
    <w:rsid w:val="00B31031"/>
    <w:rsid w:val="00B31110"/>
    <w:rsid w:val="00B3118B"/>
    <w:rsid w:val="00B311B7"/>
    <w:rsid w:val="00B3123B"/>
    <w:rsid w:val="00B3125F"/>
    <w:rsid w:val="00B313EE"/>
    <w:rsid w:val="00B3143A"/>
    <w:rsid w:val="00B31442"/>
    <w:rsid w:val="00B3155A"/>
    <w:rsid w:val="00B31704"/>
    <w:rsid w:val="00B31891"/>
    <w:rsid w:val="00B319B1"/>
    <w:rsid w:val="00B31B18"/>
    <w:rsid w:val="00B31BF7"/>
    <w:rsid w:val="00B31D7E"/>
    <w:rsid w:val="00B31F3C"/>
    <w:rsid w:val="00B3208D"/>
    <w:rsid w:val="00B3211C"/>
    <w:rsid w:val="00B32131"/>
    <w:rsid w:val="00B32302"/>
    <w:rsid w:val="00B32498"/>
    <w:rsid w:val="00B327B4"/>
    <w:rsid w:val="00B32888"/>
    <w:rsid w:val="00B328C4"/>
    <w:rsid w:val="00B32981"/>
    <w:rsid w:val="00B32AC6"/>
    <w:rsid w:val="00B32B14"/>
    <w:rsid w:val="00B32D3C"/>
    <w:rsid w:val="00B32E7E"/>
    <w:rsid w:val="00B32FF4"/>
    <w:rsid w:val="00B33016"/>
    <w:rsid w:val="00B33081"/>
    <w:rsid w:val="00B33331"/>
    <w:rsid w:val="00B3351E"/>
    <w:rsid w:val="00B3371E"/>
    <w:rsid w:val="00B3380A"/>
    <w:rsid w:val="00B33848"/>
    <w:rsid w:val="00B338B7"/>
    <w:rsid w:val="00B33A7D"/>
    <w:rsid w:val="00B33AA5"/>
    <w:rsid w:val="00B33BBF"/>
    <w:rsid w:val="00B33D3F"/>
    <w:rsid w:val="00B33D91"/>
    <w:rsid w:val="00B33FC9"/>
    <w:rsid w:val="00B34001"/>
    <w:rsid w:val="00B34185"/>
    <w:rsid w:val="00B34247"/>
    <w:rsid w:val="00B345B6"/>
    <w:rsid w:val="00B346DE"/>
    <w:rsid w:val="00B3477D"/>
    <w:rsid w:val="00B34792"/>
    <w:rsid w:val="00B34968"/>
    <w:rsid w:val="00B34CD0"/>
    <w:rsid w:val="00B34E7E"/>
    <w:rsid w:val="00B34F4C"/>
    <w:rsid w:val="00B34F6D"/>
    <w:rsid w:val="00B3521C"/>
    <w:rsid w:val="00B3525E"/>
    <w:rsid w:val="00B3552B"/>
    <w:rsid w:val="00B355CD"/>
    <w:rsid w:val="00B356B7"/>
    <w:rsid w:val="00B356CB"/>
    <w:rsid w:val="00B35934"/>
    <w:rsid w:val="00B35A13"/>
    <w:rsid w:val="00B35AA4"/>
    <w:rsid w:val="00B35AEA"/>
    <w:rsid w:val="00B35C52"/>
    <w:rsid w:val="00B35D1D"/>
    <w:rsid w:val="00B35D59"/>
    <w:rsid w:val="00B35D74"/>
    <w:rsid w:val="00B35DC0"/>
    <w:rsid w:val="00B35E2D"/>
    <w:rsid w:val="00B35F2C"/>
    <w:rsid w:val="00B35F89"/>
    <w:rsid w:val="00B3603B"/>
    <w:rsid w:val="00B3603C"/>
    <w:rsid w:val="00B3608A"/>
    <w:rsid w:val="00B36139"/>
    <w:rsid w:val="00B36158"/>
    <w:rsid w:val="00B361D5"/>
    <w:rsid w:val="00B36226"/>
    <w:rsid w:val="00B3626C"/>
    <w:rsid w:val="00B362B6"/>
    <w:rsid w:val="00B364D1"/>
    <w:rsid w:val="00B366AF"/>
    <w:rsid w:val="00B368D0"/>
    <w:rsid w:val="00B36C8A"/>
    <w:rsid w:val="00B36D2A"/>
    <w:rsid w:val="00B36EDE"/>
    <w:rsid w:val="00B36F18"/>
    <w:rsid w:val="00B37078"/>
    <w:rsid w:val="00B3713A"/>
    <w:rsid w:val="00B373F0"/>
    <w:rsid w:val="00B3743A"/>
    <w:rsid w:val="00B374FE"/>
    <w:rsid w:val="00B37520"/>
    <w:rsid w:val="00B375E5"/>
    <w:rsid w:val="00B376B5"/>
    <w:rsid w:val="00B37A8A"/>
    <w:rsid w:val="00B37B5F"/>
    <w:rsid w:val="00B37D05"/>
    <w:rsid w:val="00B4019F"/>
    <w:rsid w:val="00B401C9"/>
    <w:rsid w:val="00B401E5"/>
    <w:rsid w:val="00B40267"/>
    <w:rsid w:val="00B402A9"/>
    <w:rsid w:val="00B40512"/>
    <w:rsid w:val="00B4053F"/>
    <w:rsid w:val="00B405C9"/>
    <w:rsid w:val="00B406DB"/>
    <w:rsid w:val="00B40706"/>
    <w:rsid w:val="00B407A2"/>
    <w:rsid w:val="00B407DF"/>
    <w:rsid w:val="00B407F5"/>
    <w:rsid w:val="00B408A0"/>
    <w:rsid w:val="00B40992"/>
    <w:rsid w:val="00B40A34"/>
    <w:rsid w:val="00B40CBE"/>
    <w:rsid w:val="00B40DD8"/>
    <w:rsid w:val="00B40F0D"/>
    <w:rsid w:val="00B40FAB"/>
    <w:rsid w:val="00B41070"/>
    <w:rsid w:val="00B415ED"/>
    <w:rsid w:val="00B416A3"/>
    <w:rsid w:val="00B41761"/>
    <w:rsid w:val="00B41990"/>
    <w:rsid w:val="00B41A45"/>
    <w:rsid w:val="00B41DA3"/>
    <w:rsid w:val="00B41DF4"/>
    <w:rsid w:val="00B41E12"/>
    <w:rsid w:val="00B41FA0"/>
    <w:rsid w:val="00B42067"/>
    <w:rsid w:val="00B420CB"/>
    <w:rsid w:val="00B42152"/>
    <w:rsid w:val="00B421E9"/>
    <w:rsid w:val="00B42280"/>
    <w:rsid w:val="00B42375"/>
    <w:rsid w:val="00B423EF"/>
    <w:rsid w:val="00B42651"/>
    <w:rsid w:val="00B427A5"/>
    <w:rsid w:val="00B427A7"/>
    <w:rsid w:val="00B427DD"/>
    <w:rsid w:val="00B42982"/>
    <w:rsid w:val="00B42AD5"/>
    <w:rsid w:val="00B42BD3"/>
    <w:rsid w:val="00B42D05"/>
    <w:rsid w:val="00B4315D"/>
    <w:rsid w:val="00B431A7"/>
    <w:rsid w:val="00B4329A"/>
    <w:rsid w:val="00B432EA"/>
    <w:rsid w:val="00B43543"/>
    <w:rsid w:val="00B435D9"/>
    <w:rsid w:val="00B43945"/>
    <w:rsid w:val="00B43C8B"/>
    <w:rsid w:val="00B43E18"/>
    <w:rsid w:val="00B43FC6"/>
    <w:rsid w:val="00B443E4"/>
    <w:rsid w:val="00B447D7"/>
    <w:rsid w:val="00B449D2"/>
    <w:rsid w:val="00B44B44"/>
    <w:rsid w:val="00B44BEB"/>
    <w:rsid w:val="00B44C65"/>
    <w:rsid w:val="00B44C9A"/>
    <w:rsid w:val="00B44D38"/>
    <w:rsid w:val="00B44EB8"/>
    <w:rsid w:val="00B44F45"/>
    <w:rsid w:val="00B45034"/>
    <w:rsid w:val="00B4545D"/>
    <w:rsid w:val="00B45689"/>
    <w:rsid w:val="00B457CE"/>
    <w:rsid w:val="00B45BF3"/>
    <w:rsid w:val="00B45E9C"/>
    <w:rsid w:val="00B460F7"/>
    <w:rsid w:val="00B461CB"/>
    <w:rsid w:val="00B4634A"/>
    <w:rsid w:val="00B46490"/>
    <w:rsid w:val="00B46691"/>
    <w:rsid w:val="00B46889"/>
    <w:rsid w:val="00B46906"/>
    <w:rsid w:val="00B46A89"/>
    <w:rsid w:val="00B46CC3"/>
    <w:rsid w:val="00B46CDC"/>
    <w:rsid w:val="00B47066"/>
    <w:rsid w:val="00B470C5"/>
    <w:rsid w:val="00B471E8"/>
    <w:rsid w:val="00B47457"/>
    <w:rsid w:val="00B47466"/>
    <w:rsid w:val="00B47687"/>
    <w:rsid w:val="00B476AF"/>
    <w:rsid w:val="00B477E6"/>
    <w:rsid w:val="00B4785D"/>
    <w:rsid w:val="00B47AEB"/>
    <w:rsid w:val="00B47C7E"/>
    <w:rsid w:val="00B47CD9"/>
    <w:rsid w:val="00B47DD4"/>
    <w:rsid w:val="00B47E52"/>
    <w:rsid w:val="00B4CA36"/>
    <w:rsid w:val="00B501CA"/>
    <w:rsid w:val="00B501CE"/>
    <w:rsid w:val="00B5031A"/>
    <w:rsid w:val="00B50385"/>
    <w:rsid w:val="00B504B4"/>
    <w:rsid w:val="00B50525"/>
    <w:rsid w:val="00B505DA"/>
    <w:rsid w:val="00B50AE4"/>
    <w:rsid w:val="00B50BF5"/>
    <w:rsid w:val="00B50CCD"/>
    <w:rsid w:val="00B50CF6"/>
    <w:rsid w:val="00B50E03"/>
    <w:rsid w:val="00B50EC6"/>
    <w:rsid w:val="00B50EC9"/>
    <w:rsid w:val="00B50F53"/>
    <w:rsid w:val="00B51120"/>
    <w:rsid w:val="00B51339"/>
    <w:rsid w:val="00B51404"/>
    <w:rsid w:val="00B5144E"/>
    <w:rsid w:val="00B515D0"/>
    <w:rsid w:val="00B516F0"/>
    <w:rsid w:val="00B51ADA"/>
    <w:rsid w:val="00B51B40"/>
    <w:rsid w:val="00B51BA9"/>
    <w:rsid w:val="00B51BEB"/>
    <w:rsid w:val="00B51BFC"/>
    <w:rsid w:val="00B52110"/>
    <w:rsid w:val="00B5218E"/>
    <w:rsid w:val="00B523C8"/>
    <w:rsid w:val="00B52484"/>
    <w:rsid w:val="00B524FD"/>
    <w:rsid w:val="00B52622"/>
    <w:rsid w:val="00B52644"/>
    <w:rsid w:val="00B5268E"/>
    <w:rsid w:val="00B5269A"/>
    <w:rsid w:val="00B52755"/>
    <w:rsid w:val="00B52A87"/>
    <w:rsid w:val="00B52B66"/>
    <w:rsid w:val="00B52D0A"/>
    <w:rsid w:val="00B52D67"/>
    <w:rsid w:val="00B52DD2"/>
    <w:rsid w:val="00B52E6E"/>
    <w:rsid w:val="00B531BC"/>
    <w:rsid w:val="00B531E3"/>
    <w:rsid w:val="00B53298"/>
    <w:rsid w:val="00B5334B"/>
    <w:rsid w:val="00B53398"/>
    <w:rsid w:val="00B533BD"/>
    <w:rsid w:val="00B538F4"/>
    <w:rsid w:val="00B539A5"/>
    <w:rsid w:val="00B53ACA"/>
    <w:rsid w:val="00B53C8D"/>
    <w:rsid w:val="00B53CED"/>
    <w:rsid w:val="00B53FFA"/>
    <w:rsid w:val="00B54231"/>
    <w:rsid w:val="00B54325"/>
    <w:rsid w:val="00B54433"/>
    <w:rsid w:val="00B54898"/>
    <w:rsid w:val="00B54940"/>
    <w:rsid w:val="00B54AA3"/>
    <w:rsid w:val="00B54C9B"/>
    <w:rsid w:val="00B54CAB"/>
    <w:rsid w:val="00B54FCA"/>
    <w:rsid w:val="00B55004"/>
    <w:rsid w:val="00B55215"/>
    <w:rsid w:val="00B5537F"/>
    <w:rsid w:val="00B55407"/>
    <w:rsid w:val="00B555AB"/>
    <w:rsid w:val="00B555D3"/>
    <w:rsid w:val="00B55644"/>
    <w:rsid w:val="00B55661"/>
    <w:rsid w:val="00B55760"/>
    <w:rsid w:val="00B559AB"/>
    <w:rsid w:val="00B559D7"/>
    <w:rsid w:val="00B55B10"/>
    <w:rsid w:val="00B55B5B"/>
    <w:rsid w:val="00B55BF7"/>
    <w:rsid w:val="00B55D7C"/>
    <w:rsid w:val="00B5609D"/>
    <w:rsid w:val="00B560BC"/>
    <w:rsid w:val="00B56235"/>
    <w:rsid w:val="00B5623D"/>
    <w:rsid w:val="00B562AA"/>
    <w:rsid w:val="00B56302"/>
    <w:rsid w:val="00B566AE"/>
    <w:rsid w:val="00B567A5"/>
    <w:rsid w:val="00B56824"/>
    <w:rsid w:val="00B56986"/>
    <w:rsid w:val="00B569B8"/>
    <w:rsid w:val="00B56AEC"/>
    <w:rsid w:val="00B571F9"/>
    <w:rsid w:val="00B57696"/>
    <w:rsid w:val="00B5783A"/>
    <w:rsid w:val="00B57ED1"/>
    <w:rsid w:val="00B600BC"/>
    <w:rsid w:val="00B60428"/>
    <w:rsid w:val="00B6055A"/>
    <w:rsid w:val="00B60629"/>
    <w:rsid w:val="00B6072D"/>
    <w:rsid w:val="00B60874"/>
    <w:rsid w:val="00B609DB"/>
    <w:rsid w:val="00B609E0"/>
    <w:rsid w:val="00B60B3F"/>
    <w:rsid w:val="00B60BCC"/>
    <w:rsid w:val="00B60F46"/>
    <w:rsid w:val="00B60F55"/>
    <w:rsid w:val="00B60FCE"/>
    <w:rsid w:val="00B61029"/>
    <w:rsid w:val="00B611B6"/>
    <w:rsid w:val="00B61445"/>
    <w:rsid w:val="00B61784"/>
    <w:rsid w:val="00B61B7E"/>
    <w:rsid w:val="00B61E29"/>
    <w:rsid w:val="00B61F1F"/>
    <w:rsid w:val="00B61FEA"/>
    <w:rsid w:val="00B62049"/>
    <w:rsid w:val="00B620B8"/>
    <w:rsid w:val="00B62184"/>
    <w:rsid w:val="00B6220A"/>
    <w:rsid w:val="00B62252"/>
    <w:rsid w:val="00B62472"/>
    <w:rsid w:val="00B62527"/>
    <w:rsid w:val="00B6261D"/>
    <w:rsid w:val="00B6273D"/>
    <w:rsid w:val="00B627DB"/>
    <w:rsid w:val="00B62B36"/>
    <w:rsid w:val="00B62B43"/>
    <w:rsid w:val="00B62CE5"/>
    <w:rsid w:val="00B62D93"/>
    <w:rsid w:val="00B62F6E"/>
    <w:rsid w:val="00B63106"/>
    <w:rsid w:val="00B6313F"/>
    <w:rsid w:val="00B631CE"/>
    <w:rsid w:val="00B632F8"/>
    <w:rsid w:val="00B632FD"/>
    <w:rsid w:val="00B636E4"/>
    <w:rsid w:val="00B638D1"/>
    <w:rsid w:val="00B63919"/>
    <w:rsid w:val="00B63960"/>
    <w:rsid w:val="00B63ACA"/>
    <w:rsid w:val="00B63AD8"/>
    <w:rsid w:val="00B63C76"/>
    <w:rsid w:val="00B63CDD"/>
    <w:rsid w:val="00B63DC0"/>
    <w:rsid w:val="00B63F30"/>
    <w:rsid w:val="00B64220"/>
    <w:rsid w:val="00B64696"/>
    <w:rsid w:val="00B64AB3"/>
    <w:rsid w:val="00B64AD4"/>
    <w:rsid w:val="00B64BBE"/>
    <w:rsid w:val="00B64C41"/>
    <w:rsid w:val="00B64D5B"/>
    <w:rsid w:val="00B64EA3"/>
    <w:rsid w:val="00B65256"/>
    <w:rsid w:val="00B65294"/>
    <w:rsid w:val="00B652C0"/>
    <w:rsid w:val="00B65417"/>
    <w:rsid w:val="00B655BE"/>
    <w:rsid w:val="00B657B3"/>
    <w:rsid w:val="00B65872"/>
    <w:rsid w:val="00B65BA6"/>
    <w:rsid w:val="00B65CF8"/>
    <w:rsid w:val="00B66233"/>
    <w:rsid w:val="00B66487"/>
    <w:rsid w:val="00B6697A"/>
    <w:rsid w:val="00B66A10"/>
    <w:rsid w:val="00B66B34"/>
    <w:rsid w:val="00B66B70"/>
    <w:rsid w:val="00B66CA3"/>
    <w:rsid w:val="00B66CFA"/>
    <w:rsid w:val="00B66E76"/>
    <w:rsid w:val="00B66F89"/>
    <w:rsid w:val="00B67052"/>
    <w:rsid w:val="00B673A3"/>
    <w:rsid w:val="00B674B0"/>
    <w:rsid w:val="00B67581"/>
    <w:rsid w:val="00B675CC"/>
    <w:rsid w:val="00B677D4"/>
    <w:rsid w:val="00B677DD"/>
    <w:rsid w:val="00B678E2"/>
    <w:rsid w:val="00B67947"/>
    <w:rsid w:val="00B67AE7"/>
    <w:rsid w:val="00B67BE9"/>
    <w:rsid w:val="00B67C31"/>
    <w:rsid w:val="00B67C4C"/>
    <w:rsid w:val="00B67C66"/>
    <w:rsid w:val="00B67CB7"/>
    <w:rsid w:val="00B70118"/>
    <w:rsid w:val="00B70121"/>
    <w:rsid w:val="00B7032F"/>
    <w:rsid w:val="00B70439"/>
    <w:rsid w:val="00B708EC"/>
    <w:rsid w:val="00B70982"/>
    <w:rsid w:val="00B709D4"/>
    <w:rsid w:val="00B70A79"/>
    <w:rsid w:val="00B70B5D"/>
    <w:rsid w:val="00B70B81"/>
    <w:rsid w:val="00B70C75"/>
    <w:rsid w:val="00B70D5A"/>
    <w:rsid w:val="00B70E29"/>
    <w:rsid w:val="00B70ED6"/>
    <w:rsid w:val="00B710F7"/>
    <w:rsid w:val="00B713D2"/>
    <w:rsid w:val="00B7167F"/>
    <w:rsid w:val="00B716AC"/>
    <w:rsid w:val="00B71955"/>
    <w:rsid w:val="00B7196B"/>
    <w:rsid w:val="00B71979"/>
    <w:rsid w:val="00B71B91"/>
    <w:rsid w:val="00B71BFA"/>
    <w:rsid w:val="00B71CE1"/>
    <w:rsid w:val="00B71D3C"/>
    <w:rsid w:val="00B723D0"/>
    <w:rsid w:val="00B72625"/>
    <w:rsid w:val="00B7271B"/>
    <w:rsid w:val="00B72733"/>
    <w:rsid w:val="00B727CC"/>
    <w:rsid w:val="00B72907"/>
    <w:rsid w:val="00B72AE9"/>
    <w:rsid w:val="00B72B2C"/>
    <w:rsid w:val="00B72B66"/>
    <w:rsid w:val="00B72C67"/>
    <w:rsid w:val="00B72CF5"/>
    <w:rsid w:val="00B73046"/>
    <w:rsid w:val="00B7311E"/>
    <w:rsid w:val="00B7314E"/>
    <w:rsid w:val="00B7325F"/>
    <w:rsid w:val="00B732D7"/>
    <w:rsid w:val="00B7351D"/>
    <w:rsid w:val="00B736A1"/>
    <w:rsid w:val="00B73A39"/>
    <w:rsid w:val="00B73D5E"/>
    <w:rsid w:val="00B73DB1"/>
    <w:rsid w:val="00B73DC3"/>
    <w:rsid w:val="00B73EC1"/>
    <w:rsid w:val="00B73F87"/>
    <w:rsid w:val="00B740FB"/>
    <w:rsid w:val="00B74267"/>
    <w:rsid w:val="00B743EC"/>
    <w:rsid w:val="00B74560"/>
    <w:rsid w:val="00B745D3"/>
    <w:rsid w:val="00B746AA"/>
    <w:rsid w:val="00B74714"/>
    <w:rsid w:val="00B74811"/>
    <w:rsid w:val="00B7483F"/>
    <w:rsid w:val="00B74A28"/>
    <w:rsid w:val="00B74A83"/>
    <w:rsid w:val="00B74ABA"/>
    <w:rsid w:val="00B74AFC"/>
    <w:rsid w:val="00B74D8A"/>
    <w:rsid w:val="00B74F70"/>
    <w:rsid w:val="00B74F81"/>
    <w:rsid w:val="00B74FCB"/>
    <w:rsid w:val="00B750BD"/>
    <w:rsid w:val="00B75153"/>
    <w:rsid w:val="00B751BF"/>
    <w:rsid w:val="00B75288"/>
    <w:rsid w:val="00B753BD"/>
    <w:rsid w:val="00B7553B"/>
    <w:rsid w:val="00B7572C"/>
    <w:rsid w:val="00B757D1"/>
    <w:rsid w:val="00B758AC"/>
    <w:rsid w:val="00B75912"/>
    <w:rsid w:val="00B759E6"/>
    <w:rsid w:val="00B75AC7"/>
    <w:rsid w:val="00B75B8E"/>
    <w:rsid w:val="00B75BB8"/>
    <w:rsid w:val="00B75C9B"/>
    <w:rsid w:val="00B75EED"/>
    <w:rsid w:val="00B75F64"/>
    <w:rsid w:val="00B76082"/>
    <w:rsid w:val="00B7629F"/>
    <w:rsid w:val="00B763A5"/>
    <w:rsid w:val="00B76551"/>
    <w:rsid w:val="00B76552"/>
    <w:rsid w:val="00B765F2"/>
    <w:rsid w:val="00B76675"/>
    <w:rsid w:val="00B769A4"/>
    <w:rsid w:val="00B76AF8"/>
    <w:rsid w:val="00B76BE4"/>
    <w:rsid w:val="00B76C8A"/>
    <w:rsid w:val="00B76F61"/>
    <w:rsid w:val="00B770BD"/>
    <w:rsid w:val="00B77109"/>
    <w:rsid w:val="00B77187"/>
    <w:rsid w:val="00B771F0"/>
    <w:rsid w:val="00B77210"/>
    <w:rsid w:val="00B77265"/>
    <w:rsid w:val="00B773A3"/>
    <w:rsid w:val="00B77534"/>
    <w:rsid w:val="00B77545"/>
    <w:rsid w:val="00B7778B"/>
    <w:rsid w:val="00B7779C"/>
    <w:rsid w:val="00B779B1"/>
    <w:rsid w:val="00B779E2"/>
    <w:rsid w:val="00B77AE9"/>
    <w:rsid w:val="00B77BA4"/>
    <w:rsid w:val="00B77BFB"/>
    <w:rsid w:val="00B77D21"/>
    <w:rsid w:val="00B77FEA"/>
    <w:rsid w:val="00B8016F"/>
    <w:rsid w:val="00B80182"/>
    <w:rsid w:val="00B80507"/>
    <w:rsid w:val="00B8062A"/>
    <w:rsid w:val="00B8082A"/>
    <w:rsid w:val="00B808CA"/>
    <w:rsid w:val="00B80A1C"/>
    <w:rsid w:val="00B80D97"/>
    <w:rsid w:val="00B80E79"/>
    <w:rsid w:val="00B81030"/>
    <w:rsid w:val="00B81050"/>
    <w:rsid w:val="00B810B0"/>
    <w:rsid w:val="00B810C4"/>
    <w:rsid w:val="00B8118A"/>
    <w:rsid w:val="00B813DB"/>
    <w:rsid w:val="00B8157B"/>
    <w:rsid w:val="00B8160B"/>
    <w:rsid w:val="00B81656"/>
    <w:rsid w:val="00B81766"/>
    <w:rsid w:val="00B81885"/>
    <w:rsid w:val="00B819E8"/>
    <w:rsid w:val="00B819EA"/>
    <w:rsid w:val="00B81AEF"/>
    <w:rsid w:val="00B81C2F"/>
    <w:rsid w:val="00B81D11"/>
    <w:rsid w:val="00B81E69"/>
    <w:rsid w:val="00B81EC6"/>
    <w:rsid w:val="00B81FEE"/>
    <w:rsid w:val="00B822E1"/>
    <w:rsid w:val="00B82349"/>
    <w:rsid w:val="00B82547"/>
    <w:rsid w:val="00B825BB"/>
    <w:rsid w:val="00B828B5"/>
    <w:rsid w:val="00B829E2"/>
    <w:rsid w:val="00B82A42"/>
    <w:rsid w:val="00B82C19"/>
    <w:rsid w:val="00B82FC9"/>
    <w:rsid w:val="00B832D2"/>
    <w:rsid w:val="00B83813"/>
    <w:rsid w:val="00B83817"/>
    <w:rsid w:val="00B83924"/>
    <w:rsid w:val="00B83B14"/>
    <w:rsid w:val="00B83C37"/>
    <w:rsid w:val="00B83C3F"/>
    <w:rsid w:val="00B841E2"/>
    <w:rsid w:val="00B841FC"/>
    <w:rsid w:val="00B842D8"/>
    <w:rsid w:val="00B842D9"/>
    <w:rsid w:val="00B8434B"/>
    <w:rsid w:val="00B845FB"/>
    <w:rsid w:val="00B846C2"/>
    <w:rsid w:val="00B8482E"/>
    <w:rsid w:val="00B848A1"/>
    <w:rsid w:val="00B849DA"/>
    <w:rsid w:val="00B84A97"/>
    <w:rsid w:val="00B84ACD"/>
    <w:rsid w:val="00B84C45"/>
    <w:rsid w:val="00B850CA"/>
    <w:rsid w:val="00B851B0"/>
    <w:rsid w:val="00B8526C"/>
    <w:rsid w:val="00B85294"/>
    <w:rsid w:val="00B85326"/>
    <w:rsid w:val="00B8533A"/>
    <w:rsid w:val="00B85347"/>
    <w:rsid w:val="00B8539B"/>
    <w:rsid w:val="00B854EE"/>
    <w:rsid w:val="00B855AD"/>
    <w:rsid w:val="00B85827"/>
    <w:rsid w:val="00B85A14"/>
    <w:rsid w:val="00B85A81"/>
    <w:rsid w:val="00B85E5C"/>
    <w:rsid w:val="00B8613D"/>
    <w:rsid w:val="00B86452"/>
    <w:rsid w:val="00B8655E"/>
    <w:rsid w:val="00B86650"/>
    <w:rsid w:val="00B866CC"/>
    <w:rsid w:val="00B867D1"/>
    <w:rsid w:val="00B867E4"/>
    <w:rsid w:val="00B86868"/>
    <w:rsid w:val="00B86947"/>
    <w:rsid w:val="00B869EE"/>
    <w:rsid w:val="00B86ADF"/>
    <w:rsid w:val="00B86BAF"/>
    <w:rsid w:val="00B86D70"/>
    <w:rsid w:val="00B86EDC"/>
    <w:rsid w:val="00B870EA"/>
    <w:rsid w:val="00B87172"/>
    <w:rsid w:val="00B8726B"/>
    <w:rsid w:val="00B876BD"/>
    <w:rsid w:val="00B87745"/>
    <w:rsid w:val="00B87792"/>
    <w:rsid w:val="00B87864"/>
    <w:rsid w:val="00B87936"/>
    <w:rsid w:val="00B87A51"/>
    <w:rsid w:val="00B903AD"/>
    <w:rsid w:val="00B9041D"/>
    <w:rsid w:val="00B9054A"/>
    <w:rsid w:val="00B905F0"/>
    <w:rsid w:val="00B905F3"/>
    <w:rsid w:val="00B906B9"/>
    <w:rsid w:val="00B90742"/>
    <w:rsid w:val="00B9075D"/>
    <w:rsid w:val="00B90865"/>
    <w:rsid w:val="00B90A1B"/>
    <w:rsid w:val="00B90BF7"/>
    <w:rsid w:val="00B90C35"/>
    <w:rsid w:val="00B90C59"/>
    <w:rsid w:val="00B90EE8"/>
    <w:rsid w:val="00B91063"/>
    <w:rsid w:val="00B910FA"/>
    <w:rsid w:val="00B91132"/>
    <w:rsid w:val="00B9140A"/>
    <w:rsid w:val="00B9144D"/>
    <w:rsid w:val="00B914F5"/>
    <w:rsid w:val="00B916C6"/>
    <w:rsid w:val="00B91890"/>
    <w:rsid w:val="00B918DE"/>
    <w:rsid w:val="00B9194F"/>
    <w:rsid w:val="00B91B31"/>
    <w:rsid w:val="00B91BD4"/>
    <w:rsid w:val="00B91DE4"/>
    <w:rsid w:val="00B91E37"/>
    <w:rsid w:val="00B92035"/>
    <w:rsid w:val="00B92040"/>
    <w:rsid w:val="00B92085"/>
    <w:rsid w:val="00B920CF"/>
    <w:rsid w:val="00B921F8"/>
    <w:rsid w:val="00B9263E"/>
    <w:rsid w:val="00B9268A"/>
    <w:rsid w:val="00B92820"/>
    <w:rsid w:val="00B92A4C"/>
    <w:rsid w:val="00B92AC7"/>
    <w:rsid w:val="00B92D1A"/>
    <w:rsid w:val="00B92D29"/>
    <w:rsid w:val="00B92DE4"/>
    <w:rsid w:val="00B92E1A"/>
    <w:rsid w:val="00B92F17"/>
    <w:rsid w:val="00B9308F"/>
    <w:rsid w:val="00B93100"/>
    <w:rsid w:val="00B93156"/>
    <w:rsid w:val="00B931C3"/>
    <w:rsid w:val="00B93211"/>
    <w:rsid w:val="00B9341A"/>
    <w:rsid w:val="00B936A9"/>
    <w:rsid w:val="00B93779"/>
    <w:rsid w:val="00B9396D"/>
    <w:rsid w:val="00B93973"/>
    <w:rsid w:val="00B93E05"/>
    <w:rsid w:val="00B94104"/>
    <w:rsid w:val="00B9420C"/>
    <w:rsid w:val="00B94423"/>
    <w:rsid w:val="00B94457"/>
    <w:rsid w:val="00B94557"/>
    <w:rsid w:val="00B94582"/>
    <w:rsid w:val="00B94877"/>
    <w:rsid w:val="00B94AB6"/>
    <w:rsid w:val="00B94BF0"/>
    <w:rsid w:val="00B94D69"/>
    <w:rsid w:val="00B94E5B"/>
    <w:rsid w:val="00B94F0F"/>
    <w:rsid w:val="00B94F6C"/>
    <w:rsid w:val="00B951B2"/>
    <w:rsid w:val="00B951C6"/>
    <w:rsid w:val="00B95398"/>
    <w:rsid w:val="00B95687"/>
    <w:rsid w:val="00B956B7"/>
    <w:rsid w:val="00B95792"/>
    <w:rsid w:val="00B95A55"/>
    <w:rsid w:val="00B95AF9"/>
    <w:rsid w:val="00B95B3F"/>
    <w:rsid w:val="00B95CB5"/>
    <w:rsid w:val="00B95EFE"/>
    <w:rsid w:val="00B95F1A"/>
    <w:rsid w:val="00B960D0"/>
    <w:rsid w:val="00B96148"/>
    <w:rsid w:val="00B961C8"/>
    <w:rsid w:val="00B961DE"/>
    <w:rsid w:val="00B9627F"/>
    <w:rsid w:val="00B96517"/>
    <w:rsid w:val="00B96682"/>
    <w:rsid w:val="00B96741"/>
    <w:rsid w:val="00B9674E"/>
    <w:rsid w:val="00B96907"/>
    <w:rsid w:val="00B9691A"/>
    <w:rsid w:val="00B969DE"/>
    <w:rsid w:val="00B96A44"/>
    <w:rsid w:val="00B96AE6"/>
    <w:rsid w:val="00B96B2E"/>
    <w:rsid w:val="00B96C65"/>
    <w:rsid w:val="00B96E89"/>
    <w:rsid w:val="00B96F01"/>
    <w:rsid w:val="00B96F9D"/>
    <w:rsid w:val="00B97021"/>
    <w:rsid w:val="00B97069"/>
    <w:rsid w:val="00B97117"/>
    <w:rsid w:val="00B97124"/>
    <w:rsid w:val="00B9713A"/>
    <w:rsid w:val="00B9716E"/>
    <w:rsid w:val="00B971AE"/>
    <w:rsid w:val="00B97249"/>
    <w:rsid w:val="00B97263"/>
    <w:rsid w:val="00B972EC"/>
    <w:rsid w:val="00B97421"/>
    <w:rsid w:val="00B97585"/>
    <w:rsid w:val="00B975BF"/>
    <w:rsid w:val="00B976E1"/>
    <w:rsid w:val="00B97991"/>
    <w:rsid w:val="00B97995"/>
    <w:rsid w:val="00B979AB"/>
    <w:rsid w:val="00B97ACD"/>
    <w:rsid w:val="00B97F6D"/>
    <w:rsid w:val="00BA025A"/>
    <w:rsid w:val="00BA02CD"/>
    <w:rsid w:val="00BA0382"/>
    <w:rsid w:val="00BA0581"/>
    <w:rsid w:val="00BA05BE"/>
    <w:rsid w:val="00BA064D"/>
    <w:rsid w:val="00BA0745"/>
    <w:rsid w:val="00BA0841"/>
    <w:rsid w:val="00BA08AA"/>
    <w:rsid w:val="00BA0905"/>
    <w:rsid w:val="00BA09B8"/>
    <w:rsid w:val="00BA0A61"/>
    <w:rsid w:val="00BA0B89"/>
    <w:rsid w:val="00BA1190"/>
    <w:rsid w:val="00BA1309"/>
    <w:rsid w:val="00BA1368"/>
    <w:rsid w:val="00BA13AB"/>
    <w:rsid w:val="00BA13D4"/>
    <w:rsid w:val="00BA1421"/>
    <w:rsid w:val="00BA1598"/>
    <w:rsid w:val="00BA1617"/>
    <w:rsid w:val="00BA18FC"/>
    <w:rsid w:val="00BA19ED"/>
    <w:rsid w:val="00BA1D6F"/>
    <w:rsid w:val="00BA1D9A"/>
    <w:rsid w:val="00BA1DA4"/>
    <w:rsid w:val="00BA1E10"/>
    <w:rsid w:val="00BA1E54"/>
    <w:rsid w:val="00BA1F8F"/>
    <w:rsid w:val="00BA1FC3"/>
    <w:rsid w:val="00BA206C"/>
    <w:rsid w:val="00BA2136"/>
    <w:rsid w:val="00BA2320"/>
    <w:rsid w:val="00BA24B4"/>
    <w:rsid w:val="00BA24C6"/>
    <w:rsid w:val="00BA24FB"/>
    <w:rsid w:val="00BA2798"/>
    <w:rsid w:val="00BA2A1E"/>
    <w:rsid w:val="00BA2B17"/>
    <w:rsid w:val="00BA2C11"/>
    <w:rsid w:val="00BA2CF4"/>
    <w:rsid w:val="00BA2E92"/>
    <w:rsid w:val="00BA3160"/>
    <w:rsid w:val="00BA3296"/>
    <w:rsid w:val="00BA3423"/>
    <w:rsid w:val="00BA34F0"/>
    <w:rsid w:val="00BA3784"/>
    <w:rsid w:val="00BA382F"/>
    <w:rsid w:val="00BA3883"/>
    <w:rsid w:val="00BA38BC"/>
    <w:rsid w:val="00BA396D"/>
    <w:rsid w:val="00BA3B9A"/>
    <w:rsid w:val="00BA3F1F"/>
    <w:rsid w:val="00BA3F25"/>
    <w:rsid w:val="00BA402A"/>
    <w:rsid w:val="00BA40A3"/>
    <w:rsid w:val="00BA417D"/>
    <w:rsid w:val="00BA42F8"/>
    <w:rsid w:val="00BA4301"/>
    <w:rsid w:val="00BA445E"/>
    <w:rsid w:val="00BA4511"/>
    <w:rsid w:val="00BA453D"/>
    <w:rsid w:val="00BA47D5"/>
    <w:rsid w:val="00BA48F4"/>
    <w:rsid w:val="00BA49E8"/>
    <w:rsid w:val="00BA4B28"/>
    <w:rsid w:val="00BA4D3B"/>
    <w:rsid w:val="00BA4DD4"/>
    <w:rsid w:val="00BA4EC3"/>
    <w:rsid w:val="00BA4F32"/>
    <w:rsid w:val="00BA51ED"/>
    <w:rsid w:val="00BA541B"/>
    <w:rsid w:val="00BA5505"/>
    <w:rsid w:val="00BA5514"/>
    <w:rsid w:val="00BA55A0"/>
    <w:rsid w:val="00BA5675"/>
    <w:rsid w:val="00BA569D"/>
    <w:rsid w:val="00BA569E"/>
    <w:rsid w:val="00BA56DD"/>
    <w:rsid w:val="00BA579D"/>
    <w:rsid w:val="00BA5998"/>
    <w:rsid w:val="00BA5C84"/>
    <w:rsid w:val="00BA5DE4"/>
    <w:rsid w:val="00BA5E3E"/>
    <w:rsid w:val="00BA5E6D"/>
    <w:rsid w:val="00BA6275"/>
    <w:rsid w:val="00BA6389"/>
    <w:rsid w:val="00BA66A4"/>
    <w:rsid w:val="00BA680D"/>
    <w:rsid w:val="00BA6919"/>
    <w:rsid w:val="00BA6927"/>
    <w:rsid w:val="00BA6B71"/>
    <w:rsid w:val="00BA6B94"/>
    <w:rsid w:val="00BA6BA6"/>
    <w:rsid w:val="00BA6BC4"/>
    <w:rsid w:val="00BA6DBA"/>
    <w:rsid w:val="00BA6ED1"/>
    <w:rsid w:val="00BA7005"/>
    <w:rsid w:val="00BA7093"/>
    <w:rsid w:val="00BA70C5"/>
    <w:rsid w:val="00BA7190"/>
    <w:rsid w:val="00BA7302"/>
    <w:rsid w:val="00BA74B0"/>
    <w:rsid w:val="00BA74F2"/>
    <w:rsid w:val="00BA751C"/>
    <w:rsid w:val="00BA75AB"/>
    <w:rsid w:val="00BA7637"/>
    <w:rsid w:val="00BA763C"/>
    <w:rsid w:val="00BA769A"/>
    <w:rsid w:val="00BA76A0"/>
    <w:rsid w:val="00BA78C8"/>
    <w:rsid w:val="00BA7ACE"/>
    <w:rsid w:val="00BA7AEF"/>
    <w:rsid w:val="00BA7B15"/>
    <w:rsid w:val="00BA7BEB"/>
    <w:rsid w:val="00BA7C87"/>
    <w:rsid w:val="00BA7CB5"/>
    <w:rsid w:val="00BA7D2F"/>
    <w:rsid w:val="00BA7F83"/>
    <w:rsid w:val="00BB011A"/>
    <w:rsid w:val="00BB0121"/>
    <w:rsid w:val="00BB01D9"/>
    <w:rsid w:val="00BB020B"/>
    <w:rsid w:val="00BB0327"/>
    <w:rsid w:val="00BB0386"/>
    <w:rsid w:val="00BB047C"/>
    <w:rsid w:val="00BB06F2"/>
    <w:rsid w:val="00BB0956"/>
    <w:rsid w:val="00BB09C3"/>
    <w:rsid w:val="00BB0B38"/>
    <w:rsid w:val="00BB0B96"/>
    <w:rsid w:val="00BB0D79"/>
    <w:rsid w:val="00BB0F8C"/>
    <w:rsid w:val="00BB10B1"/>
    <w:rsid w:val="00BB1105"/>
    <w:rsid w:val="00BB113C"/>
    <w:rsid w:val="00BB12B5"/>
    <w:rsid w:val="00BB12C7"/>
    <w:rsid w:val="00BB1584"/>
    <w:rsid w:val="00BB15B5"/>
    <w:rsid w:val="00BB15F8"/>
    <w:rsid w:val="00BB19E1"/>
    <w:rsid w:val="00BB1CA4"/>
    <w:rsid w:val="00BB209E"/>
    <w:rsid w:val="00BB2248"/>
    <w:rsid w:val="00BB22A8"/>
    <w:rsid w:val="00BB2515"/>
    <w:rsid w:val="00BB2590"/>
    <w:rsid w:val="00BB262B"/>
    <w:rsid w:val="00BB264F"/>
    <w:rsid w:val="00BB277B"/>
    <w:rsid w:val="00BB2850"/>
    <w:rsid w:val="00BB28D4"/>
    <w:rsid w:val="00BB2A57"/>
    <w:rsid w:val="00BB2B89"/>
    <w:rsid w:val="00BB2CEC"/>
    <w:rsid w:val="00BB2EEF"/>
    <w:rsid w:val="00BB2EF1"/>
    <w:rsid w:val="00BB2F6B"/>
    <w:rsid w:val="00BB312D"/>
    <w:rsid w:val="00BB315E"/>
    <w:rsid w:val="00BB326C"/>
    <w:rsid w:val="00BB3303"/>
    <w:rsid w:val="00BB330D"/>
    <w:rsid w:val="00BB34E4"/>
    <w:rsid w:val="00BB3502"/>
    <w:rsid w:val="00BB3602"/>
    <w:rsid w:val="00BB3683"/>
    <w:rsid w:val="00BB38D2"/>
    <w:rsid w:val="00BB38F5"/>
    <w:rsid w:val="00BB395D"/>
    <w:rsid w:val="00BB39D6"/>
    <w:rsid w:val="00BB3A99"/>
    <w:rsid w:val="00BB3B6E"/>
    <w:rsid w:val="00BB3C33"/>
    <w:rsid w:val="00BB3EA6"/>
    <w:rsid w:val="00BB3EAA"/>
    <w:rsid w:val="00BB404B"/>
    <w:rsid w:val="00BB41D4"/>
    <w:rsid w:val="00BB432D"/>
    <w:rsid w:val="00BB449A"/>
    <w:rsid w:val="00BB4558"/>
    <w:rsid w:val="00BB45B5"/>
    <w:rsid w:val="00BB45BB"/>
    <w:rsid w:val="00BB45CA"/>
    <w:rsid w:val="00BB473B"/>
    <w:rsid w:val="00BB4828"/>
    <w:rsid w:val="00BB4AA9"/>
    <w:rsid w:val="00BB4BBA"/>
    <w:rsid w:val="00BB4CD8"/>
    <w:rsid w:val="00BB4D08"/>
    <w:rsid w:val="00BB4D15"/>
    <w:rsid w:val="00BB4E40"/>
    <w:rsid w:val="00BB4ECF"/>
    <w:rsid w:val="00BB4FAF"/>
    <w:rsid w:val="00BB52D3"/>
    <w:rsid w:val="00BB554F"/>
    <w:rsid w:val="00BB56C4"/>
    <w:rsid w:val="00BB5758"/>
    <w:rsid w:val="00BB586C"/>
    <w:rsid w:val="00BB58CD"/>
    <w:rsid w:val="00BB58CF"/>
    <w:rsid w:val="00BB5910"/>
    <w:rsid w:val="00BB5B92"/>
    <w:rsid w:val="00BB5D07"/>
    <w:rsid w:val="00BB5E50"/>
    <w:rsid w:val="00BB6163"/>
    <w:rsid w:val="00BB6272"/>
    <w:rsid w:val="00BB638E"/>
    <w:rsid w:val="00BB6486"/>
    <w:rsid w:val="00BB64D1"/>
    <w:rsid w:val="00BB653C"/>
    <w:rsid w:val="00BB6542"/>
    <w:rsid w:val="00BB65CB"/>
    <w:rsid w:val="00BB666A"/>
    <w:rsid w:val="00BB66FB"/>
    <w:rsid w:val="00BB68B3"/>
    <w:rsid w:val="00BB68B4"/>
    <w:rsid w:val="00BB6B25"/>
    <w:rsid w:val="00BB6C0C"/>
    <w:rsid w:val="00BB6C13"/>
    <w:rsid w:val="00BB6EFE"/>
    <w:rsid w:val="00BB6FD4"/>
    <w:rsid w:val="00BB6FEB"/>
    <w:rsid w:val="00BB71EA"/>
    <w:rsid w:val="00BB7226"/>
    <w:rsid w:val="00BB72E3"/>
    <w:rsid w:val="00BB747F"/>
    <w:rsid w:val="00BB75F1"/>
    <w:rsid w:val="00BB7605"/>
    <w:rsid w:val="00BB7713"/>
    <w:rsid w:val="00BB77FB"/>
    <w:rsid w:val="00BB788E"/>
    <w:rsid w:val="00BB7990"/>
    <w:rsid w:val="00BB7C0B"/>
    <w:rsid w:val="00BB7C53"/>
    <w:rsid w:val="00BB7D9B"/>
    <w:rsid w:val="00BB7EAC"/>
    <w:rsid w:val="00BB7F23"/>
    <w:rsid w:val="00BC0042"/>
    <w:rsid w:val="00BC00BD"/>
    <w:rsid w:val="00BC0404"/>
    <w:rsid w:val="00BC041A"/>
    <w:rsid w:val="00BC079B"/>
    <w:rsid w:val="00BC07B0"/>
    <w:rsid w:val="00BC07CE"/>
    <w:rsid w:val="00BC0882"/>
    <w:rsid w:val="00BC08D6"/>
    <w:rsid w:val="00BC0935"/>
    <w:rsid w:val="00BC09EC"/>
    <w:rsid w:val="00BC0A0F"/>
    <w:rsid w:val="00BC0A81"/>
    <w:rsid w:val="00BC0B98"/>
    <w:rsid w:val="00BC0BA8"/>
    <w:rsid w:val="00BC0D44"/>
    <w:rsid w:val="00BC0D69"/>
    <w:rsid w:val="00BC0EB1"/>
    <w:rsid w:val="00BC0EE4"/>
    <w:rsid w:val="00BC0F57"/>
    <w:rsid w:val="00BC115F"/>
    <w:rsid w:val="00BC12AA"/>
    <w:rsid w:val="00BC13A7"/>
    <w:rsid w:val="00BC145A"/>
    <w:rsid w:val="00BC1471"/>
    <w:rsid w:val="00BC1477"/>
    <w:rsid w:val="00BC163A"/>
    <w:rsid w:val="00BC1941"/>
    <w:rsid w:val="00BC1B7C"/>
    <w:rsid w:val="00BC1C1E"/>
    <w:rsid w:val="00BC20C3"/>
    <w:rsid w:val="00BC21E3"/>
    <w:rsid w:val="00BC24E3"/>
    <w:rsid w:val="00BC25F0"/>
    <w:rsid w:val="00BC260D"/>
    <w:rsid w:val="00BC2696"/>
    <w:rsid w:val="00BC26A6"/>
    <w:rsid w:val="00BC27C1"/>
    <w:rsid w:val="00BC2959"/>
    <w:rsid w:val="00BC2C46"/>
    <w:rsid w:val="00BC2C8F"/>
    <w:rsid w:val="00BC2CD7"/>
    <w:rsid w:val="00BC3086"/>
    <w:rsid w:val="00BC346B"/>
    <w:rsid w:val="00BC3493"/>
    <w:rsid w:val="00BC3657"/>
    <w:rsid w:val="00BC3669"/>
    <w:rsid w:val="00BC3763"/>
    <w:rsid w:val="00BC3A45"/>
    <w:rsid w:val="00BC3BC8"/>
    <w:rsid w:val="00BC3C36"/>
    <w:rsid w:val="00BC3D67"/>
    <w:rsid w:val="00BC3F13"/>
    <w:rsid w:val="00BC3F85"/>
    <w:rsid w:val="00BC3FBA"/>
    <w:rsid w:val="00BC3FBF"/>
    <w:rsid w:val="00BC4069"/>
    <w:rsid w:val="00BC4107"/>
    <w:rsid w:val="00BC416B"/>
    <w:rsid w:val="00BC4296"/>
    <w:rsid w:val="00BC42D1"/>
    <w:rsid w:val="00BC4555"/>
    <w:rsid w:val="00BC4870"/>
    <w:rsid w:val="00BC4A2E"/>
    <w:rsid w:val="00BC4C9D"/>
    <w:rsid w:val="00BC4D4E"/>
    <w:rsid w:val="00BC4EF5"/>
    <w:rsid w:val="00BC4F5D"/>
    <w:rsid w:val="00BC506E"/>
    <w:rsid w:val="00BC5079"/>
    <w:rsid w:val="00BC51CF"/>
    <w:rsid w:val="00BC523E"/>
    <w:rsid w:val="00BC52BC"/>
    <w:rsid w:val="00BC5457"/>
    <w:rsid w:val="00BC552A"/>
    <w:rsid w:val="00BC5854"/>
    <w:rsid w:val="00BC59C3"/>
    <w:rsid w:val="00BC5B24"/>
    <w:rsid w:val="00BC5C2D"/>
    <w:rsid w:val="00BC5D08"/>
    <w:rsid w:val="00BC5D34"/>
    <w:rsid w:val="00BC5E40"/>
    <w:rsid w:val="00BC5EA1"/>
    <w:rsid w:val="00BC6060"/>
    <w:rsid w:val="00BC62E9"/>
    <w:rsid w:val="00BC647B"/>
    <w:rsid w:val="00BC676F"/>
    <w:rsid w:val="00BC67A9"/>
    <w:rsid w:val="00BC67AF"/>
    <w:rsid w:val="00BC68DE"/>
    <w:rsid w:val="00BC6999"/>
    <w:rsid w:val="00BC6B35"/>
    <w:rsid w:val="00BC6B6D"/>
    <w:rsid w:val="00BC6CEF"/>
    <w:rsid w:val="00BC7002"/>
    <w:rsid w:val="00BC73C4"/>
    <w:rsid w:val="00BC7501"/>
    <w:rsid w:val="00BC761E"/>
    <w:rsid w:val="00BC7927"/>
    <w:rsid w:val="00BC7941"/>
    <w:rsid w:val="00BC7979"/>
    <w:rsid w:val="00BC7A3C"/>
    <w:rsid w:val="00BC7BFE"/>
    <w:rsid w:val="00BC7CA4"/>
    <w:rsid w:val="00BC7D18"/>
    <w:rsid w:val="00BC7DC6"/>
    <w:rsid w:val="00BC7E5B"/>
    <w:rsid w:val="00BD020F"/>
    <w:rsid w:val="00BD02D5"/>
    <w:rsid w:val="00BD0378"/>
    <w:rsid w:val="00BD0381"/>
    <w:rsid w:val="00BD04E3"/>
    <w:rsid w:val="00BD0710"/>
    <w:rsid w:val="00BD073E"/>
    <w:rsid w:val="00BD0917"/>
    <w:rsid w:val="00BD09B4"/>
    <w:rsid w:val="00BD0A0C"/>
    <w:rsid w:val="00BD0B01"/>
    <w:rsid w:val="00BD0CAC"/>
    <w:rsid w:val="00BD0CBC"/>
    <w:rsid w:val="00BD0D43"/>
    <w:rsid w:val="00BD1158"/>
    <w:rsid w:val="00BD13B5"/>
    <w:rsid w:val="00BD141D"/>
    <w:rsid w:val="00BD14C6"/>
    <w:rsid w:val="00BD14CF"/>
    <w:rsid w:val="00BD1675"/>
    <w:rsid w:val="00BD17FD"/>
    <w:rsid w:val="00BD19C3"/>
    <w:rsid w:val="00BD1F05"/>
    <w:rsid w:val="00BD208A"/>
    <w:rsid w:val="00BD208B"/>
    <w:rsid w:val="00BD2241"/>
    <w:rsid w:val="00BD227F"/>
    <w:rsid w:val="00BD2393"/>
    <w:rsid w:val="00BD24AA"/>
    <w:rsid w:val="00BD278C"/>
    <w:rsid w:val="00BD29D0"/>
    <w:rsid w:val="00BD2A10"/>
    <w:rsid w:val="00BD2ACE"/>
    <w:rsid w:val="00BD2AE5"/>
    <w:rsid w:val="00BD2B8A"/>
    <w:rsid w:val="00BD2CDE"/>
    <w:rsid w:val="00BD3035"/>
    <w:rsid w:val="00BD3497"/>
    <w:rsid w:val="00BD3544"/>
    <w:rsid w:val="00BD3C0B"/>
    <w:rsid w:val="00BD3D95"/>
    <w:rsid w:val="00BD403A"/>
    <w:rsid w:val="00BD4170"/>
    <w:rsid w:val="00BD43E7"/>
    <w:rsid w:val="00BD46A5"/>
    <w:rsid w:val="00BD4730"/>
    <w:rsid w:val="00BD4911"/>
    <w:rsid w:val="00BD4944"/>
    <w:rsid w:val="00BD4C2C"/>
    <w:rsid w:val="00BD4D61"/>
    <w:rsid w:val="00BD4DE0"/>
    <w:rsid w:val="00BD4F6D"/>
    <w:rsid w:val="00BD5022"/>
    <w:rsid w:val="00BD50D6"/>
    <w:rsid w:val="00BD52C4"/>
    <w:rsid w:val="00BD52E0"/>
    <w:rsid w:val="00BD53EB"/>
    <w:rsid w:val="00BD5751"/>
    <w:rsid w:val="00BD5779"/>
    <w:rsid w:val="00BD5791"/>
    <w:rsid w:val="00BD5BA4"/>
    <w:rsid w:val="00BD5C34"/>
    <w:rsid w:val="00BD5C4C"/>
    <w:rsid w:val="00BD5D21"/>
    <w:rsid w:val="00BD5DE7"/>
    <w:rsid w:val="00BD607F"/>
    <w:rsid w:val="00BD60A0"/>
    <w:rsid w:val="00BD61EE"/>
    <w:rsid w:val="00BD62CC"/>
    <w:rsid w:val="00BD631B"/>
    <w:rsid w:val="00BD63C8"/>
    <w:rsid w:val="00BD6405"/>
    <w:rsid w:val="00BD6507"/>
    <w:rsid w:val="00BD6618"/>
    <w:rsid w:val="00BD66D2"/>
    <w:rsid w:val="00BD67CE"/>
    <w:rsid w:val="00BD6989"/>
    <w:rsid w:val="00BD6C20"/>
    <w:rsid w:val="00BD6C9F"/>
    <w:rsid w:val="00BD6D59"/>
    <w:rsid w:val="00BD70A4"/>
    <w:rsid w:val="00BD72EE"/>
    <w:rsid w:val="00BD72FD"/>
    <w:rsid w:val="00BD7356"/>
    <w:rsid w:val="00BD7546"/>
    <w:rsid w:val="00BD7584"/>
    <w:rsid w:val="00BD77EB"/>
    <w:rsid w:val="00BD7895"/>
    <w:rsid w:val="00BD7A9B"/>
    <w:rsid w:val="00BD7AB6"/>
    <w:rsid w:val="00BD7ACA"/>
    <w:rsid w:val="00BD7AF4"/>
    <w:rsid w:val="00BD7B41"/>
    <w:rsid w:val="00BD7BE9"/>
    <w:rsid w:val="00BD7DCD"/>
    <w:rsid w:val="00BD7E10"/>
    <w:rsid w:val="00BD7E80"/>
    <w:rsid w:val="00BE006E"/>
    <w:rsid w:val="00BE0116"/>
    <w:rsid w:val="00BE0296"/>
    <w:rsid w:val="00BE040B"/>
    <w:rsid w:val="00BE055A"/>
    <w:rsid w:val="00BE0590"/>
    <w:rsid w:val="00BE0699"/>
    <w:rsid w:val="00BE069C"/>
    <w:rsid w:val="00BE08B4"/>
    <w:rsid w:val="00BE09B8"/>
    <w:rsid w:val="00BE0C75"/>
    <w:rsid w:val="00BE0E6D"/>
    <w:rsid w:val="00BE0EE0"/>
    <w:rsid w:val="00BE0FEE"/>
    <w:rsid w:val="00BE10E1"/>
    <w:rsid w:val="00BE116D"/>
    <w:rsid w:val="00BE11A4"/>
    <w:rsid w:val="00BE11AD"/>
    <w:rsid w:val="00BE11DC"/>
    <w:rsid w:val="00BE1302"/>
    <w:rsid w:val="00BE15D2"/>
    <w:rsid w:val="00BE173F"/>
    <w:rsid w:val="00BE191F"/>
    <w:rsid w:val="00BE19E2"/>
    <w:rsid w:val="00BE19F1"/>
    <w:rsid w:val="00BE1C74"/>
    <w:rsid w:val="00BE1E82"/>
    <w:rsid w:val="00BE213D"/>
    <w:rsid w:val="00BE217B"/>
    <w:rsid w:val="00BE2345"/>
    <w:rsid w:val="00BE25ED"/>
    <w:rsid w:val="00BE25F3"/>
    <w:rsid w:val="00BE26EA"/>
    <w:rsid w:val="00BE28B0"/>
    <w:rsid w:val="00BE28B2"/>
    <w:rsid w:val="00BE292D"/>
    <w:rsid w:val="00BE29EE"/>
    <w:rsid w:val="00BE29F9"/>
    <w:rsid w:val="00BE2B90"/>
    <w:rsid w:val="00BE2CB7"/>
    <w:rsid w:val="00BE2D21"/>
    <w:rsid w:val="00BE2D88"/>
    <w:rsid w:val="00BE3324"/>
    <w:rsid w:val="00BE3B7A"/>
    <w:rsid w:val="00BE3B96"/>
    <w:rsid w:val="00BE3BA3"/>
    <w:rsid w:val="00BE3D1E"/>
    <w:rsid w:val="00BE3D88"/>
    <w:rsid w:val="00BE4015"/>
    <w:rsid w:val="00BE405F"/>
    <w:rsid w:val="00BE41F7"/>
    <w:rsid w:val="00BE429C"/>
    <w:rsid w:val="00BE4398"/>
    <w:rsid w:val="00BE445C"/>
    <w:rsid w:val="00BE4571"/>
    <w:rsid w:val="00BE45D3"/>
    <w:rsid w:val="00BE4917"/>
    <w:rsid w:val="00BE4B64"/>
    <w:rsid w:val="00BE4BE0"/>
    <w:rsid w:val="00BE4C04"/>
    <w:rsid w:val="00BE4D22"/>
    <w:rsid w:val="00BE5006"/>
    <w:rsid w:val="00BE527B"/>
    <w:rsid w:val="00BE52E4"/>
    <w:rsid w:val="00BE543F"/>
    <w:rsid w:val="00BE545F"/>
    <w:rsid w:val="00BE5484"/>
    <w:rsid w:val="00BE549F"/>
    <w:rsid w:val="00BE54FF"/>
    <w:rsid w:val="00BE552D"/>
    <w:rsid w:val="00BE566A"/>
    <w:rsid w:val="00BE56A3"/>
    <w:rsid w:val="00BE56FD"/>
    <w:rsid w:val="00BE58A7"/>
    <w:rsid w:val="00BE5A1D"/>
    <w:rsid w:val="00BE5AB2"/>
    <w:rsid w:val="00BE5CBD"/>
    <w:rsid w:val="00BE5CD0"/>
    <w:rsid w:val="00BE6096"/>
    <w:rsid w:val="00BE60AC"/>
    <w:rsid w:val="00BE6159"/>
    <w:rsid w:val="00BE644E"/>
    <w:rsid w:val="00BE65FA"/>
    <w:rsid w:val="00BE6614"/>
    <w:rsid w:val="00BE6AB3"/>
    <w:rsid w:val="00BE6B25"/>
    <w:rsid w:val="00BE6D48"/>
    <w:rsid w:val="00BE700C"/>
    <w:rsid w:val="00BE700D"/>
    <w:rsid w:val="00BE7051"/>
    <w:rsid w:val="00BE71D7"/>
    <w:rsid w:val="00BE721A"/>
    <w:rsid w:val="00BE7232"/>
    <w:rsid w:val="00BE7495"/>
    <w:rsid w:val="00BE74B5"/>
    <w:rsid w:val="00BE7752"/>
    <w:rsid w:val="00BE7B08"/>
    <w:rsid w:val="00BE7D90"/>
    <w:rsid w:val="00BE7F5A"/>
    <w:rsid w:val="00BF01C3"/>
    <w:rsid w:val="00BF04BE"/>
    <w:rsid w:val="00BF05B2"/>
    <w:rsid w:val="00BF06D7"/>
    <w:rsid w:val="00BF07A1"/>
    <w:rsid w:val="00BF0FA0"/>
    <w:rsid w:val="00BF103F"/>
    <w:rsid w:val="00BF1065"/>
    <w:rsid w:val="00BF117A"/>
    <w:rsid w:val="00BF1307"/>
    <w:rsid w:val="00BF136F"/>
    <w:rsid w:val="00BF1577"/>
    <w:rsid w:val="00BF1881"/>
    <w:rsid w:val="00BF1B16"/>
    <w:rsid w:val="00BF1C0E"/>
    <w:rsid w:val="00BF1D14"/>
    <w:rsid w:val="00BF1D35"/>
    <w:rsid w:val="00BF1DA8"/>
    <w:rsid w:val="00BF1F66"/>
    <w:rsid w:val="00BF1FB6"/>
    <w:rsid w:val="00BF2090"/>
    <w:rsid w:val="00BF22B9"/>
    <w:rsid w:val="00BF2324"/>
    <w:rsid w:val="00BF2452"/>
    <w:rsid w:val="00BF25D1"/>
    <w:rsid w:val="00BF25F6"/>
    <w:rsid w:val="00BF27AC"/>
    <w:rsid w:val="00BF2878"/>
    <w:rsid w:val="00BF2A19"/>
    <w:rsid w:val="00BF2A3A"/>
    <w:rsid w:val="00BF2C0F"/>
    <w:rsid w:val="00BF2E60"/>
    <w:rsid w:val="00BF3105"/>
    <w:rsid w:val="00BF34AF"/>
    <w:rsid w:val="00BF34CF"/>
    <w:rsid w:val="00BF34E6"/>
    <w:rsid w:val="00BF3988"/>
    <w:rsid w:val="00BF39A0"/>
    <w:rsid w:val="00BF3A1C"/>
    <w:rsid w:val="00BF3A2A"/>
    <w:rsid w:val="00BF3AA7"/>
    <w:rsid w:val="00BF3ADD"/>
    <w:rsid w:val="00BF3C28"/>
    <w:rsid w:val="00BF3ECE"/>
    <w:rsid w:val="00BF3F67"/>
    <w:rsid w:val="00BF4101"/>
    <w:rsid w:val="00BF4264"/>
    <w:rsid w:val="00BF440A"/>
    <w:rsid w:val="00BF4486"/>
    <w:rsid w:val="00BF4490"/>
    <w:rsid w:val="00BF47FA"/>
    <w:rsid w:val="00BF4849"/>
    <w:rsid w:val="00BF485A"/>
    <w:rsid w:val="00BF4A37"/>
    <w:rsid w:val="00BF4BB4"/>
    <w:rsid w:val="00BF4C71"/>
    <w:rsid w:val="00BF4F12"/>
    <w:rsid w:val="00BF4FB4"/>
    <w:rsid w:val="00BF5153"/>
    <w:rsid w:val="00BF5238"/>
    <w:rsid w:val="00BF5268"/>
    <w:rsid w:val="00BF52AE"/>
    <w:rsid w:val="00BF5458"/>
    <w:rsid w:val="00BF54DF"/>
    <w:rsid w:val="00BF5698"/>
    <w:rsid w:val="00BF5729"/>
    <w:rsid w:val="00BF58D5"/>
    <w:rsid w:val="00BF5978"/>
    <w:rsid w:val="00BF5B25"/>
    <w:rsid w:val="00BF5E59"/>
    <w:rsid w:val="00BF5EAB"/>
    <w:rsid w:val="00BF6078"/>
    <w:rsid w:val="00BF64C6"/>
    <w:rsid w:val="00BF64EC"/>
    <w:rsid w:val="00BF663B"/>
    <w:rsid w:val="00BF6786"/>
    <w:rsid w:val="00BF6813"/>
    <w:rsid w:val="00BF6876"/>
    <w:rsid w:val="00BF6991"/>
    <w:rsid w:val="00BF6ABD"/>
    <w:rsid w:val="00BF6ACD"/>
    <w:rsid w:val="00BF6B1F"/>
    <w:rsid w:val="00BF6D70"/>
    <w:rsid w:val="00BF6DC7"/>
    <w:rsid w:val="00BF7134"/>
    <w:rsid w:val="00BF7460"/>
    <w:rsid w:val="00BF7857"/>
    <w:rsid w:val="00BF7905"/>
    <w:rsid w:val="00BF7940"/>
    <w:rsid w:val="00BF79A2"/>
    <w:rsid w:val="00BF7B72"/>
    <w:rsid w:val="00BF7B92"/>
    <w:rsid w:val="00BF7CB9"/>
    <w:rsid w:val="00BF7D26"/>
    <w:rsid w:val="00BF7E91"/>
    <w:rsid w:val="00BF7F7A"/>
    <w:rsid w:val="00C003E1"/>
    <w:rsid w:val="00C0049B"/>
    <w:rsid w:val="00C0057F"/>
    <w:rsid w:val="00C005BC"/>
    <w:rsid w:val="00C0084C"/>
    <w:rsid w:val="00C008A9"/>
    <w:rsid w:val="00C00906"/>
    <w:rsid w:val="00C00916"/>
    <w:rsid w:val="00C009EF"/>
    <w:rsid w:val="00C00B3C"/>
    <w:rsid w:val="00C0103E"/>
    <w:rsid w:val="00C01152"/>
    <w:rsid w:val="00C011F9"/>
    <w:rsid w:val="00C01203"/>
    <w:rsid w:val="00C01328"/>
    <w:rsid w:val="00C01404"/>
    <w:rsid w:val="00C0149C"/>
    <w:rsid w:val="00C01529"/>
    <w:rsid w:val="00C01709"/>
    <w:rsid w:val="00C017C8"/>
    <w:rsid w:val="00C0185C"/>
    <w:rsid w:val="00C018AD"/>
    <w:rsid w:val="00C019EC"/>
    <w:rsid w:val="00C01BA5"/>
    <w:rsid w:val="00C01C76"/>
    <w:rsid w:val="00C01DBF"/>
    <w:rsid w:val="00C0206B"/>
    <w:rsid w:val="00C020E5"/>
    <w:rsid w:val="00C02302"/>
    <w:rsid w:val="00C02343"/>
    <w:rsid w:val="00C023A7"/>
    <w:rsid w:val="00C02433"/>
    <w:rsid w:val="00C02488"/>
    <w:rsid w:val="00C02676"/>
    <w:rsid w:val="00C027C0"/>
    <w:rsid w:val="00C028A3"/>
    <w:rsid w:val="00C02941"/>
    <w:rsid w:val="00C029D4"/>
    <w:rsid w:val="00C02A15"/>
    <w:rsid w:val="00C02C6C"/>
    <w:rsid w:val="00C02CD3"/>
    <w:rsid w:val="00C03023"/>
    <w:rsid w:val="00C031A4"/>
    <w:rsid w:val="00C03779"/>
    <w:rsid w:val="00C037AB"/>
    <w:rsid w:val="00C038D0"/>
    <w:rsid w:val="00C03C34"/>
    <w:rsid w:val="00C03EFF"/>
    <w:rsid w:val="00C041A4"/>
    <w:rsid w:val="00C0444D"/>
    <w:rsid w:val="00C04574"/>
    <w:rsid w:val="00C045D7"/>
    <w:rsid w:val="00C04606"/>
    <w:rsid w:val="00C04747"/>
    <w:rsid w:val="00C048D0"/>
    <w:rsid w:val="00C049CC"/>
    <w:rsid w:val="00C04A18"/>
    <w:rsid w:val="00C04A84"/>
    <w:rsid w:val="00C04B20"/>
    <w:rsid w:val="00C04B28"/>
    <w:rsid w:val="00C04B62"/>
    <w:rsid w:val="00C04B6A"/>
    <w:rsid w:val="00C04B71"/>
    <w:rsid w:val="00C04BB0"/>
    <w:rsid w:val="00C04C03"/>
    <w:rsid w:val="00C04D6F"/>
    <w:rsid w:val="00C055FE"/>
    <w:rsid w:val="00C05A6F"/>
    <w:rsid w:val="00C05E7D"/>
    <w:rsid w:val="00C05FFD"/>
    <w:rsid w:val="00C06124"/>
    <w:rsid w:val="00C06340"/>
    <w:rsid w:val="00C063CE"/>
    <w:rsid w:val="00C0640F"/>
    <w:rsid w:val="00C0654B"/>
    <w:rsid w:val="00C0667F"/>
    <w:rsid w:val="00C0673A"/>
    <w:rsid w:val="00C06782"/>
    <w:rsid w:val="00C0686B"/>
    <w:rsid w:val="00C068F3"/>
    <w:rsid w:val="00C06CC2"/>
    <w:rsid w:val="00C06D5A"/>
    <w:rsid w:val="00C06D6E"/>
    <w:rsid w:val="00C06D8B"/>
    <w:rsid w:val="00C06DF7"/>
    <w:rsid w:val="00C06E54"/>
    <w:rsid w:val="00C06F01"/>
    <w:rsid w:val="00C06F63"/>
    <w:rsid w:val="00C06FFD"/>
    <w:rsid w:val="00C0736D"/>
    <w:rsid w:val="00C0742C"/>
    <w:rsid w:val="00C07443"/>
    <w:rsid w:val="00C074DB"/>
    <w:rsid w:val="00C07972"/>
    <w:rsid w:val="00C07A20"/>
    <w:rsid w:val="00C07B03"/>
    <w:rsid w:val="00C07C06"/>
    <w:rsid w:val="00C07CAA"/>
    <w:rsid w:val="00C07F7F"/>
    <w:rsid w:val="00C100E7"/>
    <w:rsid w:val="00C1020C"/>
    <w:rsid w:val="00C10245"/>
    <w:rsid w:val="00C102BC"/>
    <w:rsid w:val="00C10331"/>
    <w:rsid w:val="00C105B7"/>
    <w:rsid w:val="00C1064A"/>
    <w:rsid w:val="00C106DC"/>
    <w:rsid w:val="00C10A04"/>
    <w:rsid w:val="00C10B85"/>
    <w:rsid w:val="00C10BD8"/>
    <w:rsid w:val="00C10C8E"/>
    <w:rsid w:val="00C10DED"/>
    <w:rsid w:val="00C10E1E"/>
    <w:rsid w:val="00C10FB3"/>
    <w:rsid w:val="00C11010"/>
    <w:rsid w:val="00C1102F"/>
    <w:rsid w:val="00C11169"/>
    <w:rsid w:val="00C111BF"/>
    <w:rsid w:val="00C1134F"/>
    <w:rsid w:val="00C1149D"/>
    <w:rsid w:val="00C115EE"/>
    <w:rsid w:val="00C1166E"/>
    <w:rsid w:val="00C116D4"/>
    <w:rsid w:val="00C116E3"/>
    <w:rsid w:val="00C11BF9"/>
    <w:rsid w:val="00C11D5C"/>
    <w:rsid w:val="00C11E50"/>
    <w:rsid w:val="00C11EB5"/>
    <w:rsid w:val="00C11FD3"/>
    <w:rsid w:val="00C12208"/>
    <w:rsid w:val="00C12317"/>
    <w:rsid w:val="00C124AC"/>
    <w:rsid w:val="00C124F3"/>
    <w:rsid w:val="00C126A7"/>
    <w:rsid w:val="00C12780"/>
    <w:rsid w:val="00C12A90"/>
    <w:rsid w:val="00C12CE5"/>
    <w:rsid w:val="00C12E82"/>
    <w:rsid w:val="00C12F8C"/>
    <w:rsid w:val="00C12FF1"/>
    <w:rsid w:val="00C13007"/>
    <w:rsid w:val="00C13098"/>
    <w:rsid w:val="00C1309D"/>
    <w:rsid w:val="00C131AF"/>
    <w:rsid w:val="00C13256"/>
    <w:rsid w:val="00C133D4"/>
    <w:rsid w:val="00C1354B"/>
    <w:rsid w:val="00C135D6"/>
    <w:rsid w:val="00C13937"/>
    <w:rsid w:val="00C139CB"/>
    <w:rsid w:val="00C139F4"/>
    <w:rsid w:val="00C13A73"/>
    <w:rsid w:val="00C13D24"/>
    <w:rsid w:val="00C13EE8"/>
    <w:rsid w:val="00C13F60"/>
    <w:rsid w:val="00C14319"/>
    <w:rsid w:val="00C1434D"/>
    <w:rsid w:val="00C1441D"/>
    <w:rsid w:val="00C14505"/>
    <w:rsid w:val="00C1460C"/>
    <w:rsid w:val="00C14755"/>
    <w:rsid w:val="00C147B4"/>
    <w:rsid w:val="00C14B39"/>
    <w:rsid w:val="00C14D62"/>
    <w:rsid w:val="00C14E40"/>
    <w:rsid w:val="00C14EC1"/>
    <w:rsid w:val="00C14FAA"/>
    <w:rsid w:val="00C15024"/>
    <w:rsid w:val="00C1538E"/>
    <w:rsid w:val="00C153DA"/>
    <w:rsid w:val="00C15423"/>
    <w:rsid w:val="00C1562D"/>
    <w:rsid w:val="00C158A2"/>
    <w:rsid w:val="00C15A1E"/>
    <w:rsid w:val="00C15FBB"/>
    <w:rsid w:val="00C15FE5"/>
    <w:rsid w:val="00C160C2"/>
    <w:rsid w:val="00C16589"/>
    <w:rsid w:val="00C16648"/>
    <w:rsid w:val="00C169A6"/>
    <w:rsid w:val="00C16B18"/>
    <w:rsid w:val="00C16CB5"/>
    <w:rsid w:val="00C16CCD"/>
    <w:rsid w:val="00C16D91"/>
    <w:rsid w:val="00C16DEC"/>
    <w:rsid w:val="00C16DEF"/>
    <w:rsid w:val="00C16EDD"/>
    <w:rsid w:val="00C16F64"/>
    <w:rsid w:val="00C170CB"/>
    <w:rsid w:val="00C17180"/>
    <w:rsid w:val="00C1735E"/>
    <w:rsid w:val="00C174E6"/>
    <w:rsid w:val="00C179C9"/>
    <w:rsid w:val="00C179F9"/>
    <w:rsid w:val="00C17A1B"/>
    <w:rsid w:val="00C17B72"/>
    <w:rsid w:val="00C17C3C"/>
    <w:rsid w:val="00C17C3E"/>
    <w:rsid w:val="00C17F52"/>
    <w:rsid w:val="00C2000E"/>
    <w:rsid w:val="00C201D9"/>
    <w:rsid w:val="00C202CC"/>
    <w:rsid w:val="00C20473"/>
    <w:rsid w:val="00C2062D"/>
    <w:rsid w:val="00C2070D"/>
    <w:rsid w:val="00C2077F"/>
    <w:rsid w:val="00C208EE"/>
    <w:rsid w:val="00C20A39"/>
    <w:rsid w:val="00C20BCD"/>
    <w:rsid w:val="00C20C64"/>
    <w:rsid w:val="00C20C8A"/>
    <w:rsid w:val="00C20CDB"/>
    <w:rsid w:val="00C20D5E"/>
    <w:rsid w:val="00C20F0A"/>
    <w:rsid w:val="00C20FB4"/>
    <w:rsid w:val="00C210ED"/>
    <w:rsid w:val="00C21194"/>
    <w:rsid w:val="00C213CB"/>
    <w:rsid w:val="00C2148C"/>
    <w:rsid w:val="00C214D9"/>
    <w:rsid w:val="00C2157C"/>
    <w:rsid w:val="00C21814"/>
    <w:rsid w:val="00C21A2C"/>
    <w:rsid w:val="00C21A7A"/>
    <w:rsid w:val="00C21ABE"/>
    <w:rsid w:val="00C21C5B"/>
    <w:rsid w:val="00C21C92"/>
    <w:rsid w:val="00C21CAE"/>
    <w:rsid w:val="00C21CB3"/>
    <w:rsid w:val="00C21FB9"/>
    <w:rsid w:val="00C22091"/>
    <w:rsid w:val="00C22164"/>
    <w:rsid w:val="00C2219F"/>
    <w:rsid w:val="00C2242D"/>
    <w:rsid w:val="00C225BD"/>
    <w:rsid w:val="00C22784"/>
    <w:rsid w:val="00C22826"/>
    <w:rsid w:val="00C228CB"/>
    <w:rsid w:val="00C22A6C"/>
    <w:rsid w:val="00C22E17"/>
    <w:rsid w:val="00C22EC7"/>
    <w:rsid w:val="00C23041"/>
    <w:rsid w:val="00C23055"/>
    <w:rsid w:val="00C2321A"/>
    <w:rsid w:val="00C232C9"/>
    <w:rsid w:val="00C23346"/>
    <w:rsid w:val="00C23365"/>
    <w:rsid w:val="00C23411"/>
    <w:rsid w:val="00C235AE"/>
    <w:rsid w:val="00C23686"/>
    <w:rsid w:val="00C2384C"/>
    <w:rsid w:val="00C238BC"/>
    <w:rsid w:val="00C2392B"/>
    <w:rsid w:val="00C23A06"/>
    <w:rsid w:val="00C23A26"/>
    <w:rsid w:val="00C23A42"/>
    <w:rsid w:val="00C23AB4"/>
    <w:rsid w:val="00C23B62"/>
    <w:rsid w:val="00C23BA3"/>
    <w:rsid w:val="00C23BA9"/>
    <w:rsid w:val="00C23BEF"/>
    <w:rsid w:val="00C23E31"/>
    <w:rsid w:val="00C2403E"/>
    <w:rsid w:val="00C24071"/>
    <w:rsid w:val="00C2410F"/>
    <w:rsid w:val="00C2417A"/>
    <w:rsid w:val="00C2420C"/>
    <w:rsid w:val="00C24230"/>
    <w:rsid w:val="00C2455A"/>
    <w:rsid w:val="00C2457E"/>
    <w:rsid w:val="00C245DD"/>
    <w:rsid w:val="00C2469C"/>
    <w:rsid w:val="00C2493C"/>
    <w:rsid w:val="00C24995"/>
    <w:rsid w:val="00C24A13"/>
    <w:rsid w:val="00C24A61"/>
    <w:rsid w:val="00C24BDD"/>
    <w:rsid w:val="00C24FF7"/>
    <w:rsid w:val="00C2514E"/>
    <w:rsid w:val="00C252BB"/>
    <w:rsid w:val="00C25536"/>
    <w:rsid w:val="00C25A9E"/>
    <w:rsid w:val="00C25AE2"/>
    <w:rsid w:val="00C25DE2"/>
    <w:rsid w:val="00C25E29"/>
    <w:rsid w:val="00C25FFC"/>
    <w:rsid w:val="00C261B3"/>
    <w:rsid w:val="00C26254"/>
    <w:rsid w:val="00C26506"/>
    <w:rsid w:val="00C2657F"/>
    <w:rsid w:val="00C26589"/>
    <w:rsid w:val="00C2663C"/>
    <w:rsid w:val="00C26712"/>
    <w:rsid w:val="00C26794"/>
    <w:rsid w:val="00C26890"/>
    <w:rsid w:val="00C26C01"/>
    <w:rsid w:val="00C26D44"/>
    <w:rsid w:val="00C26D9F"/>
    <w:rsid w:val="00C26E13"/>
    <w:rsid w:val="00C26EBB"/>
    <w:rsid w:val="00C2702C"/>
    <w:rsid w:val="00C27128"/>
    <w:rsid w:val="00C27195"/>
    <w:rsid w:val="00C27417"/>
    <w:rsid w:val="00C27492"/>
    <w:rsid w:val="00C275A3"/>
    <w:rsid w:val="00C27686"/>
    <w:rsid w:val="00C276A1"/>
    <w:rsid w:val="00C27788"/>
    <w:rsid w:val="00C277A4"/>
    <w:rsid w:val="00C27873"/>
    <w:rsid w:val="00C278CE"/>
    <w:rsid w:val="00C27B73"/>
    <w:rsid w:val="00C27CBC"/>
    <w:rsid w:val="00C27D48"/>
    <w:rsid w:val="00C27E29"/>
    <w:rsid w:val="00C27E75"/>
    <w:rsid w:val="00C27EFC"/>
    <w:rsid w:val="00C301C4"/>
    <w:rsid w:val="00C30218"/>
    <w:rsid w:val="00C303D0"/>
    <w:rsid w:val="00C30509"/>
    <w:rsid w:val="00C30742"/>
    <w:rsid w:val="00C30BE3"/>
    <w:rsid w:val="00C30ED6"/>
    <w:rsid w:val="00C30F9B"/>
    <w:rsid w:val="00C30FAA"/>
    <w:rsid w:val="00C31039"/>
    <w:rsid w:val="00C312DF"/>
    <w:rsid w:val="00C318AF"/>
    <w:rsid w:val="00C318C6"/>
    <w:rsid w:val="00C31AFA"/>
    <w:rsid w:val="00C31B4B"/>
    <w:rsid w:val="00C31FA6"/>
    <w:rsid w:val="00C320B7"/>
    <w:rsid w:val="00C320F5"/>
    <w:rsid w:val="00C32178"/>
    <w:rsid w:val="00C321E1"/>
    <w:rsid w:val="00C32222"/>
    <w:rsid w:val="00C32329"/>
    <w:rsid w:val="00C3237F"/>
    <w:rsid w:val="00C3248B"/>
    <w:rsid w:val="00C3250A"/>
    <w:rsid w:val="00C32708"/>
    <w:rsid w:val="00C32770"/>
    <w:rsid w:val="00C327D6"/>
    <w:rsid w:val="00C328D0"/>
    <w:rsid w:val="00C32900"/>
    <w:rsid w:val="00C329C0"/>
    <w:rsid w:val="00C32A59"/>
    <w:rsid w:val="00C32B50"/>
    <w:rsid w:val="00C32E8E"/>
    <w:rsid w:val="00C32F7D"/>
    <w:rsid w:val="00C330ED"/>
    <w:rsid w:val="00C3311C"/>
    <w:rsid w:val="00C331AA"/>
    <w:rsid w:val="00C3321B"/>
    <w:rsid w:val="00C332A5"/>
    <w:rsid w:val="00C33382"/>
    <w:rsid w:val="00C333EE"/>
    <w:rsid w:val="00C3341B"/>
    <w:rsid w:val="00C334BB"/>
    <w:rsid w:val="00C33865"/>
    <w:rsid w:val="00C33ED4"/>
    <w:rsid w:val="00C34167"/>
    <w:rsid w:val="00C34382"/>
    <w:rsid w:val="00C347D9"/>
    <w:rsid w:val="00C348B3"/>
    <w:rsid w:val="00C348FF"/>
    <w:rsid w:val="00C34BB5"/>
    <w:rsid w:val="00C34CC1"/>
    <w:rsid w:val="00C34DE7"/>
    <w:rsid w:val="00C34F99"/>
    <w:rsid w:val="00C350F3"/>
    <w:rsid w:val="00C3517A"/>
    <w:rsid w:val="00C352E1"/>
    <w:rsid w:val="00C353D7"/>
    <w:rsid w:val="00C35672"/>
    <w:rsid w:val="00C3570A"/>
    <w:rsid w:val="00C35752"/>
    <w:rsid w:val="00C358E3"/>
    <w:rsid w:val="00C359C5"/>
    <w:rsid w:val="00C35A5C"/>
    <w:rsid w:val="00C35BF4"/>
    <w:rsid w:val="00C35DC1"/>
    <w:rsid w:val="00C36340"/>
    <w:rsid w:val="00C3636C"/>
    <w:rsid w:val="00C365CC"/>
    <w:rsid w:val="00C36612"/>
    <w:rsid w:val="00C36644"/>
    <w:rsid w:val="00C3678F"/>
    <w:rsid w:val="00C368C7"/>
    <w:rsid w:val="00C36A19"/>
    <w:rsid w:val="00C36A52"/>
    <w:rsid w:val="00C36AE5"/>
    <w:rsid w:val="00C36B21"/>
    <w:rsid w:val="00C36DB8"/>
    <w:rsid w:val="00C36DF7"/>
    <w:rsid w:val="00C36FDA"/>
    <w:rsid w:val="00C37118"/>
    <w:rsid w:val="00C37474"/>
    <w:rsid w:val="00C37543"/>
    <w:rsid w:val="00C37695"/>
    <w:rsid w:val="00C378F4"/>
    <w:rsid w:val="00C379CB"/>
    <w:rsid w:val="00C37B9A"/>
    <w:rsid w:val="00C37D9A"/>
    <w:rsid w:val="00C37E27"/>
    <w:rsid w:val="00C37E2B"/>
    <w:rsid w:val="00C37EB6"/>
    <w:rsid w:val="00C37FB9"/>
    <w:rsid w:val="00C40000"/>
    <w:rsid w:val="00C40022"/>
    <w:rsid w:val="00C4008D"/>
    <w:rsid w:val="00C4014C"/>
    <w:rsid w:val="00C4015C"/>
    <w:rsid w:val="00C40214"/>
    <w:rsid w:val="00C40239"/>
    <w:rsid w:val="00C40482"/>
    <w:rsid w:val="00C404CE"/>
    <w:rsid w:val="00C4068A"/>
    <w:rsid w:val="00C40A0A"/>
    <w:rsid w:val="00C40A75"/>
    <w:rsid w:val="00C40BDC"/>
    <w:rsid w:val="00C40D4D"/>
    <w:rsid w:val="00C40D8D"/>
    <w:rsid w:val="00C40E1E"/>
    <w:rsid w:val="00C40F56"/>
    <w:rsid w:val="00C41044"/>
    <w:rsid w:val="00C410C8"/>
    <w:rsid w:val="00C41199"/>
    <w:rsid w:val="00C4168E"/>
    <w:rsid w:val="00C4174C"/>
    <w:rsid w:val="00C4177F"/>
    <w:rsid w:val="00C41799"/>
    <w:rsid w:val="00C41867"/>
    <w:rsid w:val="00C4190E"/>
    <w:rsid w:val="00C41C05"/>
    <w:rsid w:val="00C41D78"/>
    <w:rsid w:val="00C41EF2"/>
    <w:rsid w:val="00C41F87"/>
    <w:rsid w:val="00C420EF"/>
    <w:rsid w:val="00C42825"/>
    <w:rsid w:val="00C4282E"/>
    <w:rsid w:val="00C428D4"/>
    <w:rsid w:val="00C42AE3"/>
    <w:rsid w:val="00C42D62"/>
    <w:rsid w:val="00C42DF4"/>
    <w:rsid w:val="00C42E75"/>
    <w:rsid w:val="00C42FEE"/>
    <w:rsid w:val="00C42FF4"/>
    <w:rsid w:val="00C43119"/>
    <w:rsid w:val="00C43184"/>
    <w:rsid w:val="00C43348"/>
    <w:rsid w:val="00C43396"/>
    <w:rsid w:val="00C433E9"/>
    <w:rsid w:val="00C43442"/>
    <w:rsid w:val="00C435EA"/>
    <w:rsid w:val="00C43CF0"/>
    <w:rsid w:val="00C43D5B"/>
    <w:rsid w:val="00C43EC2"/>
    <w:rsid w:val="00C440BC"/>
    <w:rsid w:val="00C44144"/>
    <w:rsid w:val="00C44239"/>
    <w:rsid w:val="00C446C4"/>
    <w:rsid w:val="00C44E14"/>
    <w:rsid w:val="00C44E84"/>
    <w:rsid w:val="00C44F55"/>
    <w:rsid w:val="00C450A9"/>
    <w:rsid w:val="00C4530B"/>
    <w:rsid w:val="00C4537E"/>
    <w:rsid w:val="00C454E8"/>
    <w:rsid w:val="00C45505"/>
    <w:rsid w:val="00C456A4"/>
    <w:rsid w:val="00C456B6"/>
    <w:rsid w:val="00C4572D"/>
    <w:rsid w:val="00C45766"/>
    <w:rsid w:val="00C459A4"/>
    <w:rsid w:val="00C45AE9"/>
    <w:rsid w:val="00C45AF6"/>
    <w:rsid w:val="00C45B54"/>
    <w:rsid w:val="00C45B74"/>
    <w:rsid w:val="00C45D8E"/>
    <w:rsid w:val="00C45E06"/>
    <w:rsid w:val="00C45F49"/>
    <w:rsid w:val="00C460F0"/>
    <w:rsid w:val="00C4620C"/>
    <w:rsid w:val="00C46228"/>
    <w:rsid w:val="00C46392"/>
    <w:rsid w:val="00C4660D"/>
    <w:rsid w:val="00C46645"/>
    <w:rsid w:val="00C46728"/>
    <w:rsid w:val="00C467FF"/>
    <w:rsid w:val="00C468E8"/>
    <w:rsid w:val="00C469DD"/>
    <w:rsid w:val="00C46D9F"/>
    <w:rsid w:val="00C46F49"/>
    <w:rsid w:val="00C46F66"/>
    <w:rsid w:val="00C47042"/>
    <w:rsid w:val="00C470DA"/>
    <w:rsid w:val="00C4710C"/>
    <w:rsid w:val="00C47130"/>
    <w:rsid w:val="00C4722A"/>
    <w:rsid w:val="00C47236"/>
    <w:rsid w:val="00C47269"/>
    <w:rsid w:val="00C474B8"/>
    <w:rsid w:val="00C476D1"/>
    <w:rsid w:val="00C47704"/>
    <w:rsid w:val="00C47731"/>
    <w:rsid w:val="00C47ACC"/>
    <w:rsid w:val="00C47B72"/>
    <w:rsid w:val="00C47BFE"/>
    <w:rsid w:val="00C47D36"/>
    <w:rsid w:val="00C4F149"/>
    <w:rsid w:val="00C5011F"/>
    <w:rsid w:val="00C501E3"/>
    <w:rsid w:val="00C5046A"/>
    <w:rsid w:val="00C50530"/>
    <w:rsid w:val="00C506FB"/>
    <w:rsid w:val="00C5077A"/>
    <w:rsid w:val="00C50808"/>
    <w:rsid w:val="00C508B6"/>
    <w:rsid w:val="00C508CD"/>
    <w:rsid w:val="00C50925"/>
    <w:rsid w:val="00C509F6"/>
    <w:rsid w:val="00C50A2E"/>
    <w:rsid w:val="00C50B40"/>
    <w:rsid w:val="00C50D1C"/>
    <w:rsid w:val="00C50DD6"/>
    <w:rsid w:val="00C50F67"/>
    <w:rsid w:val="00C510F7"/>
    <w:rsid w:val="00C515A3"/>
    <w:rsid w:val="00C517AF"/>
    <w:rsid w:val="00C517D6"/>
    <w:rsid w:val="00C5181E"/>
    <w:rsid w:val="00C518A0"/>
    <w:rsid w:val="00C519E8"/>
    <w:rsid w:val="00C51A01"/>
    <w:rsid w:val="00C51A35"/>
    <w:rsid w:val="00C51B02"/>
    <w:rsid w:val="00C51C61"/>
    <w:rsid w:val="00C51E71"/>
    <w:rsid w:val="00C51F3F"/>
    <w:rsid w:val="00C5201B"/>
    <w:rsid w:val="00C523DB"/>
    <w:rsid w:val="00C5241F"/>
    <w:rsid w:val="00C52625"/>
    <w:rsid w:val="00C52692"/>
    <w:rsid w:val="00C52819"/>
    <w:rsid w:val="00C52D03"/>
    <w:rsid w:val="00C52D48"/>
    <w:rsid w:val="00C52D84"/>
    <w:rsid w:val="00C52E2B"/>
    <w:rsid w:val="00C52E2C"/>
    <w:rsid w:val="00C52E76"/>
    <w:rsid w:val="00C52EFF"/>
    <w:rsid w:val="00C53177"/>
    <w:rsid w:val="00C531A6"/>
    <w:rsid w:val="00C5338A"/>
    <w:rsid w:val="00C533A7"/>
    <w:rsid w:val="00C5363E"/>
    <w:rsid w:val="00C53761"/>
    <w:rsid w:val="00C53957"/>
    <w:rsid w:val="00C539C0"/>
    <w:rsid w:val="00C53A0D"/>
    <w:rsid w:val="00C53B8D"/>
    <w:rsid w:val="00C53C83"/>
    <w:rsid w:val="00C53DC9"/>
    <w:rsid w:val="00C53FEC"/>
    <w:rsid w:val="00C54163"/>
    <w:rsid w:val="00C542A7"/>
    <w:rsid w:val="00C542C2"/>
    <w:rsid w:val="00C54402"/>
    <w:rsid w:val="00C54510"/>
    <w:rsid w:val="00C54612"/>
    <w:rsid w:val="00C54784"/>
    <w:rsid w:val="00C547CA"/>
    <w:rsid w:val="00C548D1"/>
    <w:rsid w:val="00C54A68"/>
    <w:rsid w:val="00C54D9E"/>
    <w:rsid w:val="00C54F0B"/>
    <w:rsid w:val="00C550A6"/>
    <w:rsid w:val="00C55149"/>
    <w:rsid w:val="00C55338"/>
    <w:rsid w:val="00C5533F"/>
    <w:rsid w:val="00C553EB"/>
    <w:rsid w:val="00C558DD"/>
    <w:rsid w:val="00C55A39"/>
    <w:rsid w:val="00C55AF6"/>
    <w:rsid w:val="00C55BA9"/>
    <w:rsid w:val="00C55CF4"/>
    <w:rsid w:val="00C5618A"/>
    <w:rsid w:val="00C56BC3"/>
    <w:rsid w:val="00C56C8B"/>
    <w:rsid w:val="00C56C96"/>
    <w:rsid w:val="00C56E93"/>
    <w:rsid w:val="00C56EF0"/>
    <w:rsid w:val="00C56FEA"/>
    <w:rsid w:val="00C57035"/>
    <w:rsid w:val="00C5707C"/>
    <w:rsid w:val="00C5739B"/>
    <w:rsid w:val="00C57531"/>
    <w:rsid w:val="00C5759B"/>
    <w:rsid w:val="00C578C1"/>
    <w:rsid w:val="00C5793F"/>
    <w:rsid w:val="00C60081"/>
    <w:rsid w:val="00C601C7"/>
    <w:rsid w:val="00C60634"/>
    <w:rsid w:val="00C6079D"/>
    <w:rsid w:val="00C609A9"/>
    <w:rsid w:val="00C609BD"/>
    <w:rsid w:val="00C609E3"/>
    <w:rsid w:val="00C60A86"/>
    <w:rsid w:val="00C60AAE"/>
    <w:rsid w:val="00C60EEA"/>
    <w:rsid w:val="00C60F17"/>
    <w:rsid w:val="00C6108E"/>
    <w:rsid w:val="00C61158"/>
    <w:rsid w:val="00C611B1"/>
    <w:rsid w:val="00C61267"/>
    <w:rsid w:val="00C61335"/>
    <w:rsid w:val="00C61396"/>
    <w:rsid w:val="00C61767"/>
    <w:rsid w:val="00C61B8F"/>
    <w:rsid w:val="00C61D25"/>
    <w:rsid w:val="00C61EA2"/>
    <w:rsid w:val="00C61ECE"/>
    <w:rsid w:val="00C61ED3"/>
    <w:rsid w:val="00C61F50"/>
    <w:rsid w:val="00C620C0"/>
    <w:rsid w:val="00C62171"/>
    <w:rsid w:val="00C62365"/>
    <w:rsid w:val="00C623A2"/>
    <w:rsid w:val="00C62619"/>
    <w:rsid w:val="00C628E4"/>
    <w:rsid w:val="00C62ABF"/>
    <w:rsid w:val="00C62AC5"/>
    <w:rsid w:val="00C62B96"/>
    <w:rsid w:val="00C62C6D"/>
    <w:rsid w:val="00C634D3"/>
    <w:rsid w:val="00C6356A"/>
    <w:rsid w:val="00C6366E"/>
    <w:rsid w:val="00C636F4"/>
    <w:rsid w:val="00C63733"/>
    <w:rsid w:val="00C637F7"/>
    <w:rsid w:val="00C638B2"/>
    <w:rsid w:val="00C63AC5"/>
    <w:rsid w:val="00C63B83"/>
    <w:rsid w:val="00C63B9C"/>
    <w:rsid w:val="00C63E52"/>
    <w:rsid w:val="00C63F2C"/>
    <w:rsid w:val="00C6400B"/>
    <w:rsid w:val="00C64016"/>
    <w:rsid w:val="00C6409E"/>
    <w:rsid w:val="00C64263"/>
    <w:rsid w:val="00C642A9"/>
    <w:rsid w:val="00C64384"/>
    <w:rsid w:val="00C64448"/>
    <w:rsid w:val="00C64477"/>
    <w:rsid w:val="00C6456F"/>
    <w:rsid w:val="00C645A1"/>
    <w:rsid w:val="00C645F1"/>
    <w:rsid w:val="00C648D8"/>
    <w:rsid w:val="00C6490E"/>
    <w:rsid w:val="00C64A15"/>
    <w:rsid w:val="00C64AF0"/>
    <w:rsid w:val="00C64D27"/>
    <w:rsid w:val="00C64E71"/>
    <w:rsid w:val="00C64EF6"/>
    <w:rsid w:val="00C64FCA"/>
    <w:rsid w:val="00C64FFC"/>
    <w:rsid w:val="00C65125"/>
    <w:rsid w:val="00C65190"/>
    <w:rsid w:val="00C652F6"/>
    <w:rsid w:val="00C6591C"/>
    <w:rsid w:val="00C6599D"/>
    <w:rsid w:val="00C65A64"/>
    <w:rsid w:val="00C65C05"/>
    <w:rsid w:val="00C65C91"/>
    <w:rsid w:val="00C65DF2"/>
    <w:rsid w:val="00C65E05"/>
    <w:rsid w:val="00C65E06"/>
    <w:rsid w:val="00C65FCD"/>
    <w:rsid w:val="00C660BF"/>
    <w:rsid w:val="00C66246"/>
    <w:rsid w:val="00C66293"/>
    <w:rsid w:val="00C66799"/>
    <w:rsid w:val="00C667FB"/>
    <w:rsid w:val="00C66E51"/>
    <w:rsid w:val="00C670F8"/>
    <w:rsid w:val="00C6712A"/>
    <w:rsid w:val="00C67157"/>
    <w:rsid w:val="00C6745F"/>
    <w:rsid w:val="00C67641"/>
    <w:rsid w:val="00C6768C"/>
    <w:rsid w:val="00C67711"/>
    <w:rsid w:val="00C67755"/>
    <w:rsid w:val="00C677B2"/>
    <w:rsid w:val="00C67896"/>
    <w:rsid w:val="00C67A96"/>
    <w:rsid w:val="00C67AEA"/>
    <w:rsid w:val="00C67E4F"/>
    <w:rsid w:val="00C67E9C"/>
    <w:rsid w:val="00C67F22"/>
    <w:rsid w:val="00C67F23"/>
    <w:rsid w:val="00C67F31"/>
    <w:rsid w:val="00C67F65"/>
    <w:rsid w:val="00C6FA52"/>
    <w:rsid w:val="00C70611"/>
    <w:rsid w:val="00C7065B"/>
    <w:rsid w:val="00C70670"/>
    <w:rsid w:val="00C70866"/>
    <w:rsid w:val="00C708DB"/>
    <w:rsid w:val="00C70B49"/>
    <w:rsid w:val="00C70BC3"/>
    <w:rsid w:val="00C70C9D"/>
    <w:rsid w:val="00C70ED8"/>
    <w:rsid w:val="00C70F81"/>
    <w:rsid w:val="00C710BC"/>
    <w:rsid w:val="00C710EB"/>
    <w:rsid w:val="00C710F9"/>
    <w:rsid w:val="00C7135C"/>
    <w:rsid w:val="00C714D9"/>
    <w:rsid w:val="00C71632"/>
    <w:rsid w:val="00C716BB"/>
    <w:rsid w:val="00C71962"/>
    <w:rsid w:val="00C71B6D"/>
    <w:rsid w:val="00C71C0B"/>
    <w:rsid w:val="00C71CAD"/>
    <w:rsid w:val="00C71CC3"/>
    <w:rsid w:val="00C71CCB"/>
    <w:rsid w:val="00C71F20"/>
    <w:rsid w:val="00C71F24"/>
    <w:rsid w:val="00C721E8"/>
    <w:rsid w:val="00C72251"/>
    <w:rsid w:val="00C72284"/>
    <w:rsid w:val="00C723BA"/>
    <w:rsid w:val="00C725C7"/>
    <w:rsid w:val="00C725EF"/>
    <w:rsid w:val="00C725FB"/>
    <w:rsid w:val="00C72852"/>
    <w:rsid w:val="00C72A5E"/>
    <w:rsid w:val="00C72AA9"/>
    <w:rsid w:val="00C72AF7"/>
    <w:rsid w:val="00C72B11"/>
    <w:rsid w:val="00C72BD0"/>
    <w:rsid w:val="00C72CD6"/>
    <w:rsid w:val="00C72DDC"/>
    <w:rsid w:val="00C72E71"/>
    <w:rsid w:val="00C72F44"/>
    <w:rsid w:val="00C7303F"/>
    <w:rsid w:val="00C730B4"/>
    <w:rsid w:val="00C731FE"/>
    <w:rsid w:val="00C73238"/>
    <w:rsid w:val="00C73688"/>
    <w:rsid w:val="00C7368F"/>
    <w:rsid w:val="00C73706"/>
    <w:rsid w:val="00C738E1"/>
    <w:rsid w:val="00C7395B"/>
    <w:rsid w:val="00C73D65"/>
    <w:rsid w:val="00C73FF0"/>
    <w:rsid w:val="00C74080"/>
    <w:rsid w:val="00C74093"/>
    <w:rsid w:val="00C74141"/>
    <w:rsid w:val="00C74202"/>
    <w:rsid w:val="00C74318"/>
    <w:rsid w:val="00C7433F"/>
    <w:rsid w:val="00C743D6"/>
    <w:rsid w:val="00C743E2"/>
    <w:rsid w:val="00C74688"/>
    <w:rsid w:val="00C747C9"/>
    <w:rsid w:val="00C74868"/>
    <w:rsid w:val="00C7495B"/>
    <w:rsid w:val="00C749A1"/>
    <w:rsid w:val="00C74C92"/>
    <w:rsid w:val="00C75032"/>
    <w:rsid w:val="00C7525B"/>
    <w:rsid w:val="00C752F9"/>
    <w:rsid w:val="00C75440"/>
    <w:rsid w:val="00C75510"/>
    <w:rsid w:val="00C75858"/>
    <w:rsid w:val="00C758AF"/>
    <w:rsid w:val="00C759F8"/>
    <w:rsid w:val="00C75A13"/>
    <w:rsid w:val="00C75A36"/>
    <w:rsid w:val="00C75E53"/>
    <w:rsid w:val="00C7601C"/>
    <w:rsid w:val="00C76342"/>
    <w:rsid w:val="00C76362"/>
    <w:rsid w:val="00C764C6"/>
    <w:rsid w:val="00C7650A"/>
    <w:rsid w:val="00C76602"/>
    <w:rsid w:val="00C7672B"/>
    <w:rsid w:val="00C76891"/>
    <w:rsid w:val="00C76955"/>
    <w:rsid w:val="00C76CE5"/>
    <w:rsid w:val="00C76E10"/>
    <w:rsid w:val="00C76E2C"/>
    <w:rsid w:val="00C76FEA"/>
    <w:rsid w:val="00C77025"/>
    <w:rsid w:val="00C770CE"/>
    <w:rsid w:val="00C77149"/>
    <w:rsid w:val="00C771DA"/>
    <w:rsid w:val="00C7720C"/>
    <w:rsid w:val="00C77239"/>
    <w:rsid w:val="00C7723C"/>
    <w:rsid w:val="00C775B7"/>
    <w:rsid w:val="00C7765C"/>
    <w:rsid w:val="00C7771B"/>
    <w:rsid w:val="00C7794C"/>
    <w:rsid w:val="00C7797B"/>
    <w:rsid w:val="00C779BF"/>
    <w:rsid w:val="00C77AFF"/>
    <w:rsid w:val="00C77BA0"/>
    <w:rsid w:val="00C77BE4"/>
    <w:rsid w:val="00C77C8D"/>
    <w:rsid w:val="00C77CDD"/>
    <w:rsid w:val="00C77D70"/>
    <w:rsid w:val="00C77D91"/>
    <w:rsid w:val="00C77DC2"/>
    <w:rsid w:val="00C77EB9"/>
    <w:rsid w:val="00C78C8E"/>
    <w:rsid w:val="00C8009B"/>
    <w:rsid w:val="00C80123"/>
    <w:rsid w:val="00C80176"/>
    <w:rsid w:val="00C801D6"/>
    <w:rsid w:val="00C80255"/>
    <w:rsid w:val="00C802AC"/>
    <w:rsid w:val="00C803B9"/>
    <w:rsid w:val="00C80477"/>
    <w:rsid w:val="00C807CA"/>
    <w:rsid w:val="00C8089E"/>
    <w:rsid w:val="00C80A0F"/>
    <w:rsid w:val="00C80B55"/>
    <w:rsid w:val="00C80BB3"/>
    <w:rsid w:val="00C80C1A"/>
    <w:rsid w:val="00C80DF9"/>
    <w:rsid w:val="00C8114B"/>
    <w:rsid w:val="00C812CA"/>
    <w:rsid w:val="00C81399"/>
    <w:rsid w:val="00C813E3"/>
    <w:rsid w:val="00C8148C"/>
    <w:rsid w:val="00C815F5"/>
    <w:rsid w:val="00C816DE"/>
    <w:rsid w:val="00C81B6D"/>
    <w:rsid w:val="00C81E8C"/>
    <w:rsid w:val="00C81F88"/>
    <w:rsid w:val="00C82110"/>
    <w:rsid w:val="00C82127"/>
    <w:rsid w:val="00C8220C"/>
    <w:rsid w:val="00C822C5"/>
    <w:rsid w:val="00C8252C"/>
    <w:rsid w:val="00C82638"/>
    <w:rsid w:val="00C8267F"/>
    <w:rsid w:val="00C826D2"/>
    <w:rsid w:val="00C82732"/>
    <w:rsid w:val="00C82815"/>
    <w:rsid w:val="00C82818"/>
    <w:rsid w:val="00C8290D"/>
    <w:rsid w:val="00C82946"/>
    <w:rsid w:val="00C829E2"/>
    <w:rsid w:val="00C82A46"/>
    <w:rsid w:val="00C82AF6"/>
    <w:rsid w:val="00C82BD0"/>
    <w:rsid w:val="00C82DEB"/>
    <w:rsid w:val="00C82E66"/>
    <w:rsid w:val="00C82EAB"/>
    <w:rsid w:val="00C82F24"/>
    <w:rsid w:val="00C82F90"/>
    <w:rsid w:val="00C830ED"/>
    <w:rsid w:val="00C833EA"/>
    <w:rsid w:val="00C833FC"/>
    <w:rsid w:val="00C8345C"/>
    <w:rsid w:val="00C834F2"/>
    <w:rsid w:val="00C83595"/>
    <w:rsid w:val="00C835C2"/>
    <w:rsid w:val="00C837FA"/>
    <w:rsid w:val="00C83836"/>
    <w:rsid w:val="00C8384A"/>
    <w:rsid w:val="00C838D9"/>
    <w:rsid w:val="00C83A70"/>
    <w:rsid w:val="00C83BF1"/>
    <w:rsid w:val="00C83CCA"/>
    <w:rsid w:val="00C83D28"/>
    <w:rsid w:val="00C83D45"/>
    <w:rsid w:val="00C83D89"/>
    <w:rsid w:val="00C83FBE"/>
    <w:rsid w:val="00C8416C"/>
    <w:rsid w:val="00C84281"/>
    <w:rsid w:val="00C8448C"/>
    <w:rsid w:val="00C8468D"/>
    <w:rsid w:val="00C848BE"/>
    <w:rsid w:val="00C84995"/>
    <w:rsid w:val="00C849A2"/>
    <w:rsid w:val="00C84AA2"/>
    <w:rsid w:val="00C84BCF"/>
    <w:rsid w:val="00C84DB7"/>
    <w:rsid w:val="00C84E2A"/>
    <w:rsid w:val="00C84F21"/>
    <w:rsid w:val="00C84FF4"/>
    <w:rsid w:val="00C85017"/>
    <w:rsid w:val="00C85187"/>
    <w:rsid w:val="00C851E0"/>
    <w:rsid w:val="00C85401"/>
    <w:rsid w:val="00C856FD"/>
    <w:rsid w:val="00C85793"/>
    <w:rsid w:val="00C8591E"/>
    <w:rsid w:val="00C85CCB"/>
    <w:rsid w:val="00C85DA6"/>
    <w:rsid w:val="00C85ED0"/>
    <w:rsid w:val="00C86035"/>
    <w:rsid w:val="00C860FD"/>
    <w:rsid w:val="00C86112"/>
    <w:rsid w:val="00C8623B"/>
    <w:rsid w:val="00C86281"/>
    <w:rsid w:val="00C864E9"/>
    <w:rsid w:val="00C86537"/>
    <w:rsid w:val="00C86689"/>
    <w:rsid w:val="00C86707"/>
    <w:rsid w:val="00C86997"/>
    <w:rsid w:val="00C86A9B"/>
    <w:rsid w:val="00C86B5F"/>
    <w:rsid w:val="00C86D41"/>
    <w:rsid w:val="00C86FA5"/>
    <w:rsid w:val="00C86FDA"/>
    <w:rsid w:val="00C8702B"/>
    <w:rsid w:val="00C876F5"/>
    <w:rsid w:val="00C87BC8"/>
    <w:rsid w:val="00C87C09"/>
    <w:rsid w:val="00C87CEB"/>
    <w:rsid w:val="00C87DC7"/>
    <w:rsid w:val="00C87F28"/>
    <w:rsid w:val="00C8ACC9"/>
    <w:rsid w:val="00C90175"/>
    <w:rsid w:val="00C901CB"/>
    <w:rsid w:val="00C902DE"/>
    <w:rsid w:val="00C9059B"/>
    <w:rsid w:val="00C905A6"/>
    <w:rsid w:val="00C90686"/>
    <w:rsid w:val="00C9073A"/>
    <w:rsid w:val="00C9087C"/>
    <w:rsid w:val="00C90A22"/>
    <w:rsid w:val="00C90BF3"/>
    <w:rsid w:val="00C90DE2"/>
    <w:rsid w:val="00C90E65"/>
    <w:rsid w:val="00C91087"/>
    <w:rsid w:val="00C9108F"/>
    <w:rsid w:val="00C91114"/>
    <w:rsid w:val="00C91231"/>
    <w:rsid w:val="00C91261"/>
    <w:rsid w:val="00C913D6"/>
    <w:rsid w:val="00C917BC"/>
    <w:rsid w:val="00C9185A"/>
    <w:rsid w:val="00C9194E"/>
    <w:rsid w:val="00C91AC6"/>
    <w:rsid w:val="00C91BF2"/>
    <w:rsid w:val="00C91C22"/>
    <w:rsid w:val="00C91C45"/>
    <w:rsid w:val="00C91D5E"/>
    <w:rsid w:val="00C91E45"/>
    <w:rsid w:val="00C91EDB"/>
    <w:rsid w:val="00C91FF0"/>
    <w:rsid w:val="00C92321"/>
    <w:rsid w:val="00C92573"/>
    <w:rsid w:val="00C92665"/>
    <w:rsid w:val="00C928A3"/>
    <w:rsid w:val="00C9291D"/>
    <w:rsid w:val="00C92AA2"/>
    <w:rsid w:val="00C92D54"/>
    <w:rsid w:val="00C92D7D"/>
    <w:rsid w:val="00C92F78"/>
    <w:rsid w:val="00C9333C"/>
    <w:rsid w:val="00C93358"/>
    <w:rsid w:val="00C933A2"/>
    <w:rsid w:val="00C9361D"/>
    <w:rsid w:val="00C93778"/>
    <w:rsid w:val="00C9381D"/>
    <w:rsid w:val="00C938C3"/>
    <w:rsid w:val="00C93C0A"/>
    <w:rsid w:val="00C93D78"/>
    <w:rsid w:val="00C93F01"/>
    <w:rsid w:val="00C9409F"/>
    <w:rsid w:val="00C9410D"/>
    <w:rsid w:val="00C94314"/>
    <w:rsid w:val="00C9449E"/>
    <w:rsid w:val="00C94546"/>
    <w:rsid w:val="00C94752"/>
    <w:rsid w:val="00C9487E"/>
    <w:rsid w:val="00C94928"/>
    <w:rsid w:val="00C949A1"/>
    <w:rsid w:val="00C949E3"/>
    <w:rsid w:val="00C94B9E"/>
    <w:rsid w:val="00C94BC5"/>
    <w:rsid w:val="00C94D74"/>
    <w:rsid w:val="00C94DB4"/>
    <w:rsid w:val="00C9514F"/>
    <w:rsid w:val="00C95576"/>
    <w:rsid w:val="00C955D1"/>
    <w:rsid w:val="00C95611"/>
    <w:rsid w:val="00C9564B"/>
    <w:rsid w:val="00C9588F"/>
    <w:rsid w:val="00C958AE"/>
    <w:rsid w:val="00C9599B"/>
    <w:rsid w:val="00C95B42"/>
    <w:rsid w:val="00C95C17"/>
    <w:rsid w:val="00C95D77"/>
    <w:rsid w:val="00C95F71"/>
    <w:rsid w:val="00C9610C"/>
    <w:rsid w:val="00C96374"/>
    <w:rsid w:val="00C96674"/>
    <w:rsid w:val="00C96697"/>
    <w:rsid w:val="00C966B5"/>
    <w:rsid w:val="00C966EC"/>
    <w:rsid w:val="00C9672B"/>
    <w:rsid w:val="00C96769"/>
    <w:rsid w:val="00C967C9"/>
    <w:rsid w:val="00C968B9"/>
    <w:rsid w:val="00C96947"/>
    <w:rsid w:val="00C969CF"/>
    <w:rsid w:val="00C96F44"/>
    <w:rsid w:val="00C97013"/>
    <w:rsid w:val="00C970EC"/>
    <w:rsid w:val="00C972A8"/>
    <w:rsid w:val="00C972D7"/>
    <w:rsid w:val="00C97391"/>
    <w:rsid w:val="00C973CF"/>
    <w:rsid w:val="00C973E4"/>
    <w:rsid w:val="00C97695"/>
    <w:rsid w:val="00C97A42"/>
    <w:rsid w:val="00C97BAB"/>
    <w:rsid w:val="00C97DE7"/>
    <w:rsid w:val="00C97FD7"/>
    <w:rsid w:val="00CA006E"/>
    <w:rsid w:val="00CA0203"/>
    <w:rsid w:val="00CA03F8"/>
    <w:rsid w:val="00CA0561"/>
    <w:rsid w:val="00CA05F8"/>
    <w:rsid w:val="00CA06F4"/>
    <w:rsid w:val="00CA0779"/>
    <w:rsid w:val="00CA09A4"/>
    <w:rsid w:val="00CA0A33"/>
    <w:rsid w:val="00CA0A56"/>
    <w:rsid w:val="00CA0A79"/>
    <w:rsid w:val="00CA0B39"/>
    <w:rsid w:val="00CA0D5A"/>
    <w:rsid w:val="00CA0DCC"/>
    <w:rsid w:val="00CA0EA8"/>
    <w:rsid w:val="00CA0EC6"/>
    <w:rsid w:val="00CA123D"/>
    <w:rsid w:val="00CA1314"/>
    <w:rsid w:val="00CA13B3"/>
    <w:rsid w:val="00CA13F2"/>
    <w:rsid w:val="00CA1756"/>
    <w:rsid w:val="00CA1AD2"/>
    <w:rsid w:val="00CA1CCD"/>
    <w:rsid w:val="00CA1D09"/>
    <w:rsid w:val="00CA1D28"/>
    <w:rsid w:val="00CA1DA5"/>
    <w:rsid w:val="00CA1F97"/>
    <w:rsid w:val="00CA200A"/>
    <w:rsid w:val="00CA201C"/>
    <w:rsid w:val="00CA2058"/>
    <w:rsid w:val="00CA2463"/>
    <w:rsid w:val="00CA2857"/>
    <w:rsid w:val="00CA2A4A"/>
    <w:rsid w:val="00CA2AE7"/>
    <w:rsid w:val="00CA2C45"/>
    <w:rsid w:val="00CA2C72"/>
    <w:rsid w:val="00CA2FAC"/>
    <w:rsid w:val="00CA3432"/>
    <w:rsid w:val="00CA34EB"/>
    <w:rsid w:val="00CA3827"/>
    <w:rsid w:val="00CA3A82"/>
    <w:rsid w:val="00CA3B1B"/>
    <w:rsid w:val="00CA3B93"/>
    <w:rsid w:val="00CA3BAE"/>
    <w:rsid w:val="00CA3C16"/>
    <w:rsid w:val="00CA3C88"/>
    <w:rsid w:val="00CA3D52"/>
    <w:rsid w:val="00CA3E77"/>
    <w:rsid w:val="00CA3EBB"/>
    <w:rsid w:val="00CA3F21"/>
    <w:rsid w:val="00CA4060"/>
    <w:rsid w:val="00CA426B"/>
    <w:rsid w:val="00CA4381"/>
    <w:rsid w:val="00CA4725"/>
    <w:rsid w:val="00CA479C"/>
    <w:rsid w:val="00CA47FC"/>
    <w:rsid w:val="00CA4801"/>
    <w:rsid w:val="00CA481F"/>
    <w:rsid w:val="00CA4AA8"/>
    <w:rsid w:val="00CA4D44"/>
    <w:rsid w:val="00CA4D93"/>
    <w:rsid w:val="00CA4EB3"/>
    <w:rsid w:val="00CA5027"/>
    <w:rsid w:val="00CA5081"/>
    <w:rsid w:val="00CA5141"/>
    <w:rsid w:val="00CA5168"/>
    <w:rsid w:val="00CA528A"/>
    <w:rsid w:val="00CA52D7"/>
    <w:rsid w:val="00CA53DD"/>
    <w:rsid w:val="00CA548F"/>
    <w:rsid w:val="00CA55D7"/>
    <w:rsid w:val="00CA56F7"/>
    <w:rsid w:val="00CA576D"/>
    <w:rsid w:val="00CA577E"/>
    <w:rsid w:val="00CA5846"/>
    <w:rsid w:val="00CA58B9"/>
    <w:rsid w:val="00CA598A"/>
    <w:rsid w:val="00CA5A78"/>
    <w:rsid w:val="00CA5C50"/>
    <w:rsid w:val="00CA5D18"/>
    <w:rsid w:val="00CA5E4F"/>
    <w:rsid w:val="00CA60CB"/>
    <w:rsid w:val="00CA61EB"/>
    <w:rsid w:val="00CA6369"/>
    <w:rsid w:val="00CA637B"/>
    <w:rsid w:val="00CA65C5"/>
    <w:rsid w:val="00CA6622"/>
    <w:rsid w:val="00CA6721"/>
    <w:rsid w:val="00CA6746"/>
    <w:rsid w:val="00CA6750"/>
    <w:rsid w:val="00CA6A88"/>
    <w:rsid w:val="00CA6C04"/>
    <w:rsid w:val="00CA6CB6"/>
    <w:rsid w:val="00CA6E30"/>
    <w:rsid w:val="00CA6EBB"/>
    <w:rsid w:val="00CA6EE2"/>
    <w:rsid w:val="00CA6FB8"/>
    <w:rsid w:val="00CA71CB"/>
    <w:rsid w:val="00CA7480"/>
    <w:rsid w:val="00CA7559"/>
    <w:rsid w:val="00CA79AE"/>
    <w:rsid w:val="00CA7FC1"/>
    <w:rsid w:val="00CB00CB"/>
    <w:rsid w:val="00CB025D"/>
    <w:rsid w:val="00CB03AF"/>
    <w:rsid w:val="00CB0426"/>
    <w:rsid w:val="00CB04A2"/>
    <w:rsid w:val="00CB05F1"/>
    <w:rsid w:val="00CB0942"/>
    <w:rsid w:val="00CB0A38"/>
    <w:rsid w:val="00CB0BDE"/>
    <w:rsid w:val="00CB0C32"/>
    <w:rsid w:val="00CB0DF7"/>
    <w:rsid w:val="00CB0EF9"/>
    <w:rsid w:val="00CB0F77"/>
    <w:rsid w:val="00CB0FD9"/>
    <w:rsid w:val="00CB13B2"/>
    <w:rsid w:val="00CB1519"/>
    <w:rsid w:val="00CB16B0"/>
    <w:rsid w:val="00CB1760"/>
    <w:rsid w:val="00CB1765"/>
    <w:rsid w:val="00CB184B"/>
    <w:rsid w:val="00CB1CBF"/>
    <w:rsid w:val="00CB1E47"/>
    <w:rsid w:val="00CB1F63"/>
    <w:rsid w:val="00CB2023"/>
    <w:rsid w:val="00CB21CE"/>
    <w:rsid w:val="00CB23A8"/>
    <w:rsid w:val="00CB2423"/>
    <w:rsid w:val="00CB24E7"/>
    <w:rsid w:val="00CB269B"/>
    <w:rsid w:val="00CB2720"/>
    <w:rsid w:val="00CB2779"/>
    <w:rsid w:val="00CB296E"/>
    <w:rsid w:val="00CB2A16"/>
    <w:rsid w:val="00CB2B44"/>
    <w:rsid w:val="00CB2B8C"/>
    <w:rsid w:val="00CB2DA2"/>
    <w:rsid w:val="00CB2E4B"/>
    <w:rsid w:val="00CB2FC2"/>
    <w:rsid w:val="00CB302D"/>
    <w:rsid w:val="00CB308B"/>
    <w:rsid w:val="00CB308C"/>
    <w:rsid w:val="00CB30A0"/>
    <w:rsid w:val="00CB30A3"/>
    <w:rsid w:val="00CB312D"/>
    <w:rsid w:val="00CB34CD"/>
    <w:rsid w:val="00CB3530"/>
    <w:rsid w:val="00CB3599"/>
    <w:rsid w:val="00CB3780"/>
    <w:rsid w:val="00CB38D8"/>
    <w:rsid w:val="00CB3941"/>
    <w:rsid w:val="00CB3955"/>
    <w:rsid w:val="00CB396D"/>
    <w:rsid w:val="00CB3A42"/>
    <w:rsid w:val="00CB3AC4"/>
    <w:rsid w:val="00CB3D1D"/>
    <w:rsid w:val="00CB3E73"/>
    <w:rsid w:val="00CB3EA3"/>
    <w:rsid w:val="00CB4106"/>
    <w:rsid w:val="00CB4546"/>
    <w:rsid w:val="00CB459A"/>
    <w:rsid w:val="00CB4659"/>
    <w:rsid w:val="00CB4784"/>
    <w:rsid w:val="00CB47D9"/>
    <w:rsid w:val="00CB48CF"/>
    <w:rsid w:val="00CB4DFD"/>
    <w:rsid w:val="00CB4F0E"/>
    <w:rsid w:val="00CB5160"/>
    <w:rsid w:val="00CB5183"/>
    <w:rsid w:val="00CB5309"/>
    <w:rsid w:val="00CB5409"/>
    <w:rsid w:val="00CB5680"/>
    <w:rsid w:val="00CB59C7"/>
    <w:rsid w:val="00CB59D7"/>
    <w:rsid w:val="00CB5B16"/>
    <w:rsid w:val="00CB5B1A"/>
    <w:rsid w:val="00CB5B60"/>
    <w:rsid w:val="00CB5B88"/>
    <w:rsid w:val="00CB5BB9"/>
    <w:rsid w:val="00CB628D"/>
    <w:rsid w:val="00CB63DE"/>
    <w:rsid w:val="00CB6437"/>
    <w:rsid w:val="00CB64C0"/>
    <w:rsid w:val="00CB66FE"/>
    <w:rsid w:val="00CB680A"/>
    <w:rsid w:val="00CB6A9C"/>
    <w:rsid w:val="00CB6B97"/>
    <w:rsid w:val="00CB6BCE"/>
    <w:rsid w:val="00CB6CFC"/>
    <w:rsid w:val="00CB6DC5"/>
    <w:rsid w:val="00CB70B1"/>
    <w:rsid w:val="00CB70D7"/>
    <w:rsid w:val="00CB738E"/>
    <w:rsid w:val="00CB774A"/>
    <w:rsid w:val="00CB7777"/>
    <w:rsid w:val="00CB7956"/>
    <w:rsid w:val="00CB79CA"/>
    <w:rsid w:val="00CB79F4"/>
    <w:rsid w:val="00CB7BC0"/>
    <w:rsid w:val="00CB7C68"/>
    <w:rsid w:val="00CB7C92"/>
    <w:rsid w:val="00CB7D55"/>
    <w:rsid w:val="00CB7EA2"/>
    <w:rsid w:val="00CB7F3A"/>
    <w:rsid w:val="00CB7F7C"/>
    <w:rsid w:val="00CBE966"/>
    <w:rsid w:val="00CC00A3"/>
    <w:rsid w:val="00CC0107"/>
    <w:rsid w:val="00CC0113"/>
    <w:rsid w:val="00CC03E5"/>
    <w:rsid w:val="00CC043B"/>
    <w:rsid w:val="00CC0694"/>
    <w:rsid w:val="00CC09C4"/>
    <w:rsid w:val="00CC09CC"/>
    <w:rsid w:val="00CC0A5E"/>
    <w:rsid w:val="00CC0C32"/>
    <w:rsid w:val="00CC0E6E"/>
    <w:rsid w:val="00CC0EE6"/>
    <w:rsid w:val="00CC121D"/>
    <w:rsid w:val="00CC1653"/>
    <w:rsid w:val="00CC16EE"/>
    <w:rsid w:val="00CC181B"/>
    <w:rsid w:val="00CC1B56"/>
    <w:rsid w:val="00CC1C63"/>
    <w:rsid w:val="00CC1D59"/>
    <w:rsid w:val="00CC2019"/>
    <w:rsid w:val="00CC209E"/>
    <w:rsid w:val="00CC22EE"/>
    <w:rsid w:val="00CC2341"/>
    <w:rsid w:val="00CC234A"/>
    <w:rsid w:val="00CC248E"/>
    <w:rsid w:val="00CC25EB"/>
    <w:rsid w:val="00CC261D"/>
    <w:rsid w:val="00CC26ED"/>
    <w:rsid w:val="00CC2B34"/>
    <w:rsid w:val="00CC3078"/>
    <w:rsid w:val="00CC3244"/>
    <w:rsid w:val="00CC32EB"/>
    <w:rsid w:val="00CC3388"/>
    <w:rsid w:val="00CC3604"/>
    <w:rsid w:val="00CC391F"/>
    <w:rsid w:val="00CC39F1"/>
    <w:rsid w:val="00CC3A71"/>
    <w:rsid w:val="00CC3DE7"/>
    <w:rsid w:val="00CC4199"/>
    <w:rsid w:val="00CC41AF"/>
    <w:rsid w:val="00CC429E"/>
    <w:rsid w:val="00CC42ED"/>
    <w:rsid w:val="00CC469D"/>
    <w:rsid w:val="00CC471A"/>
    <w:rsid w:val="00CC472B"/>
    <w:rsid w:val="00CC4B00"/>
    <w:rsid w:val="00CC4BA9"/>
    <w:rsid w:val="00CC4BB7"/>
    <w:rsid w:val="00CC4C08"/>
    <w:rsid w:val="00CC4F69"/>
    <w:rsid w:val="00CC4F6E"/>
    <w:rsid w:val="00CC4F9B"/>
    <w:rsid w:val="00CC54DE"/>
    <w:rsid w:val="00CC5832"/>
    <w:rsid w:val="00CC5879"/>
    <w:rsid w:val="00CC597B"/>
    <w:rsid w:val="00CC5A10"/>
    <w:rsid w:val="00CC5A2D"/>
    <w:rsid w:val="00CC5B08"/>
    <w:rsid w:val="00CC5B77"/>
    <w:rsid w:val="00CC5C23"/>
    <w:rsid w:val="00CC5C82"/>
    <w:rsid w:val="00CC5D33"/>
    <w:rsid w:val="00CC5DA4"/>
    <w:rsid w:val="00CC5EB5"/>
    <w:rsid w:val="00CC61AA"/>
    <w:rsid w:val="00CC6211"/>
    <w:rsid w:val="00CC62B0"/>
    <w:rsid w:val="00CC6545"/>
    <w:rsid w:val="00CC658C"/>
    <w:rsid w:val="00CC6646"/>
    <w:rsid w:val="00CC6682"/>
    <w:rsid w:val="00CC682C"/>
    <w:rsid w:val="00CC6867"/>
    <w:rsid w:val="00CC68F3"/>
    <w:rsid w:val="00CC6B78"/>
    <w:rsid w:val="00CC6B8B"/>
    <w:rsid w:val="00CC6BBA"/>
    <w:rsid w:val="00CC6C0E"/>
    <w:rsid w:val="00CC6C96"/>
    <w:rsid w:val="00CC6CC4"/>
    <w:rsid w:val="00CC6F1F"/>
    <w:rsid w:val="00CC71ED"/>
    <w:rsid w:val="00CC725D"/>
    <w:rsid w:val="00CC739A"/>
    <w:rsid w:val="00CC748F"/>
    <w:rsid w:val="00CC78D9"/>
    <w:rsid w:val="00CC7902"/>
    <w:rsid w:val="00CC7C6E"/>
    <w:rsid w:val="00CC7D36"/>
    <w:rsid w:val="00CC7DBF"/>
    <w:rsid w:val="00CC7EA6"/>
    <w:rsid w:val="00CD02FF"/>
    <w:rsid w:val="00CD034C"/>
    <w:rsid w:val="00CD0364"/>
    <w:rsid w:val="00CD04DB"/>
    <w:rsid w:val="00CD07DA"/>
    <w:rsid w:val="00CD092C"/>
    <w:rsid w:val="00CD094E"/>
    <w:rsid w:val="00CD0C0A"/>
    <w:rsid w:val="00CD0CB1"/>
    <w:rsid w:val="00CD0CE8"/>
    <w:rsid w:val="00CD0DA5"/>
    <w:rsid w:val="00CD0EB1"/>
    <w:rsid w:val="00CD0F55"/>
    <w:rsid w:val="00CD0FEE"/>
    <w:rsid w:val="00CD1108"/>
    <w:rsid w:val="00CD1305"/>
    <w:rsid w:val="00CD1407"/>
    <w:rsid w:val="00CD1424"/>
    <w:rsid w:val="00CD1538"/>
    <w:rsid w:val="00CD1652"/>
    <w:rsid w:val="00CD176C"/>
    <w:rsid w:val="00CD1836"/>
    <w:rsid w:val="00CD19E6"/>
    <w:rsid w:val="00CD2242"/>
    <w:rsid w:val="00CD2419"/>
    <w:rsid w:val="00CD2566"/>
    <w:rsid w:val="00CD2580"/>
    <w:rsid w:val="00CD268B"/>
    <w:rsid w:val="00CD29CB"/>
    <w:rsid w:val="00CD2A30"/>
    <w:rsid w:val="00CD2B6D"/>
    <w:rsid w:val="00CD2EE2"/>
    <w:rsid w:val="00CD2EF7"/>
    <w:rsid w:val="00CD2F96"/>
    <w:rsid w:val="00CD2FCF"/>
    <w:rsid w:val="00CD3025"/>
    <w:rsid w:val="00CD30F9"/>
    <w:rsid w:val="00CD312E"/>
    <w:rsid w:val="00CD32C2"/>
    <w:rsid w:val="00CD34EC"/>
    <w:rsid w:val="00CD35F5"/>
    <w:rsid w:val="00CD35FC"/>
    <w:rsid w:val="00CD360D"/>
    <w:rsid w:val="00CD36B5"/>
    <w:rsid w:val="00CD378D"/>
    <w:rsid w:val="00CD37B0"/>
    <w:rsid w:val="00CD380F"/>
    <w:rsid w:val="00CD3842"/>
    <w:rsid w:val="00CD386E"/>
    <w:rsid w:val="00CD39A9"/>
    <w:rsid w:val="00CD39EF"/>
    <w:rsid w:val="00CD3BF6"/>
    <w:rsid w:val="00CD3C70"/>
    <w:rsid w:val="00CD3CAF"/>
    <w:rsid w:val="00CD3D88"/>
    <w:rsid w:val="00CD3EAF"/>
    <w:rsid w:val="00CD3EEA"/>
    <w:rsid w:val="00CD3F7C"/>
    <w:rsid w:val="00CD4066"/>
    <w:rsid w:val="00CD41BB"/>
    <w:rsid w:val="00CD4506"/>
    <w:rsid w:val="00CD4550"/>
    <w:rsid w:val="00CD463A"/>
    <w:rsid w:val="00CD4691"/>
    <w:rsid w:val="00CD4819"/>
    <w:rsid w:val="00CD48B8"/>
    <w:rsid w:val="00CD4944"/>
    <w:rsid w:val="00CD4B49"/>
    <w:rsid w:val="00CD4BB0"/>
    <w:rsid w:val="00CD4D9A"/>
    <w:rsid w:val="00CD4DBE"/>
    <w:rsid w:val="00CD4DE2"/>
    <w:rsid w:val="00CD50D1"/>
    <w:rsid w:val="00CD5196"/>
    <w:rsid w:val="00CD5275"/>
    <w:rsid w:val="00CD52F4"/>
    <w:rsid w:val="00CD570B"/>
    <w:rsid w:val="00CD5766"/>
    <w:rsid w:val="00CD5818"/>
    <w:rsid w:val="00CD5A9C"/>
    <w:rsid w:val="00CD5BC2"/>
    <w:rsid w:val="00CD5C0F"/>
    <w:rsid w:val="00CD5DED"/>
    <w:rsid w:val="00CD5F23"/>
    <w:rsid w:val="00CD63B8"/>
    <w:rsid w:val="00CD6594"/>
    <w:rsid w:val="00CD65A9"/>
    <w:rsid w:val="00CD6768"/>
    <w:rsid w:val="00CD6A92"/>
    <w:rsid w:val="00CD6B34"/>
    <w:rsid w:val="00CD6BC3"/>
    <w:rsid w:val="00CD6C5B"/>
    <w:rsid w:val="00CD6F05"/>
    <w:rsid w:val="00CD705C"/>
    <w:rsid w:val="00CD7099"/>
    <w:rsid w:val="00CD70DA"/>
    <w:rsid w:val="00CD71FD"/>
    <w:rsid w:val="00CD7345"/>
    <w:rsid w:val="00CD73B7"/>
    <w:rsid w:val="00CD75C3"/>
    <w:rsid w:val="00CD7772"/>
    <w:rsid w:val="00CD7884"/>
    <w:rsid w:val="00CD7AD6"/>
    <w:rsid w:val="00CD7B3E"/>
    <w:rsid w:val="00CD7C2E"/>
    <w:rsid w:val="00CD7C84"/>
    <w:rsid w:val="00CD7F1F"/>
    <w:rsid w:val="00CD7FFC"/>
    <w:rsid w:val="00CDA28A"/>
    <w:rsid w:val="00CE0071"/>
    <w:rsid w:val="00CE0170"/>
    <w:rsid w:val="00CE0235"/>
    <w:rsid w:val="00CE02A5"/>
    <w:rsid w:val="00CE05D1"/>
    <w:rsid w:val="00CE05EC"/>
    <w:rsid w:val="00CE06D9"/>
    <w:rsid w:val="00CE0814"/>
    <w:rsid w:val="00CE0821"/>
    <w:rsid w:val="00CE082D"/>
    <w:rsid w:val="00CE0B66"/>
    <w:rsid w:val="00CE0D30"/>
    <w:rsid w:val="00CE0D46"/>
    <w:rsid w:val="00CE0F94"/>
    <w:rsid w:val="00CE0F9D"/>
    <w:rsid w:val="00CE1388"/>
    <w:rsid w:val="00CE1599"/>
    <w:rsid w:val="00CE1607"/>
    <w:rsid w:val="00CE1628"/>
    <w:rsid w:val="00CE1733"/>
    <w:rsid w:val="00CE1771"/>
    <w:rsid w:val="00CE19B1"/>
    <w:rsid w:val="00CE1B7F"/>
    <w:rsid w:val="00CE1C56"/>
    <w:rsid w:val="00CE1CFA"/>
    <w:rsid w:val="00CE1CFF"/>
    <w:rsid w:val="00CE1F7A"/>
    <w:rsid w:val="00CE2331"/>
    <w:rsid w:val="00CE25F7"/>
    <w:rsid w:val="00CE2634"/>
    <w:rsid w:val="00CE266C"/>
    <w:rsid w:val="00CE279A"/>
    <w:rsid w:val="00CE286F"/>
    <w:rsid w:val="00CE28D1"/>
    <w:rsid w:val="00CE2919"/>
    <w:rsid w:val="00CE2A0C"/>
    <w:rsid w:val="00CE2B15"/>
    <w:rsid w:val="00CE2B1B"/>
    <w:rsid w:val="00CE2B26"/>
    <w:rsid w:val="00CE2B4A"/>
    <w:rsid w:val="00CE2BFD"/>
    <w:rsid w:val="00CE2C4D"/>
    <w:rsid w:val="00CE2C88"/>
    <w:rsid w:val="00CE2D0B"/>
    <w:rsid w:val="00CE2D86"/>
    <w:rsid w:val="00CE2E54"/>
    <w:rsid w:val="00CE2EB9"/>
    <w:rsid w:val="00CE2F1A"/>
    <w:rsid w:val="00CE2F62"/>
    <w:rsid w:val="00CE2F73"/>
    <w:rsid w:val="00CE3030"/>
    <w:rsid w:val="00CE321F"/>
    <w:rsid w:val="00CE329E"/>
    <w:rsid w:val="00CE34E5"/>
    <w:rsid w:val="00CE3556"/>
    <w:rsid w:val="00CE3913"/>
    <w:rsid w:val="00CE3AA4"/>
    <w:rsid w:val="00CE3B65"/>
    <w:rsid w:val="00CE3BA2"/>
    <w:rsid w:val="00CE3BA6"/>
    <w:rsid w:val="00CE3DDF"/>
    <w:rsid w:val="00CE42B5"/>
    <w:rsid w:val="00CE447A"/>
    <w:rsid w:val="00CE44E7"/>
    <w:rsid w:val="00CE44FF"/>
    <w:rsid w:val="00CE45A3"/>
    <w:rsid w:val="00CE45C8"/>
    <w:rsid w:val="00CE462E"/>
    <w:rsid w:val="00CE4697"/>
    <w:rsid w:val="00CE47C9"/>
    <w:rsid w:val="00CE48BC"/>
    <w:rsid w:val="00CE4C06"/>
    <w:rsid w:val="00CE5403"/>
    <w:rsid w:val="00CE552B"/>
    <w:rsid w:val="00CE5532"/>
    <w:rsid w:val="00CE55C7"/>
    <w:rsid w:val="00CE56BB"/>
    <w:rsid w:val="00CE56E6"/>
    <w:rsid w:val="00CE56FE"/>
    <w:rsid w:val="00CE5706"/>
    <w:rsid w:val="00CE5C56"/>
    <w:rsid w:val="00CE5D0C"/>
    <w:rsid w:val="00CE5D8D"/>
    <w:rsid w:val="00CE5DAA"/>
    <w:rsid w:val="00CE5F8D"/>
    <w:rsid w:val="00CE5FC9"/>
    <w:rsid w:val="00CE5FCE"/>
    <w:rsid w:val="00CE6078"/>
    <w:rsid w:val="00CE629A"/>
    <w:rsid w:val="00CE6326"/>
    <w:rsid w:val="00CE6502"/>
    <w:rsid w:val="00CE66F2"/>
    <w:rsid w:val="00CE6964"/>
    <w:rsid w:val="00CE6A2B"/>
    <w:rsid w:val="00CE6B2D"/>
    <w:rsid w:val="00CE6D70"/>
    <w:rsid w:val="00CE6EE4"/>
    <w:rsid w:val="00CE6FC7"/>
    <w:rsid w:val="00CE734C"/>
    <w:rsid w:val="00CE7361"/>
    <w:rsid w:val="00CE7415"/>
    <w:rsid w:val="00CE75A3"/>
    <w:rsid w:val="00CE763E"/>
    <w:rsid w:val="00CE7653"/>
    <w:rsid w:val="00CE771F"/>
    <w:rsid w:val="00CE7748"/>
    <w:rsid w:val="00CE793B"/>
    <w:rsid w:val="00CE7A61"/>
    <w:rsid w:val="00CE7B78"/>
    <w:rsid w:val="00CE7B7D"/>
    <w:rsid w:val="00CE7C12"/>
    <w:rsid w:val="00CE7D0E"/>
    <w:rsid w:val="00CE7DF8"/>
    <w:rsid w:val="00CE7DFC"/>
    <w:rsid w:val="00CE7E8C"/>
    <w:rsid w:val="00CE7FC4"/>
    <w:rsid w:val="00CE7FFC"/>
    <w:rsid w:val="00CF0209"/>
    <w:rsid w:val="00CF048B"/>
    <w:rsid w:val="00CF04F4"/>
    <w:rsid w:val="00CF0634"/>
    <w:rsid w:val="00CF0708"/>
    <w:rsid w:val="00CF0BBC"/>
    <w:rsid w:val="00CF0C40"/>
    <w:rsid w:val="00CF0CA6"/>
    <w:rsid w:val="00CF0E3D"/>
    <w:rsid w:val="00CF0E67"/>
    <w:rsid w:val="00CF0F77"/>
    <w:rsid w:val="00CF1298"/>
    <w:rsid w:val="00CF141A"/>
    <w:rsid w:val="00CF1570"/>
    <w:rsid w:val="00CF178E"/>
    <w:rsid w:val="00CF1858"/>
    <w:rsid w:val="00CF1A89"/>
    <w:rsid w:val="00CF1B34"/>
    <w:rsid w:val="00CF1BA0"/>
    <w:rsid w:val="00CF1BA1"/>
    <w:rsid w:val="00CF1D4B"/>
    <w:rsid w:val="00CF1F68"/>
    <w:rsid w:val="00CF1F91"/>
    <w:rsid w:val="00CF2051"/>
    <w:rsid w:val="00CF205E"/>
    <w:rsid w:val="00CF22AC"/>
    <w:rsid w:val="00CF22B9"/>
    <w:rsid w:val="00CF2391"/>
    <w:rsid w:val="00CF25FB"/>
    <w:rsid w:val="00CF2777"/>
    <w:rsid w:val="00CF2801"/>
    <w:rsid w:val="00CF2809"/>
    <w:rsid w:val="00CF2929"/>
    <w:rsid w:val="00CF2B0C"/>
    <w:rsid w:val="00CF2C1A"/>
    <w:rsid w:val="00CF2E37"/>
    <w:rsid w:val="00CF2E3E"/>
    <w:rsid w:val="00CF30D4"/>
    <w:rsid w:val="00CF31CA"/>
    <w:rsid w:val="00CF32D8"/>
    <w:rsid w:val="00CF3387"/>
    <w:rsid w:val="00CF343C"/>
    <w:rsid w:val="00CF3550"/>
    <w:rsid w:val="00CF36A5"/>
    <w:rsid w:val="00CF38C4"/>
    <w:rsid w:val="00CF38DE"/>
    <w:rsid w:val="00CF395C"/>
    <w:rsid w:val="00CF39B6"/>
    <w:rsid w:val="00CF3B8B"/>
    <w:rsid w:val="00CF3BDE"/>
    <w:rsid w:val="00CF3D0D"/>
    <w:rsid w:val="00CF3DD1"/>
    <w:rsid w:val="00CF3E04"/>
    <w:rsid w:val="00CF3F3D"/>
    <w:rsid w:val="00CF3F70"/>
    <w:rsid w:val="00CF41A1"/>
    <w:rsid w:val="00CF4225"/>
    <w:rsid w:val="00CF434B"/>
    <w:rsid w:val="00CF4378"/>
    <w:rsid w:val="00CF45CF"/>
    <w:rsid w:val="00CF4631"/>
    <w:rsid w:val="00CF46D3"/>
    <w:rsid w:val="00CF4D28"/>
    <w:rsid w:val="00CF4D5A"/>
    <w:rsid w:val="00CF4D97"/>
    <w:rsid w:val="00CF4E4A"/>
    <w:rsid w:val="00CF50B2"/>
    <w:rsid w:val="00CF5340"/>
    <w:rsid w:val="00CF53BE"/>
    <w:rsid w:val="00CF5435"/>
    <w:rsid w:val="00CF56C7"/>
    <w:rsid w:val="00CF56F3"/>
    <w:rsid w:val="00CF5800"/>
    <w:rsid w:val="00CF5810"/>
    <w:rsid w:val="00CF5A48"/>
    <w:rsid w:val="00CF5ACF"/>
    <w:rsid w:val="00CF5AED"/>
    <w:rsid w:val="00CF5E5A"/>
    <w:rsid w:val="00CF5E78"/>
    <w:rsid w:val="00CF5EA7"/>
    <w:rsid w:val="00CF5EBD"/>
    <w:rsid w:val="00CF6027"/>
    <w:rsid w:val="00CF6269"/>
    <w:rsid w:val="00CF62F1"/>
    <w:rsid w:val="00CF644E"/>
    <w:rsid w:val="00CF650E"/>
    <w:rsid w:val="00CF6594"/>
    <w:rsid w:val="00CF6AD8"/>
    <w:rsid w:val="00CF6B0F"/>
    <w:rsid w:val="00CF6B7A"/>
    <w:rsid w:val="00CF6D25"/>
    <w:rsid w:val="00CF6FD1"/>
    <w:rsid w:val="00CF6FE1"/>
    <w:rsid w:val="00CF6FFE"/>
    <w:rsid w:val="00CF7312"/>
    <w:rsid w:val="00CF73D8"/>
    <w:rsid w:val="00CF753D"/>
    <w:rsid w:val="00CF7641"/>
    <w:rsid w:val="00CF76A1"/>
    <w:rsid w:val="00CF7A18"/>
    <w:rsid w:val="00CF7B25"/>
    <w:rsid w:val="00CF7BD2"/>
    <w:rsid w:val="00CF7BDE"/>
    <w:rsid w:val="00CF7CE1"/>
    <w:rsid w:val="00CF7DFC"/>
    <w:rsid w:val="00CF7F7B"/>
    <w:rsid w:val="00CF7FDF"/>
    <w:rsid w:val="00D000C8"/>
    <w:rsid w:val="00D000F4"/>
    <w:rsid w:val="00D00193"/>
    <w:rsid w:val="00D001E4"/>
    <w:rsid w:val="00D00208"/>
    <w:rsid w:val="00D00225"/>
    <w:rsid w:val="00D0029B"/>
    <w:rsid w:val="00D0030C"/>
    <w:rsid w:val="00D005B3"/>
    <w:rsid w:val="00D0063C"/>
    <w:rsid w:val="00D006CF"/>
    <w:rsid w:val="00D0088B"/>
    <w:rsid w:val="00D008E9"/>
    <w:rsid w:val="00D0097E"/>
    <w:rsid w:val="00D009AC"/>
    <w:rsid w:val="00D009E5"/>
    <w:rsid w:val="00D00AF1"/>
    <w:rsid w:val="00D00B2D"/>
    <w:rsid w:val="00D010D8"/>
    <w:rsid w:val="00D01159"/>
    <w:rsid w:val="00D011DB"/>
    <w:rsid w:val="00D01260"/>
    <w:rsid w:val="00D013A1"/>
    <w:rsid w:val="00D01401"/>
    <w:rsid w:val="00D0145E"/>
    <w:rsid w:val="00D01536"/>
    <w:rsid w:val="00D01712"/>
    <w:rsid w:val="00D0185F"/>
    <w:rsid w:val="00D01896"/>
    <w:rsid w:val="00D01993"/>
    <w:rsid w:val="00D01A59"/>
    <w:rsid w:val="00D01B86"/>
    <w:rsid w:val="00D01BDB"/>
    <w:rsid w:val="00D01D8A"/>
    <w:rsid w:val="00D01DF5"/>
    <w:rsid w:val="00D01E4A"/>
    <w:rsid w:val="00D01FD4"/>
    <w:rsid w:val="00D024C4"/>
    <w:rsid w:val="00D02654"/>
    <w:rsid w:val="00D0268E"/>
    <w:rsid w:val="00D026D3"/>
    <w:rsid w:val="00D02739"/>
    <w:rsid w:val="00D02A76"/>
    <w:rsid w:val="00D02B76"/>
    <w:rsid w:val="00D02D53"/>
    <w:rsid w:val="00D02E42"/>
    <w:rsid w:val="00D02E5E"/>
    <w:rsid w:val="00D02FA8"/>
    <w:rsid w:val="00D03070"/>
    <w:rsid w:val="00D03073"/>
    <w:rsid w:val="00D0349E"/>
    <w:rsid w:val="00D0363F"/>
    <w:rsid w:val="00D038AC"/>
    <w:rsid w:val="00D039B5"/>
    <w:rsid w:val="00D03AA1"/>
    <w:rsid w:val="00D03BC1"/>
    <w:rsid w:val="00D03FF2"/>
    <w:rsid w:val="00D040D8"/>
    <w:rsid w:val="00D04489"/>
    <w:rsid w:val="00D046F6"/>
    <w:rsid w:val="00D04723"/>
    <w:rsid w:val="00D048CC"/>
    <w:rsid w:val="00D04959"/>
    <w:rsid w:val="00D04990"/>
    <w:rsid w:val="00D04AE0"/>
    <w:rsid w:val="00D04C5D"/>
    <w:rsid w:val="00D04E17"/>
    <w:rsid w:val="00D04F43"/>
    <w:rsid w:val="00D04F7A"/>
    <w:rsid w:val="00D050CD"/>
    <w:rsid w:val="00D05206"/>
    <w:rsid w:val="00D052FC"/>
    <w:rsid w:val="00D053A2"/>
    <w:rsid w:val="00D05617"/>
    <w:rsid w:val="00D05663"/>
    <w:rsid w:val="00D057D1"/>
    <w:rsid w:val="00D059B0"/>
    <w:rsid w:val="00D059F0"/>
    <w:rsid w:val="00D05A8A"/>
    <w:rsid w:val="00D05AAF"/>
    <w:rsid w:val="00D05B39"/>
    <w:rsid w:val="00D05BEB"/>
    <w:rsid w:val="00D05C81"/>
    <w:rsid w:val="00D05D0E"/>
    <w:rsid w:val="00D05D90"/>
    <w:rsid w:val="00D05EF0"/>
    <w:rsid w:val="00D0600B"/>
    <w:rsid w:val="00D0609C"/>
    <w:rsid w:val="00D061CB"/>
    <w:rsid w:val="00D06208"/>
    <w:rsid w:val="00D06239"/>
    <w:rsid w:val="00D066F9"/>
    <w:rsid w:val="00D06861"/>
    <w:rsid w:val="00D06A85"/>
    <w:rsid w:val="00D06B52"/>
    <w:rsid w:val="00D06CC5"/>
    <w:rsid w:val="00D06E1E"/>
    <w:rsid w:val="00D06E45"/>
    <w:rsid w:val="00D06E74"/>
    <w:rsid w:val="00D06EC4"/>
    <w:rsid w:val="00D06EE8"/>
    <w:rsid w:val="00D06F6A"/>
    <w:rsid w:val="00D0713F"/>
    <w:rsid w:val="00D072E7"/>
    <w:rsid w:val="00D07713"/>
    <w:rsid w:val="00D07889"/>
    <w:rsid w:val="00D07A50"/>
    <w:rsid w:val="00D07C4A"/>
    <w:rsid w:val="00D07C63"/>
    <w:rsid w:val="00D1017C"/>
    <w:rsid w:val="00D101FE"/>
    <w:rsid w:val="00D10357"/>
    <w:rsid w:val="00D10360"/>
    <w:rsid w:val="00D104EF"/>
    <w:rsid w:val="00D10503"/>
    <w:rsid w:val="00D10904"/>
    <w:rsid w:val="00D10BE4"/>
    <w:rsid w:val="00D10CDB"/>
    <w:rsid w:val="00D10E62"/>
    <w:rsid w:val="00D10F62"/>
    <w:rsid w:val="00D11004"/>
    <w:rsid w:val="00D11044"/>
    <w:rsid w:val="00D11179"/>
    <w:rsid w:val="00D1117A"/>
    <w:rsid w:val="00D11249"/>
    <w:rsid w:val="00D11297"/>
    <w:rsid w:val="00D112D8"/>
    <w:rsid w:val="00D113DD"/>
    <w:rsid w:val="00D114A8"/>
    <w:rsid w:val="00D11685"/>
    <w:rsid w:val="00D118A2"/>
    <w:rsid w:val="00D11A99"/>
    <w:rsid w:val="00D11AB9"/>
    <w:rsid w:val="00D11B7C"/>
    <w:rsid w:val="00D11C46"/>
    <w:rsid w:val="00D11EE4"/>
    <w:rsid w:val="00D11F50"/>
    <w:rsid w:val="00D12067"/>
    <w:rsid w:val="00D120ED"/>
    <w:rsid w:val="00D12146"/>
    <w:rsid w:val="00D12153"/>
    <w:rsid w:val="00D12163"/>
    <w:rsid w:val="00D1225E"/>
    <w:rsid w:val="00D12345"/>
    <w:rsid w:val="00D1274A"/>
    <w:rsid w:val="00D12753"/>
    <w:rsid w:val="00D12931"/>
    <w:rsid w:val="00D12AAB"/>
    <w:rsid w:val="00D12AE7"/>
    <w:rsid w:val="00D12C93"/>
    <w:rsid w:val="00D12D35"/>
    <w:rsid w:val="00D12F40"/>
    <w:rsid w:val="00D133AF"/>
    <w:rsid w:val="00D133DF"/>
    <w:rsid w:val="00D13469"/>
    <w:rsid w:val="00D13698"/>
    <w:rsid w:val="00D137EE"/>
    <w:rsid w:val="00D13A62"/>
    <w:rsid w:val="00D13AA6"/>
    <w:rsid w:val="00D13B2B"/>
    <w:rsid w:val="00D13D26"/>
    <w:rsid w:val="00D13E4E"/>
    <w:rsid w:val="00D140B3"/>
    <w:rsid w:val="00D140C4"/>
    <w:rsid w:val="00D14217"/>
    <w:rsid w:val="00D142E9"/>
    <w:rsid w:val="00D14311"/>
    <w:rsid w:val="00D14389"/>
    <w:rsid w:val="00D144EB"/>
    <w:rsid w:val="00D146C2"/>
    <w:rsid w:val="00D147B1"/>
    <w:rsid w:val="00D14AC0"/>
    <w:rsid w:val="00D14BED"/>
    <w:rsid w:val="00D14C43"/>
    <w:rsid w:val="00D14D8A"/>
    <w:rsid w:val="00D14DCA"/>
    <w:rsid w:val="00D14EB9"/>
    <w:rsid w:val="00D14ED4"/>
    <w:rsid w:val="00D15419"/>
    <w:rsid w:val="00D155C2"/>
    <w:rsid w:val="00D155F4"/>
    <w:rsid w:val="00D157C4"/>
    <w:rsid w:val="00D158B4"/>
    <w:rsid w:val="00D15907"/>
    <w:rsid w:val="00D15C8E"/>
    <w:rsid w:val="00D15D5D"/>
    <w:rsid w:val="00D15DF6"/>
    <w:rsid w:val="00D15E2F"/>
    <w:rsid w:val="00D15E8E"/>
    <w:rsid w:val="00D15FE0"/>
    <w:rsid w:val="00D1616E"/>
    <w:rsid w:val="00D161B6"/>
    <w:rsid w:val="00D164B1"/>
    <w:rsid w:val="00D16608"/>
    <w:rsid w:val="00D1689A"/>
    <w:rsid w:val="00D16954"/>
    <w:rsid w:val="00D16964"/>
    <w:rsid w:val="00D16CCF"/>
    <w:rsid w:val="00D16ECB"/>
    <w:rsid w:val="00D16FAF"/>
    <w:rsid w:val="00D16FC2"/>
    <w:rsid w:val="00D17023"/>
    <w:rsid w:val="00D17129"/>
    <w:rsid w:val="00D172CD"/>
    <w:rsid w:val="00D172DC"/>
    <w:rsid w:val="00D172F9"/>
    <w:rsid w:val="00D17400"/>
    <w:rsid w:val="00D17465"/>
    <w:rsid w:val="00D175E9"/>
    <w:rsid w:val="00D17639"/>
    <w:rsid w:val="00D17785"/>
    <w:rsid w:val="00D179F9"/>
    <w:rsid w:val="00D17A2E"/>
    <w:rsid w:val="00D17CD8"/>
    <w:rsid w:val="00D17D1F"/>
    <w:rsid w:val="00D17F8F"/>
    <w:rsid w:val="00D20113"/>
    <w:rsid w:val="00D20141"/>
    <w:rsid w:val="00D2025B"/>
    <w:rsid w:val="00D202F1"/>
    <w:rsid w:val="00D2034D"/>
    <w:rsid w:val="00D20458"/>
    <w:rsid w:val="00D20494"/>
    <w:rsid w:val="00D20543"/>
    <w:rsid w:val="00D207A4"/>
    <w:rsid w:val="00D208B9"/>
    <w:rsid w:val="00D20971"/>
    <w:rsid w:val="00D20A7D"/>
    <w:rsid w:val="00D20AD7"/>
    <w:rsid w:val="00D20AEB"/>
    <w:rsid w:val="00D20BDA"/>
    <w:rsid w:val="00D20D3F"/>
    <w:rsid w:val="00D21093"/>
    <w:rsid w:val="00D210BD"/>
    <w:rsid w:val="00D210D1"/>
    <w:rsid w:val="00D212DC"/>
    <w:rsid w:val="00D2154E"/>
    <w:rsid w:val="00D2185B"/>
    <w:rsid w:val="00D21ADB"/>
    <w:rsid w:val="00D21B9A"/>
    <w:rsid w:val="00D21D2C"/>
    <w:rsid w:val="00D2227C"/>
    <w:rsid w:val="00D22393"/>
    <w:rsid w:val="00D224BF"/>
    <w:rsid w:val="00D22565"/>
    <w:rsid w:val="00D225D7"/>
    <w:rsid w:val="00D226A6"/>
    <w:rsid w:val="00D22794"/>
    <w:rsid w:val="00D228D0"/>
    <w:rsid w:val="00D229D6"/>
    <w:rsid w:val="00D22C79"/>
    <w:rsid w:val="00D22E15"/>
    <w:rsid w:val="00D22E58"/>
    <w:rsid w:val="00D22F09"/>
    <w:rsid w:val="00D2325A"/>
    <w:rsid w:val="00D2352D"/>
    <w:rsid w:val="00D235A3"/>
    <w:rsid w:val="00D235BE"/>
    <w:rsid w:val="00D23981"/>
    <w:rsid w:val="00D23AE4"/>
    <w:rsid w:val="00D23BD0"/>
    <w:rsid w:val="00D23FAB"/>
    <w:rsid w:val="00D23FDA"/>
    <w:rsid w:val="00D240F0"/>
    <w:rsid w:val="00D241AA"/>
    <w:rsid w:val="00D24433"/>
    <w:rsid w:val="00D244BE"/>
    <w:rsid w:val="00D247B6"/>
    <w:rsid w:val="00D247C3"/>
    <w:rsid w:val="00D24829"/>
    <w:rsid w:val="00D2499E"/>
    <w:rsid w:val="00D24AAE"/>
    <w:rsid w:val="00D24AC3"/>
    <w:rsid w:val="00D24DB5"/>
    <w:rsid w:val="00D24E36"/>
    <w:rsid w:val="00D24E80"/>
    <w:rsid w:val="00D25056"/>
    <w:rsid w:val="00D25073"/>
    <w:rsid w:val="00D250EB"/>
    <w:rsid w:val="00D2519A"/>
    <w:rsid w:val="00D252E4"/>
    <w:rsid w:val="00D252F1"/>
    <w:rsid w:val="00D25690"/>
    <w:rsid w:val="00D25BDE"/>
    <w:rsid w:val="00D25EEC"/>
    <w:rsid w:val="00D261D1"/>
    <w:rsid w:val="00D2621C"/>
    <w:rsid w:val="00D2632E"/>
    <w:rsid w:val="00D265B7"/>
    <w:rsid w:val="00D26631"/>
    <w:rsid w:val="00D267F0"/>
    <w:rsid w:val="00D26A93"/>
    <w:rsid w:val="00D26B22"/>
    <w:rsid w:val="00D26C2B"/>
    <w:rsid w:val="00D26CD4"/>
    <w:rsid w:val="00D26CDA"/>
    <w:rsid w:val="00D26D33"/>
    <w:rsid w:val="00D26D49"/>
    <w:rsid w:val="00D26E84"/>
    <w:rsid w:val="00D26E9D"/>
    <w:rsid w:val="00D26F10"/>
    <w:rsid w:val="00D27088"/>
    <w:rsid w:val="00D270ED"/>
    <w:rsid w:val="00D27126"/>
    <w:rsid w:val="00D275BB"/>
    <w:rsid w:val="00D27774"/>
    <w:rsid w:val="00D2779E"/>
    <w:rsid w:val="00D279FD"/>
    <w:rsid w:val="00D27B71"/>
    <w:rsid w:val="00D27C03"/>
    <w:rsid w:val="00D27DA6"/>
    <w:rsid w:val="00D27E0F"/>
    <w:rsid w:val="00D27E5D"/>
    <w:rsid w:val="00D27EA8"/>
    <w:rsid w:val="00D27ED2"/>
    <w:rsid w:val="00D30005"/>
    <w:rsid w:val="00D3011E"/>
    <w:rsid w:val="00D30286"/>
    <w:rsid w:val="00D3047E"/>
    <w:rsid w:val="00D305BE"/>
    <w:rsid w:val="00D30681"/>
    <w:rsid w:val="00D306CA"/>
    <w:rsid w:val="00D30967"/>
    <w:rsid w:val="00D30BBE"/>
    <w:rsid w:val="00D30D94"/>
    <w:rsid w:val="00D30F28"/>
    <w:rsid w:val="00D30F48"/>
    <w:rsid w:val="00D30FF2"/>
    <w:rsid w:val="00D31146"/>
    <w:rsid w:val="00D31248"/>
    <w:rsid w:val="00D3139E"/>
    <w:rsid w:val="00D313A3"/>
    <w:rsid w:val="00D314A3"/>
    <w:rsid w:val="00D316F1"/>
    <w:rsid w:val="00D31AB0"/>
    <w:rsid w:val="00D31E49"/>
    <w:rsid w:val="00D31E91"/>
    <w:rsid w:val="00D31EF0"/>
    <w:rsid w:val="00D31F71"/>
    <w:rsid w:val="00D32036"/>
    <w:rsid w:val="00D32043"/>
    <w:rsid w:val="00D32072"/>
    <w:rsid w:val="00D320E8"/>
    <w:rsid w:val="00D321D0"/>
    <w:rsid w:val="00D32218"/>
    <w:rsid w:val="00D32288"/>
    <w:rsid w:val="00D32303"/>
    <w:rsid w:val="00D32353"/>
    <w:rsid w:val="00D32384"/>
    <w:rsid w:val="00D3259D"/>
    <w:rsid w:val="00D325AF"/>
    <w:rsid w:val="00D325B9"/>
    <w:rsid w:val="00D325DD"/>
    <w:rsid w:val="00D3269D"/>
    <w:rsid w:val="00D3281E"/>
    <w:rsid w:val="00D32863"/>
    <w:rsid w:val="00D32884"/>
    <w:rsid w:val="00D328B5"/>
    <w:rsid w:val="00D32AF9"/>
    <w:rsid w:val="00D32B17"/>
    <w:rsid w:val="00D32CE9"/>
    <w:rsid w:val="00D32D4F"/>
    <w:rsid w:val="00D32DDB"/>
    <w:rsid w:val="00D3301E"/>
    <w:rsid w:val="00D331DC"/>
    <w:rsid w:val="00D331F3"/>
    <w:rsid w:val="00D3339E"/>
    <w:rsid w:val="00D333E7"/>
    <w:rsid w:val="00D335E5"/>
    <w:rsid w:val="00D33824"/>
    <w:rsid w:val="00D339D2"/>
    <w:rsid w:val="00D339DF"/>
    <w:rsid w:val="00D33A3F"/>
    <w:rsid w:val="00D33A91"/>
    <w:rsid w:val="00D33B35"/>
    <w:rsid w:val="00D33B5A"/>
    <w:rsid w:val="00D33C3D"/>
    <w:rsid w:val="00D33C4E"/>
    <w:rsid w:val="00D33D31"/>
    <w:rsid w:val="00D33D76"/>
    <w:rsid w:val="00D33EB4"/>
    <w:rsid w:val="00D33EEE"/>
    <w:rsid w:val="00D33F78"/>
    <w:rsid w:val="00D34245"/>
    <w:rsid w:val="00D34413"/>
    <w:rsid w:val="00D344E0"/>
    <w:rsid w:val="00D346BF"/>
    <w:rsid w:val="00D3470D"/>
    <w:rsid w:val="00D3496E"/>
    <w:rsid w:val="00D34B2E"/>
    <w:rsid w:val="00D34B62"/>
    <w:rsid w:val="00D34D95"/>
    <w:rsid w:val="00D34E98"/>
    <w:rsid w:val="00D3529F"/>
    <w:rsid w:val="00D35359"/>
    <w:rsid w:val="00D3541A"/>
    <w:rsid w:val="00D3542D"/>
    <w:rsid w:val="00D356AF"/>
    <w:rsid w:val="00D359CC"/>
    <w:rsid w:val="00D359F0"/>
    <w:rsid w:val="00D35AEB"/>
    <w:rsid w:val="00D35B2F"/>
    <w:rsid w:val="00D35B33"/>
    <w:rsid w:val="00D35CB0"/>
    <w:rsid w:val="00D35CB5"/>
    <w:rsid w:val="00D35DA1"/>
    <w:rsid w:val="00D361B9"/>
    <w:rsid w:val="00D361C8"/>
    <w:rsid w:val="00D361CA"/>
    <w:rsid w:val="00D36277"/>
    <w:rsid w:val="00D36507"/>
    <w:rsid w:val="00D36887"/>
    <w:rsid w:val="00D368B5"/>
    <w:rsid w:val="00D369FB"/>
    <w:rsid w:val="00D36ABC"/>
    <w:rsid w:val="00D36B16"/>
    <w:rsid w:val="00D36F13"/>
    <w:rsid w:val="00D36F29"/>
    <w:rsid w:val="00D36FD5"/>
    <w:rsid w:val="00D36FD9"/>
    <w:rsid w:val="00D37174"/>
    <w:rsid w:val="00D371A0"/>
    <w:rsid w:val="00D37357"/>
    <w:rsid w:val="00D37475"/>
    <w:rsid w:val="00D375A3"/>
    <w:rsid w:val="00D37651"/>
    <w:rsid w:val="00D3772B"/>
    <w:rsid w:val="00D378AA"/>
    <w:rsid w:val="00D37A99"/>
    <w:rsid w:val="00D37DC0"/>
    <w:rsid w:val="00D37F3F"/>
    <w:rsid w:val="00D37F8F"/>
    <w:rsid w:val="00D40017"/>
    <w:rsid w:val="00D4003C"/>
    <w:rsid w:val="00D40043"/>
    <w:rsid w:val="00D400AF"/>
    <w:rsid w:val="00D4011B"/>
    <w:rsid w:val="00D40169"/>
    <w:rsid w:val="00D40651"/>
    <w:rsid w:val="00D40695"/>
    <w:rsid w:val="00D406C4"/>
    <w:rsid w:val="00D40805"/>
    <w:rsid w:val="00D4089B"/>
    <w:rsid w:val="00D40AD9"/>
    <w:rsid w:val="00D40B41"/>
    <w:rsid w:val="00D40F63"/>
    <w:rsid w:val="00D40F68"/>
    <w:rsid w:val="00D4115D"/>
    <w:rsid w:val="00D412BB"/>
    <w:rsid w:val="00D41309"/>
    <w:rsid w:val="00D41383"/>
    <w:rsid w:val="00D413ED"/>
    <w:rsid w:val="00D413F3"/>
    <w:rsid w:val="00D41594"/>
    <w:rsid w:val="00D415B6"/>
    <w:rsid w:val="00D415D8"/>
    <w:rsid w:val="00D4181C"/>
    <w:rsid w:val="00D41981"/>
    <w:rsid w:val="00D41C02"/>
    <w:rsid w:val="00D41DB4"/>
    <w:rsid w:val="00D41DDF"/>
    <w:rsid w:val="00D41ECF"/>
    <w:rsid w:val="00D41EDE"/>
    <w:rsid w:val="00D41F06"/>
    <w:rsid w:val="00D420F3"/>
    <w:rsid w:val="00D421C0"/>
    <w:rsid w:val="00D4226B"/>
    <w:rsid w:val="00D42482"/>
    <w:rsid w:val="00D42508"/>
    <w:rsid w:val="00D42670"/>
    <w:rsid w:val="00D42696"/>
    <w:rsid w:val="00D426E0"/>
    <w:rsid w:val="00D42720"/>
    <w:rsid w:val="00D42A9A"/>
    <w:rsid w:val="00D42B46"/>
    <w:rsid w:val="00D42CDD"/>
    <w:rsid w:val="00D42DD7"/>
    <w:rsid w:val="00D42E9A"/>
    <w:rsid w:val="00D42EF3"/>
    <w:rsid w:val="00D42F40"/>
    <w:rsid w:val="00D42FA8"/>
    <w:rsid w:val="00D42FB3"/>
    <w:rsid w:val="00D43046"/>
    <w:rsid w:val="00D43208"/>
    <w:rsid w:val="00D43272"/>
    <w:rsid w:val="00D432AD"/>
    <w:rsid w:val="00D432BD"/>
    <w:rsid w:val="00D4335E"/>
    <w:rsid w:val="00D4345A"/>
    <w:rsid w:val="00D434A9"/>
    <w:rsid w:val="00D43662"/>
    <w:rsid w:val="00D43A83"/>
    <w:rsid w:val="00D43AB5"/>
    <w:rsid w:val="00D43B0F"/>
    <w:rsid w:val="00D43B33"/>
    <w:rsid w:val="00D43B9C"/>
    <w:rsid w:val="00D43CC6"/>
    <w:rsid w:val="00D43EDA"/>
    <w:rsid w:val="00D43F34"/>
    <w:rsid w:val="00D44217"/>
    <w:rsid w:val="00D44327"/>
    <w:rsid w:val="00D44492"/>
    <w:rsid w:val="00D444A7"/>
    <w:rsid w:val="00D44795"/>
    <w:rsid w:val="00D448C0"/>
    <w:rsid w:val="00D44A0F"/>
    <w:rsid w:val="00D44B36"/>
    <w:rsid w:val="00D44CCE"/>
    <w:rsid w:val="00D44D90"/>
    <w:rsid w:val="00D44EB0"/>
    <w:rsid w:val="00D44F4A"/>
    <w:rsid w:val="00D4502B"/>
    <w:rsid w:val="00D451DF"/>
    <w:rsid w:val="00D4525F"/>
    <w:rsid w:val="00D45285"/>
    <w:rsid w:val="00D4556C"/>
    <w:rsid w:val="00D45752"/>
    <w:rsid w:val="00D45912"/>
    <w:rsid w:val="00D45C09"/>
    <w:rsid w:val="00D45CEE"/>
    <w:rsid w:val="00D45E7C"/>
    <w:rsid w:val="00D45FDA"/>
    <w:rsid w:val="00D46151"/>
    <w:rsid w:val="00D462EB"/>
    <w:rsid w:val="00D4650E"/>
    <w:rsid w:val="00D4651F"/>
    <w:rsid w:val="00D46743"/>
    <w:rsid w:val="00D46774"/>
    <w:rsid w:val="00D467EB"/>
    <w:rsid w:val="00D46909"/>
    <w:rsid w:val="00D46B30"/>
    <w:rsid w:val="00D46BF7"/>
    <w:rsid w:val="00D4713E"/>
    <w:rsid w:val="00D47273"/>
    <w:rsid w:val="00D4739C"/>
    <w:rsid w:val="00D47679"/>
    <w:rsid w:val="00D4782F"/>
    <w:rsid w:val="00D479D3"/>
    <w:rsid w:val="00D47D1F"/>
    <w:rsid w:val="00D47D93"/>
    <w:rsid w:val="00D47E46"/>
    <w:rsid w:val="00D47F5E"/>
    <w:rsid w:val="00D47F5F"/>
    <w:rsid w:val="00D501AB"/>
    <w:rsid w:val="00D502A3"/>
    <w:rsid w:val="00D50589"/>
    <w:rsid w:val="00D50601"/>
    <w:rsid w:val="00D50653"/>
    <w:rsid w:val="00D50724"/>
    <w:rsid w:val="00D5099B"/>
    <w:rsid w:val="00D5099F"/>
    <w:rsid w:val="00D50B34"/>
    <w:rsid w:val="00D50D36"/>
    <w:rsid w:val="00D50DBB"/>
    <w:rsid w:val="00D50E1E"/>
    <w:rsid w:val="00D50EA8"/>
    <w:rsid w:val="00D50FBD"/>
    <w:rsid w:val="00D51076"/>
    <w:rsid w:val="00D51246"/>
    <w:rsid w:val="00D5133A"/>
    <w:rsid w:val="00D513E2"/>
    <w:rsid w:val="00D5145F"/>
    <w:rsid w:val="00D51485"/>
    <w:rsid w:val="00D51669"/>
    <w:rsid w:val="00D51673"/>
    <w:rsid w:val="00D516CE"/>
    <w:rsid w:val="00D519A5"/>
    <w:rsid w:val="00D51C41"/>
    <w:rsid w:val="00D51C64"/>
    <w:rsid w:val="00D51D42"/>
    <w:rsid w:val="00D51DA5"/>
    <w:rsid w:val="00D51DD0"/>
    <w:rsid w:val="00D51E69"/>
    <w:rsid w:val="00D51E72"/>
    <w:rsid w:val="00D5205E"/>
    <w:rsid w:val="00D52085"/>
    <w:rsid w:val="00D52128"/>
    <w:rsid w:val="00D52161"/>
    <w:rsid w:val="00D52167"/>
    <w:rsid w:val="00D521DB"/>
    <w:rsid w:val="00D5232F"/>
    <w:rsid w:val="00D524B5"/>
    <w:rsid w:val="00D525C1"/>
    <w:rsid w:val="00D5272E"/>
    <w:rsid w:val="00D528AC"/>
    <w:rsid w:val="00D52BC3"/>
    <w:rsid w:val="00D52C61"/>
    <w:rsid w:val="00D52E8A"/>
    <w:rsid w:val="00D52F0F"/>
    <w:rsid w:val="00D52F23"/>
    <w:rsid w:val="00D52FD4"/>
    <w:rsid w:val="00D5300D"/>
    <w:rsid w:val="00D53201"/>
    <w:rsid w:val="00D5327D"/>
    <w:rsid w:val="00D5347F"/>
    <w:rsid w:val="00D536FD"/>
    <w:rsid w:val="00D538BA"/>
    <w:rsid w:val="00D5394B"/>
    <w:rsid w:val="00D539DA"/>
    <w:rsid w:val="00D53A06"/>
    <w:rsid w:val="00D53A43"/>
    <w:rsid w:val="00D53A91"/>
    <w:rsid w:val="00D53A98"/>
    <w:rsid w:val="00D53C74"/>
    <w:rsid w:val="00D53D62"/>
    <w:rsid w:val="00D53DBD"/>
    <w:rsid w:val="00D5409E"/>
    <w:rsid w:val="00D5430D"/>
    <w:rsid w:val="00D54443"/>
    <w:rsid w:val="00D5444C"/>
    <w:rsid w:val="00D54455"/>
    <w:rsid w:val="00D54666"/>
    <w:rsid w:val="00D546CE"/>
    <w:rsid w:val="00D54758"/>
    <w:rsid w:val="00D54930"/>
    <w:rsid w:val="00D54947"/>
    <w:rsid w:val="00D54957"/>
    <w:rsid w:val="00D54999"/>
    <w:rsid w:val="00D54AFE"/>
    <w:rsid w:val="00D54C54"/>
    <w:rsid w:val="00D54D46"/>
    <w:rsid w:val="00D54EDD"/>
    <w:rsid w:val="00D54F7E"/>
    <w:rsid w:val="00D54FC6"/>
    <w:rsid w:val="00D5504B"/>
    <w:rsid w:val="00D550DC"/>
    <w:rsid w:val="00D55106"/>
    <w:rsid w:val="00D5540C"/>
    <w:rsid w:val="00D55426"/>
    <w:rsid w:val="00D555A5"/>
    <w:rsid w:val="00D555AD"/>
    <w:rsid w:val="00D5573E"/>
    <w:rsid w:val="00D5574A"/>
    <w:rsid w:val="00D558B9"/>
    <w:rsid w:val="00D55900"/>
    <w:rsid w:val="00D5590A"/>
    <w:rsid w:val="00D55AAC"/>
    <w:rsid w:val="00D55D64"/>
    <w:rsid w:val="00D55FD3"/>
    <w:rsid w:val="00D56009"/>
    <w:rsid w:val="00D5635E"/>
    <w:rsid w:val="00D563E3"/>
    <w:rsid w:val="00D5665C"/>
    <w:rsid w:val="00D5668A"/>
    <w:rsid w:val="00D56993"/>
    <w:rsid w:val="00D569AB"/>
    <w:rsid w:val="00D56A22"/>
    <w:rsid w:val="00D56AF4"/>
    <w:rsid w:val="00D56EFD"/>
    <w:rsid w:val="00D56F6E"/>
    <w:rsid w:val="00D56FC3"/>
    <w:rsid w:val="00D56FD2"/>
    <w:rsid w:val="00D57034"/>
    <w:rsid w:val="00D5714E"/>
    <w:rsid w:val="00D57237"/>
    <w:rsid w:val="00D57306"/>
    <w:rsid w:val="00D57523"/>
    <w:rsid w:val="00D57598"/>
    <w:rsid w:val="00D57741"/>
    <w:rsid w:val="00D578CC"/>
    <w:rsid w:val="00D5791F"/>
    <w:rsid w:val="00D57A94"/>
    <w:rsid w:val="00D57B74"/>
    <w:rsid w:val="00D57B89"/>
    <w:rsid w:val="00D57E0D"/>
    <w:rsid w:val="00D57E60"/>
    <w:rsid w:val="00D57E7E"/>
    <w:rsid w:val="00D57F7B"/>
    <w:rsid w:val="00D60042"/>
    <w:rsid w:val="00D60104"/>
    <w:rsid w:val="00D60116"/>
    <w:rsid w:val="00D6011C"/>
    <w:rsid w:val="00D6032E"/>
    <w:rsid w:val="00D60330"/>
    <w:rsid w:val="00D60361"/>
    <w:rsid w:val="00D6038C"/>
    <w:rsid w:val="00D6039D"/>
    <w:rsid w:val="00D6074C"/>
    <w:rsid w:val="00D60784"/>
    <w:rsid w:val="00D60AD2"/>
    <w:rsid w:val="00D60BEA"/>
    <w:rsid w:val="00D60F1B"/>
    <w:rsid w:val="00D611BB"/>
    <w:rsid w:val="00D611EC"/>
    <w:rsid w:val="00D61394"/>
    <w:rsid w:val="00D613C1"/>
    <w:rsid w:val="00D6162A"/>
    <w:rsid w:val="00D61777"/>
    <w:rsid w:val="00D61785"/>
    <w:rsid w:val="00D61AB2"/>
    <w:rsid w:val="00D61C43"/>
    <w:rsid w:val="00D623E0"/>
    <w:rsid w:val="00D6269C"/>
    <w:rsid w:val="00D62819"/>
    <w:rsid w:val="00D628B9"/>
    <w:rsid w:val="00D629AA"/>
    <w:rsid w:val="00D62D15"/>
    <w:rsid w:val="00D62E78"/>
    <w:rsid w:val="00D63270"/>
    <w:rsid w:val="00D632A1"/>
    <w:rsid w:val="00D6357D"/>
    <w:rsid w:val="00D63721"/>
    <w:rsid w:val="00D63795"/>
    <w:rsid w:val="00D637D1"/>
    <w:rsid w:val="00D6397E"/>
    <w:rsid w:val="00D63A29"/>
    <w:rsid w:val="00D63B62"/>
    <w:rsid w:val="00D63C7B"/>
    <w:rsid w:val="00D63D32"/>
    <w:rsid w:val="00D63F96"/>
    <w:rsid w:val="00D6401B"/>
    <w:rsid w:val="00D64194"/>
    <w:rsid w:val="00D642E7"/>
    <w:rsid w:val="00D64355"/>
    <w:rsid w:val="00D64508"/>
    <w:rsid w:val="00D645B5"/>
    <w:rsid w:val="00D6466D"/>
    <w:rsid w:val="00D6468A"/>
    <w:rsid w:val="00D64741"/>
    <w:rsid w:val="00D64AAC"/>
    <w:rsid w:val="00D64C73"/>
    <w:rsid w:val="00D64F1C"/>
    <w:rsid w:val="00D65096"/>
    <w:rsid w:val="00D650A1"/>
    <w:rsid w:val="00D6520B"/>
    <w:rsid w:val="00D653EA"/>
    <w:rsid w:val="00D654AB"/>
    <w:rsid w:val="00D655B2"/>
    <w:rsid w:val="00D658A3"/>
    <w:rsid w:val="00D659F0"/>
    <w:rsid w:val="00D65AE8"/>
    <w:rsid w:val="00D65AEF"/>
    <w:rsid w:val="00D65DA6"/>
    <w:rsid w:val="00D6609F"/>
    <w:rsid w:val="00D661CF"/>
    <w:rsid w:val="00D66296"/>
    <w:rsid w:val="00D662D5"/>
    <w:rsid w:val="00D66346"/>
    <w:rsid w:val="00D66372"/>
    <w:rsid w:val="00D663DF"/>
    <w:rsid w:val="00D66438"/>
    <w:rsid w:val="00D665D1"/>
    <w:rsid w:val="00D66939"/>
    <w:rsid w:val="00D66B99"/>
    <w:rsid w:val="00D66CFE"/>
    <w:rsid w:val="00D66D92"/>
    <w:rsid w:val="00D66DAF"/>
    <w:rsid w:val="00D66F43"/>
    <w:rsid w:val="00D66FDE"/>
    <w:rsid w:val="00D67066"/>
    <w:rsid w:val="00D67187"/>
    <w:rsid w:val="00D67441"/>
    <w:rsid w:val="00D6765A"/>
    <w:rsid w:val="00D6781D"/>
    <w:rsid w:val="00D67837"/>
    <w:rsid w:val="00D679EC"/>
    <w:rsid w:val="00D67B7E"/>
    <w:rsid w:val="00D67D04"/>
    <w:rsid w:val="00D67E15"/>
    <w:rsid w:val="00D68A57"/>
    <w:rsid w:val="00D70006"/>
    <w:rsid w:val="00D702F0"/>
    <w:rsid w:val="00D703FC"/>
    <w:rsid w:val="00D703FF"/>
    <w:rsid w:val="00D70486"/>
    <w:rsid w:val="00D70492"/>
    <w:rsid w:val="00D705AB"/>
    <w:rsid w:val="00D707D9"/>
    <w:rsid w:val="00D70B0E"/>
    <w:rsid w:val="00D70B58"/>
    <w:rsid w:val="00D70F45"/>
    <w:rsid w:val="00D70FB9"/>
    <w:rsid w:val="00D70FE5"/>
    <w:rsid w:val="00D71136"/>
    <w:rsid w:val="00D711F0"/>
    <w:rsid w:val="00D712AE"/>
    <w:rsid w:val="00D712FC"/>
    <w:rsid w:val="00D713D1"/>
    <w:rsid w:val="00D716D6"/>
    <w:rsid w:val="00D71733"/>
    <w:rsid w:val="00D717E5"/>
    <w:rsid w:val="00D718D3"/>
    <w:rsid w:val="00D7199E"/>
    <w:rsid w:val="00D71AC4"/>
    <w:rsid w:val="00D71BC8"/>
    <w:rsid w:val="00D71E12"/>
    <w:rsid w:val="00D71FC6"/>
    <w:rsid w:val="00D7202A"/>
    <w:rsid w:val="00D722FD"/>
    <w:rsid w:val="00D723DB"/>
    <w:rsid w:val="00D7241D"/>
    <w:rsid w:val="00D724F3"/>
    <w:rsid w:val="00D72533"/>
    <w:rsid w:val="00D72697"/>
    <w:rsid w:val="00D7272B"/>
    <w:rsid w:val="00D72752"/>
    <w:rsid w:val="00D728E2"/>
    <w:rsid w:val="00D7299D"/>
    <w:rsid w:val="00D72A0C"/>
    <w:rsid w:val="00D72B08"/>
    <w:rsid w:val="00D72C2B"/>
    <w:rsid w:val="00D72E25"/>
    <w:rsid w:val="00D73167"/>
    <w:rsid w:val="00D732E3"/>
    <w:rsid w:val="00D73598"/>
    <w:rsid w:val="00D737E7"/>
    <w:rsid w:val="00D73831"/>
    <w:rsid w:val="00D73A1F"/>
    <w:rsid w:val="00D73CD9"/>
    <w:rsid w:val="00D73D4A"/>
    <w:rsid w:val="00D73D87"/>
    <w:rsid w:val="00D73E7B"/>
    <w:rsid w:val="00D73E88"/>
    <w:rsid w:val="00D741AA"/>
    <w:rsid w:val="00D742DE"/>
    <w:rsid w:val="00D7457C"/>
    <w:rsid w:val="00D7466E"/>
    <w:rsid w:val="00D7470A"/>
    <w:rsid w:val="00D74734"/>
    <w:rsid w:val="00D74774"/>
    <w:rsid w:val="00D748B6"/>
    <w:rsid w:val="00D748F4"/>
    <w:rsid w:val="00D74B33"/>
    <w:rsid w:val="00D74B40"/>
    <w:rsid w:val="00D7508D"/>
    <w:rsid w:val="00D7509D"/>
    <w:rsid w:val="00D750C4"/>
    <w:rsid w:val="00D7555C"/>
    <w:rsid w:val="00D75650"/>
    <w:rsid w:val="00D75755"/>
    <w:rsid w:val="00D757B4"/>
    <w:rsid w:val="00D75A6C"/>
    <w:rsid w:val="00D75ABE"/>
    <w:rsid w:val="00D75AC8"/>
    <w:rsid w:val="00D75D2F"/>
    <w:rsid w:val="00D75D6B"/>
    <w:rsid w:val="00D75DB0"/>
    <w:rsid w:val="00D75ECC"/>
    <w:rsid w:val="00D76003"/>
    <w:rsid w:val="00D761CE"/>
    <w:rsid w:val="00D76258"/>
    <w:rsid w:val="00D7634C"/>
    <w:rsid w:val="00D763BA"/>
    <w:rsid w:val="00D76464"/>
    <w:rsid w:val="00D764D6"/>
    <w:rsid w:val="00D76545"/>
    <w:rsid w:val="00D7671C"/>
    <w:rsid w:val="00D76985"/>
    <w:rsid w:val="00D76A5A"/>
    <w:rsid w:val="00D76B7D"/>
    <w:rsid w:val="00D76BAB"/>
    <w:rsid w:val="00D76DC1"/>
    <w:rsid w:val="00D76EC3"/>
    <w:rsid w:val="00D76EF8"/>
    <w:rsid w:val="00D76F71"/>
    <w:rsid w:val="00D77222"/>
    <w:rsid w:val="00D7743A"/>
    <w:rsid w:val="00D7750D"/>
    <w:rsid w:val="00D7753C"/>
    <w:rsid w:val="00D775CF"/>
    <w:rsid w:val="00D776C0"/>
    <w:rsid w:val="00D7787D"/>
    <w:rsid w:val="00D778B7"/>
    <w:rsid w:val="00D77983"/>
    <w:rsid w:val="00D779FB"/>
    <w:rsid w:val="00D77B8A"/>
    <w:rsid w:val="00D77C74"/>
    <w:rsid w:val="00D77C83"/>
    <w:rsid w:val="00D77D08"/>
    <w:rsid w:val="00D77DC6"/>
    <w:rsid w:val="00D80079"/>
    <w:rsid w:val="00D80134"/>
    <w:rsid w:val="00D801CB"/>
    <w:rsid w:val="00D801DD"/>
    <w:rsid w:val="00D802BE"/>
    <w:rsid w:val="00D80456"/>
    <w:rsid w:val="00D80618"/>
    <w:rsid w:val="00D80812"/>
    <w:rsid w:val="00D80898"/>
    <w:rsid w:val="00D80918"/>
    <w:rsid w:val="00D8098E"/>
    <w:rsid w:val="00D8099B"/>
    <w:rsid w:val="00D80B52"/>
    <w:rsid w:val="00D80B7A"/>
    <w:rsid w:val="00D80BBB"/>
    <w:rsid w:val="00D80E48"/>
    <w:rsid w:val="00D80E95"/>
    <w:rsid w:val="00D80ECD"/>
    <w:rsid w:val="00D80F4B"/>
    <w:rsid w:val="00D80F8E"/>
    <w:rsid w:val="00D80FF1"/>
    <w:rsid w:val="00D8141F"/>
    <w:rsid w:val="00D818E3"/>
    <w:rsid w:val="00D818FC"/>
    <w:rsid w:val="00D81A2F"/>
    <w:rsid w:val="00D81BF8"/>
    <w:rsid w:val="00D81DCB"/>
    <w:rsid w:val="00D81DFF"/>
    <w:rsid w:val="00D81FE0"/>
    <w:rsid w:val="00D82245"/>
    <w:rsid w:val="00D82274"/>
    <w:rsid w:val="00D82583"/>
    <w:rsid w:val="00D82D63"/>
    <w:rsid w:val="00D82E2A"/>
    <w:rsid w:val="00D82E96"/>
    <w:rsid w:val="00D82F5A"/>
    <w:rsid w:val="00D82FB9"/>
    <w:rsid w:val="00D8310B"/>
    <w:rsid w:val="00D83174"/>
    <w:rsid w:val="00D8327D"/>
    <w:rsid w:val="00D83295"/>
    <w:rsid w:val="00D8331A"/>
    <w:rsid w:val="00D83457"/>
    <w:rsid w:val="00D8347D"/>
    <w:rsid w:val="00D83502"/>
    <w:rsid w:val="00D836E4"/>
    <w:rsid w:val="00D836E6"/>
    <w:rsid w:val="00D83DD1"/>
    <w:rsid w:val="00D83EB9"/>
    <w:rsid w:val="00D840ED"/>
    <w:rsid w:val="00D843BE"/>
    <w:rsid w:val="00D8452C"/>
    <w:rsid w:val="00D845E1"/>
    <w:rsid w:val="00D84706"/>
    <w:rsid w:val="00D84913"/>
    <w:rsid w:val="00D84A44"/>
    <w:rsid w:val="00D84BF6"/>
    <w:rsid w:val="00D84D99"/>
    <w:rsid w:val="00D84D9C"/>
    <w:rsid w:val="00D84F62"/>
    <w:rsid w:val="00D85325"/>
    <w:rsid w:val="00D85672"/>
    <w:rsid w:val="00D856D0"/>
    <w:rsid w:val="00D85808"/>
    <w:rsid w:val="00D85857"/>
    <w:rsid w:val="00D85CE5"/>
    <w:rsid w:val="00D86064"/>
    <w:rsid w:val="00D86095"/>
    <w:rsid w:val="00D86170"/>
    <w:rsid w:val="00D861ED"/>
    <w:rsid w:val="00D86222"/>
    <w:rsid w:val="00D8627D"/>
    <w:rsid w:val="00D862C6"/>
    <w:rsid w:val="00D862E4"/>
    <w:rsid w:val="00D864B2"/>
    <w:rsid w:val="00D86547"/>
    <w:rsid w:val="00D8668B"/>
    <w:rsid w:val="00D867B3"/>
    <w:rsid w:val="00D8697D"/>
    <w:rsid w:val="00D869F8"/>
    <w:rsid w:val="00D86BE1"/>
    <w:rsid w:val="00D86C13"/>
    <w:rsid w:val="00D86CED"/>
    <w:rsid w:val="00D86EA0"/>
    <w:rsid w:val="00D86ED7"/>
    <w:rsid w:val="00D86FFD"/>
    <w:rsid w:val="00D87014"/>
    <w:rsid w:val="00D87149"/>
    <w:rsid w:val="00D8730E"/>
    <w:rsid w:val="00D87321"/>
    <w:rsid w:val="00D8743C"/>
    <w:rsid w:val="00D876D2"/>
    <w:rsid w:val="00D876EC"/>
    <w:rsid w:val="00D87A99"/>
    <w:rsid w:val="00D87C95"/>
    <w:rsid w:val="00D87CD8"/>
    <w:rsid w:val="00D87DC9"/>
    <w:rsid w:val="00D87DED"/>
    <w:rsid w:val="00D87E42"/>
    <w:rsid w:val="00D902C2"/>
    <w:rsid w:val="00D90460"/>
    <w:rsid w:val="00D90562"/>
    <w:rsid w:val="00D907B5"/>
    <w:rsid w:val="00D908E6"/>
    <w:rsid w:val="00D90A4A"/>
    <w:rsid w:val="00D90AB3"/>
    <w:rsid w:val="00D90AF8"/>
    <w:rsid w:val="00D90B04"/>
    <w:rsid w:val="00D90F61"/>
    <w:rsid w:val="00D910ED"/>
    <w:rsid w:val="00D911FA"/>
    <w:rsid w:val="00D9154B"/>
    <w:rsid w:val="00D917A6"/>
    <w:rsid w:val="00D91850"/>
    <w:rsid w:val="00D91A5B"/>
    <w:rsid w:val="00D91C60"/>
    <w:rsid w:val="00D91C7D"/>
    <w:rsid w:val="00D91D26"/>
    <w:rsid w:val="00D91E96"/>
    <w:rsid w:val="00D91EF3"/>
    <w:rsid w:val="00D91F69"/>
    <w:rsid w:val="00D920FA"/>
    <w:rsid w:val="00D92135"/>
    <w:rsid w:val="00D9221B"/>
    <w:rsid w:val="00D92243"/>
    <w:rsid w:val="00D922C9"/>
    <w:rsid w:val="00D92B4E"/>
    <w:rsid w:val="00D92E1A"/>
    <w:rsid w:val="00D92FEE"/>
    <w:rsid w:val="00D93198"/>
    <w:rsid w:val="00D931F1"/>
    <w:rsid w:val="00D93263"/>
    <w:rsid w:val="00D933C1"/>
    <w:rsid w:val="00D93461"/>
    <w:rsid w:val="00D9367B"/>
    <w:rsid w:val="00D93E7A"/>
    <w:rsid w:val="00D93F92"/>
    <w:rsid w:val="00D93FAA"/>
    <w:rsid w:val="00D94000"/>
    <w:rsid w:val="00D94220"/>
    <w:rsid w:val="00D94321"/>
    <w:rsid w:val="00D94323"/>
    <w:rsid w:val="00D94427"/>
    <w:rsid w:val="00D9468B"/>
    <w:rsid w:val="00D94707"/>
    <w:rsid w:val="00D9479A"/>
    <w:rsid w:val="00D947D5"/>
    <w:rsid w:val="00D94977"/>
    <w:rsid w:val="00D94AF2"/>
    <w:rsid w:val="00D94B52"/>
    <w:rsid w:val="00D94B5F"/>
    <w:rsid w:val="00D94BD6"/>
    <w:rsid w:val="00D94D15"/>
    <w:rsid w:val="00D94D78"/>
    <w:rsid w:val="00D94DC4"/>
    <w:rsid w:val="00D94EB9"/>
    <w:rsid w:val="00D9505A"/>
    <w:rsid w:val="00D950BF"/>
    <w:rsid w:val="00D950C4"/>
    <w:rsid w:val="00D9525D"/>
    <w:rsid w:val="00D95492"/>
    <w:rsid w:val="00D954A6"/>
    <w:rsid w:val="00D955E3"/>
    <w:rsid w:val="00D9582F"/>
    <w:rsid w:val="00D95878"/>
    <w:rsid w:val="00D958F0"/>
    <w:rsid w:val="00D95BC3"/>
    <w:rsid w:val="00D95BF8"/>
    <w:rsid w:val="00D95C94"/>
    <w:rsid w:val="00D95D9A"/>
    <w:rsid w:val="00D961FC"/>
    <w:rsid w:val="00D962B5"/>
    <w:rsid w:val="00D962C2"/>
    <w:rsid w:val="00D962E4"/>
    <w:rsid w:val="00D96793"/>
    <w:rsid w:val="00D967BF"/>
    <w:rsid w:val="00D96966"/>
    <w:rsid w:val="00D969E0"/>
    <w:rsid w:val="00D96A5F"/>
    <w:rsid w:val="00D96C99"/>
    <w:rsid w:val="00D96E75"/>
    <w:rsid w:val="00D97193"/>
    <w:rsid w:val="00D97233"/>
    <w:rsid w:val="00D973F3"/>
    <w:rsid w:val="00D974EA"/>
    <w:rsid w:val="00D975A8"/>
    <w:rsid w:val="00D976CE"/>
    <w:rsid w:val="00D97705"/>
    <w:rsid w:val="00D977A3"/>
    <w:rsid w:val="00D977BC"/>
    <w:rsid w:val="00D977F7"/>
    <w:rsid w:val="00D979C1"/>
    <w:rsid w:val="00D97A8A"/>
    <w:rsid w:val="00D97ACA"/>
    <w:rsid w:val="00D97AD9"/>
    <w:rsid w:val="00D97C1B"/>
    <w:rsid w:val="00D97C5D"/>
    <w:rsid w:val="00D97C7B"/>
    <w:rsid w:val="00D97D99"/>
    <w:rsid w:val="00D97E9F"/>
    <w:rsid w:val="00D97F7D"/>
    <w:rsid w:val="00DA004B"/>
    <w:rsid w:val="00DA0073"/>
    <w:rsid w:val="00DA024B"/>
    <w:rsid w:val="00DA0305"/>
    <w:rsid w:val="00DA0484"/>
    <w:rsid w:val="00DA048A"/>
    <w:rsid w:val="00DA05E9"/>
    <w:rsid w:val="00DA05FB"/>
    <w:rsid w:val="00DA071C"/>
    <w:rsid w:val="00DA071E"/>
    <w:rsid w:val="00DA0772"/>
    <w:rsid w:val="00DA0893"/>
    <w:rsid w:val="00DA093A"/>
    <w:rsid w:val="00DA0974"/>
    <w:rsid w:val="00DA0AD0"/>
    <w:rsid w:val="00DA0B7A"/>
    <w:rsid w:val="00DA0D9E"/>
    <w:rsid w:val="00DA0EEE"/>
    <w:rsid w:val="00DA111F"/>
    <w:rsid w:val="00DA11A2"/>
    <w:rsid w:val="00DA140E"/>
    <w:rsid w:val="00DA1549"/>
    <w:rsid w:val="00DA17DA"/>
    <w:rsid w:val="00DA1822"/>
    <w:rsid w:val="00DA190F"/>
    <w:rsid w:val="00DA1B47"/>
    <w:rsid w:val="00DA1D30"/>
    <w:rsid w:val="00DA1F55"/>
    <w:rsid w:val="00DA1FD9"/>
    <w:rsid w:val="00DA20A9"/>
    <w:rsid w:val="00DA20CB"/>
    <w:rsid w:val="00DA2218"/>
    <w:rsid w:val="00DA2234"/>
    <w:rsid w:val="00DA227E"/>
    <w:rsid w:val="00DA2437"/>
    <w:rsid w:val="00DA244C"/>
    <w:rsid w:val="00DA2643"/>
    <w:rsid w:val="00DA27C4"/>
    <w:rsid w:val="00DA2841"/>
    <w:rsid w:val="00DA29AE"/>
    <w:rsid w:val="00DA29C5"/>
    <w:rsid w:val="00DA2A53"/>
    <w:rsid w:val="00DA2A91"/>
    <w:rsid w:val="00DA2B9C"/>
    <w:rsid w:val="00DA2BBD"/>
    <w:rsid w:val="00DA2C5C"/>
    <w:rsid w:val="00DA2FD1"/>
    <w:rsid w:val="00DA3024"/>
    <w:rsid w:val="00DA3073"/>
    <w:rsid w:val="00DA3233"/>
    <w:rsid w:val="00DA32BD"/>
    <w:rsid w:val="00DA3436"/>
    <w:rsid w:val="00DA357B"/>
    <w:rsid w:val="00DA364F"/>
    <w:rsid w:val="00DA37C0"/>
    <w:rsid w:val="00DA37D8"/>
    <w:rsid w:val="00DA39C3"/>
    <w:rsid w:val="00DA3A90"/>
    <w:rsid w:val="00DA3B98"/>
    <w:rsid w:val="00DA3D10"/>
    <w:rsid w:val="00DA3D37"/>
    <w:rsid w:val="00DA4142"/>
    <w:rsid w:val="00DA41C4"/>
    <w:rsid w:val="00DA45C1"/>
    <w:rsid w:val="00DA45E6"/>
    <w:rsid w:val="00DA4816"/>
    <w:rsid w:val="00DA48AB"/>
    <w:rsid w:val="00DA4C89"/>
    <w:rsid w:val="00DA4CFA"/>
    <w:rsid w:val="00DA4DE2"/>
    <w:rsid w:val="00DA4E5C"/>
    <w:rsid w:val="00DA4F95"/>
    <w:rsid w:val="00DA50EE"/>
    <w:rsid w:val="00DA5193"/>
    <w:rsid w:val="00DA541C"/>
    <w:rsid w:val="00DA5439"/>
    <w:rsid w:val="00DA54C9"/>
    <w:rsid w:val="00DA55DD"/>
    <w:rsid w:val="00DA55F3"/>
    <w:rsid w:val="00DA58FB"/>
    <w:rsid w:val="00DA5AD3"/>
    <w:rsid w:val="00DA5BE9"/>
    <w:rsid w:val="00DA5CC0"/>
    <w:rsid w:val="00DA5E3F"/>
    <w:rsid w:val="00DA6049"/>
    <w:rsid w:val="00DA64F9"/>
    <w:rsid w:val="00DA6567"/>
    <w:rsid w:val="00DA6571"/>
    <w:rsid w:val="00DA65CD"/>
    <w:rsid w:val="00DA6911"/>
    <w:rsid w:val="00DA6B18"/>
    <w:rsid w:val="00DA6B1F"/>
    <w:rsid w:val="00DA6B4F"/>
    <w:rsid w:val="00DA6E9E"/>
    <w:rsid w:val="00DA6EE6"/>
    <w:rsid w:val="00DA6EFA"/>
    <w:rsid w:val="00DA703E"/>
    <w:rsid w:val="00DA71AE"/>
    <w:rsid w:val="00DA7296"/>
    <w:rsid w:val="00DA7415"/>
    <w:rsid w:val="00DA742B"/>
    <w:rsid w:val="00DA745C"/>
    <w:rsid w:val="00DA747A"/>
    <w:rsid w:val="00DA74AC"/>
    <w:rsid w:val="00DA75B4"/>
    <w:rsid w:val="00DA7696"/>
    <w:rsid w:val="00DA799A"/>
    <w:rsid w:val="00DA799D"/>
    <w:rsid w:val="00DA7A39"/>
    <w:rsid w:val="00DA7A56"/>
    <w:rsid w:val="00DA7A6B"/>
    <w:rsid w:val="00DA7B00"/>
    <w:rsid w:val="00DA7D1E"/>
    <w:rsid w:val="00DA7D40"/>
    <w:rsid w:val="00DB0168"/>
    <w:rsid w:val="00DB0266"/>
    <w:rsid w:val="00DB03E0"/>
    <w:rsid w:val="00DB04D1"/>
    <w:rsid w:val="00DB061C"/>
    <w:rsid w:val="00DB0626"/>
    <w:rsid w:val="00DB07E8"/>
    <w:rsid w:val="00DB0873"/>
    <w:rsid w:val="00DB0A5C"/>
    <w:rsid w:val="00DB0E28"/>
    <w:rsid w:val="00DB104F"/>
    <w:rsid w:val="00DB10C0"/>
    <w:rsid w:val="00DB1101"/>
    <w:rsid w:val="00DB1174"/>
    <w:rsid w:val="00DB125F"/>
    <w:rsid w:val="00DB1325"/>
    <w:rsid w:val="00DB132B"/>
    <w:rsid w:val="00DB132D"/>
    <w:rsid w:val="00DB1340"/>
    <w:rsid w:val="00DB1371"/>
    <w:rsid w:val="00DB1469"/>
    <w:rsid w:val="00DB1541"/>
    <w:rsid w:val="00DB19B2"/>
    <w:rsid w:val="00DB1A4B"/>
    <w:rsid w:val="00DB1A85"/>
    <w:rsid w:val="00DB1E03"/>
    <w:rsid w:val="00DB202E"/>
    <w:rsid w:val="00DB2174"/>
    <w:rsid w:val="00DB21FA"/>
    <w:rsid w:val="00DB226C"/>
    <w:rsid w:val="00DB227B"/>
    <w:rsid w:val="00DB27D3"/>
    <w:rsid w:val="00DB280D"/>
    <w:rsid w:val="00DB2814"/>
    <w:rsid w:val="00DB2A85"/>
    <w:rsid w:val="00DB2B69"/>
    <w:rsid w:val="00DB2C54"/>
    <w:rsid w:val="00DB2D65"/>
    <w:rsid w:val="00DB2E06"/>
    <w:rsid w:val="00DB2E42"/>
    <w:rsid w:val="00DB2EE7"/>
    <w:rsid w:val="00DB2F95"/>
    <w:rsid w:val="00DB30FD"/>
    <w:rsid w:val="00DB3281"/>
    <w:rsid w:val="00DB32B2"/>
    <w:rsid w:val="00DB343A"/>
    <w:rsid w:val="00DB3776"/>
    <w:rsid w:val="00DB3792"/>
    <w:rsid w:val="00DB3815"/>
    <w:rsid w:val="00DB3890"/>
    <w:rsid w:val="00DB38D1"/>
    <w:rsid w:val="00DB3B51"/>
    <w:rsid w:val="00DB3D5B"/>
    <w:rsid w:val="00DB3E1C"/>
    <w:rsid w:val="00DB3EEE"/>
    <w:rsid w:val="00DB430D"/>
    <w:rsid w:val="00DB43A7"/>
    <w:rsid w:val="00DB4570"/>
    <w:rsid w:val="00DB490A"/>
    <w:rsid w:val="00DB4930"/>
    <w:rsid w:val="00DB4978"/>
    <w:rsid w:val="00DB4A41"/>
    <w:rsid w:val="00DB4BEC"/>
    <w:rsid w:val="00DB4BED"/>
    <w:rsid w:val="00DB4E92"/>
    <w:rsid w:val="00DB4EB8"/>
    <w:rsid w:val="00DB502E"/>
    <w:rsid w:val="00DB5087"/>
    <w:rsid w:val="00DB5100"/>
    <w:rsid w:val="00DB51AF"/>
    <w:rsid w:val="00DB524D"/>
    <w:rsid w:val="00DB53A5"/>
    <w:rsid w:val="00DB5600"/>
    <w:rsid w:val="00DB565E"/>
    <w:rsid w:val="00DB5858"/>
    <w:rsid w:val="00DB585B"/>
    <w:rsid w:val="00DB5972"/>
    <w:rsid w:val="00DB5B2B"/>
    <w:rsid w:val="00DB5C3F"/>
    <w:rsid w:val="00DB5D07"/>
    <w:rsid w:val="00DB5DE9"/>
    <w:rsid w:val="00DB5DF7"/>
    <w:rsid w:val="00DB5F54"/>
    <w:rsid w:val="00DB5F6A"/>
    <w:rsid w:val="00DB609E"/>
    <w:rsid w:val="00DB60F8"/>
    <w:rsid w:val="00DB6212"/>
    <w:rsid w:val="00DB62C9"/>
    <w:rsid w:val="00DB634C"/>
    <w:rsid w:val="00DB6448"/>
    <w:rsid w:val="00DB6477"/>
    <w:rsid w:val="00DB659F"/>
    <w:rsid w:val="00DB684E"/>
    <w:rsid w:val="00DB6ABF"/>
    <w:rsid w:val="00DB6B33"/>
    <w:rsid w:val="00DB6BA3"/>
    <w:rsid w:val="00DB6BF3"/>
    <w:rsid w:val="00DB6EF7"/>
    <w:rsid w:val="00DB6F8C"/>
    <w:rsid w:val="00DB7064"/>
    <w:rsid w:val="00DB70CD"/>
    <w:rsid w:val="00DB714B"/>
    <w:rsid w:val="00DB7273"/>
    <w:rsid w:val="00DB74B5"/>
    <w:rsid w:val="00DB77CE"/>
    <w:rsid w:val="00DB78DA"/>
    <w:rsid w:val="00DB79DF"/>
    <w:rsid w:val="00DB7CA3"/>
    <w:rsid w:val="00DB7CEF"/>
    <w:rsid w:val="00DB7DA7"/>
    <w:rsid w:val="00DB7F97"/>
    <w:rsid w:val="00DC0169"/>
    <w:rsid w:val="00DC03C7"/>
    <w:rsid w:val="00DC0523"/>
    <w:rsid w:val="00DC0682"/>
    <w:rsid w:val="00DC069C"/>
    <w:rsid w:val="00DC0B29"/>
    <w:rsid w:val="00DC0F1B"/>
    <w:rsid w:val="00DC11D6"/>
    <w:rsid w:val="00DC12FC"/>
    <w:rsid w:val="00DC1434"/>
    <w:rsid w:val="00DC1464"/>
    <w:rsid w:val="00DC14CD"/>
    <w:rsid w:val="00DC14EA"/>
    <w:rsid w:val="00DC1661"/>
    <w:rsid w:val="00DC16C2"/>
    <w:rsid w:val="00DC1843"/>
    <w:rsid w:val="00DC184C"/>
    <w:rsid w:val="00DC1981"/>
    <w:rsid w:val="00DC1B45"/>
    <w:rsid w:val="00DC1DB8"/>
    <w:rsid w:val="00DC1F1F"/>
    <w:rsid w:val="00DC1F20"/>
    <w:rsid w:val="00DC1F95"/>
    <w:rsid w:val="00DC1FF4"/>
    <w:rsid w:val="00DC2015"/>
    <w:rsid w:val="00DC201C"/>
    <w:rsid w:val="00DC2062"/>
    <w:rsid w:val="00DC21A2"/>
    <w:rsid w:val="00DC2283"/>
    <w:rsid w:val="00DC22FE"/>
    <w:rsid w:val="00DC24B9"/>
    <w:rsid w:val="00DC2546"/>
    <w:rsid w:val="00DC256D"/>
    <w:rsid w:val="00DC2593"/>
    <w:rsid w:val="00DC26F8"/>
    <w:rsid w:val="00DC2814"/>
    <w:rsid w:val="00DC28A3"/>
    <w:rsid w:val="00DC2B10"/>
    <w:rsid w:val="00DC2C5C"/>
    <w:rsid w:val="00DC2C61"/>
    <w:rsid w:val="00DC2D2E"/>
    <w:rsid w:val="00DC2E2A"/>
    <w:rsid w:val="00DC2ECC"/>
    <w:rsid w:val="00DC2F61"/>
    <w:rsid w:val="00DC2F7A"/>
    <w:rsid w:val="00DC3153"/>
    <w:rsid w:val="00DC31E2"/>
    <w:rsid w:val="00DC3204"/>
    <w:rsid w:val="00DC3445"/>
    <w:rsid w:val="00DC3467"/>
    <w:rsid w:val="00DC3484"/>
    <w:rsid w:val="00DC3574"/>
    <w:rsid w:val="00DC3670"/>
    <w:rsid w:val="00DC3860"/>
    <w:rsid w:val="00DC38EC"/>
    <w:rsid w:val="00DC3A23"/>
    <w:rsid w:val="00DC3B55"/>
    <w:rsid w:val="00DC3BD2"/>
    <w:rsid w:val="00DC3CA5"/>
    <w:rsid w:val="00DC3CC3"/>
    <w:rsid w:val="00DC3E79"/>
    <w:rsid w:val="00DC3F07"/>
    <w:rsid w:val="00DC3F94"/>
    <w:rsid w:val="00DC3FFE"/>
    <w:rsid w:val="00DC46A7"/>
    <w:rsid w:val="00DC4F36"/>
    <w:rsid w:val="00DC5211"/>
    <w:rsid w:val="00DC526C"/>
    <w:rsid w:val="00DC526F"/>
    <w:rsid w:val="00DC5418"/>
    <w:rsid w:val="00DC544B"/>
    <w:rsid w:val="00DC54DB"/>
    <w:rsid w:val="00DC5546"/>
    <w:rsid w:val="00DC5863"/>
    <w:rsid w:val="00DC59C3"/>
    <w:rsid w:val="00DC5B49"/>
    <w:rsid w:val="00DC5BCA"/>
    <w:rsid w:val="00DC5D5B"/>
    <w:rsid w:val="00DC5DB4"/>
    <w:rsid w:val="00DC5EA9"/>
    <w:rsid w:val="00DC5F18"/>
    <w:rsid w:val="00DC5F74"/>
    <w:rsid w:val="00DC6087"/>
    <w:rsid w:val="00DC609F"/>
    <w:rsid w:val="00DC611D"/>
    <w:rsid w:val="00DC61E8"/>
    <w:rsid w:val="00DC6205"/>
    <w:rsid w:val="00DC620C"/>
    <w:rsid w:val="00DC633D"/>
    <w:rsid w:val="00DC63AE"/>
    <w:rsid w:val="00DC64CF"/>
    <w:rsid w:val="00DC65A9"/>
    <w:rsid w:val="00DC680D"/>
    <w:rsid w:val="00DC692A"/>
    <w:rsid w:val="00DC699A"/>
    <w:rsid w:val="00DC6C1A"/>
    <w:rsid w:val="00DC6E99"/>
    <w:rsid w:val="00DC6EF4"/>
    <w:rsid w:val="00DC6F56"/>
    <w:rsid w:val="00DC70B4"/>
    <w:rsid w:val="00DC7139"/>
    <w:rsid w:val="00DC72CE"/>
    <w:rsid w:val="00DC73E2"/>
    <w:rsid w:val="00DC7838"/>
    <w:rsid w:val="00DC78E6"/>
    <w:rsid w:val="00DC7942"/>
    <w:rsid w:val="00DC7A4D"/>
    <w:rsid w:val="00DC7A6F"/>
    <w:rsid w:val="00DC7B49"/>
    <w:rsid w:val="00DC7D43"/>
    <w:rsid w:val="00DC7E26"/>
    <w:rsid w:val="00DC7E65"/>
    <w:rsid w:val="00DD02D7"/>
    <w:rsid w:val="00DD034F"/>
    <w:rsid w:val="00DD0427"/>
    <w:rsid w:val="00DD04A6"/>
    <w:rsid w:val="00DD055D"/>
    <w:rsid w:val="00DD05CC"/>
    <w:rsid w:val="00DD0645"/>
    <w:rsid w:val="00DD070A"/>
    <w:rsid w:val="00DD07E5"/>
    <w:rsid w:val="00DD089A"/>
    <w:rsid w:val="00DD0917"/>
    <w:rsid w:val="00DD0A5C"/>
    <w:rsid w:val="00DD0CB0"/>
    <w:rsid w:val="00DD0FDB"/>
    <w:rsid w:val="00DD10EA"/>
    <w:rsid w:val="00DD1446"/>
    <w:rsid w:val="00DD145D"/>
    <w:rsid w:val="00DD16F7"/>
    <w:rsid w:val="00DD196F"/>
    <w:rsid w:val="00DD1F7C"/>
    <w:rsid w:val="00DD1F87"/>
    <w:rsid w:val="00DD23C9"/>
    <w:rsid w:val="00DD24A3"/>
    <w:rsid w:val="00DD258D"/>
    <w:rsid w:val="00DD259C"/>
    <w:rsid w:val="00DD26FB"/>
    <w:rsid w:val="00DD275C"/>
    <w:rsid w:val="00DD2830"/>
    <w:rsid w:val="00DD2961"/>
    <w:rsid w:val="00DD3059"/>
    <w:rsid w:val="00DD31CC"/>
    <w:rsid w:val="00DD324D"/>
    <w:rsid w:val="00DD34DB"/>
    <w:rsid w:val="00DD3666"/>
    <w:rsid w:val="00DD3916"/>
    <w:rsid w:val="00DD3B48"/>
    <w:rsid w:val="00DD3C43"/>
    <w:rsid w:val="00DD3D63"/>
    <w:rsid w:val="00DD3FC0"/>
    <w:rsid w:val="00DD4006"/>
    <w:rsid w:val="00DD40C1"/>
    <w:rsid w:val="00DD41FA"/>
    <w:rsid w:val="00DD42CF"/>
    <w:rsid w:val="00DD4382"/>
    <w:rsid w:val="00DD44C2"/>
    <w:rsid w:val="00DD4577"/>
    <w:rsid w:val="00DD4754"/>
    <w:rsid w:val="00DD482F"/>
    <w:rsid w:val="00DD4879"/>
    <w:rsid w:val="00DD4A43"/>
    <w:rsid w:val="00DD4AA2"/>
    <w:rsid w:val="00DD4B60"/>
    <w:rsid w:val="00DD4B75"/>
    <w:rsid w:val="00DD4C0F"/>
    <w:rsid w:val="00DD4C21"/>
    <w:rsid w:val="00DD4CC0"/>
    <w:rsid w:val="00DD4F94"/>
    <w:rsid w:val="00DD5121"/>
    <w:rsid w:val="00DD5333"/>
    <w:rsid w:val="00DD54A1"/>
    <w:rsid w:val="00DD55CF"/>
    <w:rsid w:val="00DD5613"/>
    <w:rsid w:val="00DD5711"/>
    <w:rsid w:val="00DD5731"/>
    <w:rsid w:val="00DD5837"/>
    <w:rsid w:val="00DD5B74"/>
    <w:rsid w:val="00DD5BEA"/>
    <w:rsid w:val="00DD5C6B"/>
    <w:rsid w:val="00DD5D69"/>
    <w:rsid w:val="00DD5D6A"/>
    <w:rsid w:val="00DD5D75"/>
    <w:rsid w:val="00DD5E10"/>
    <w:rsid w:val="00DD61DE"/>
    <w:rsid w:val="00DD6697"/>
    <w:rsid w:val="00DD66A5"/>
    <w:rsid w:val="00DD6A34"/>
    <w:rsid w:val="00DD6A87"/>
    <w:rsid w:val="00DD6AEE"/>
    <w:rsid w:val="00DD6C73"/>
    <w:rsid w:val="00DD6D11"/>
    <w:rsid w:val="00DD6E49"/>
    <w:rsid w:val="00DD6F13"/>
    <w:rsid w:val="00DD716E"/>
    <w:rsid w:val="00DD722C"/>
    <w:rsid w:val="00DD7336"/>
    <w:rsid w:val="00DD74E3"/>
    <w:rsid w:val="00DD7576"/>
    <w:rsid w:val="00DD75B5"/>
    <w:rsid w:val="00DD764A"/>
    <w:rsid w:val="00DD7681"/>
    <w:rsid w:val="00DD7785"/>
    <w:rsid w:val="00DD77C7"/>
    <w:rsid w:val="00DD7B00"/>
    <w:rsid w:val="00DD7B9F"/>
    <w:rsid w:val="00DD7D54"/>
    <w:rsid w:val="00DD7E1C"/>
    <w:rsid w:val="00DD7EBD"/>
    <w:rsid w:val="00DD7EF3"/>
    <w:rsid w:val="00DD7F25"/>
    <w:rsid w:val="00DD7FEB"/>
    <w:rsid w:val="00DE0064"/>
    <w:rsid w:val="00DE00C3"/>
    <w:rsid w:val="00DE011E"/>
    <w:rsid w:val="00DE0221"/>
    <w:rsid w:val="00DE029F"/>
    <w:rsid w:val="00DE0446"/>
    <w:rsid w:val="00DE0652"/>
    <w:rsid w:val="00DE0822"/>
    <w:rsid w:val="00DE0B3D"/>
    <w:rsid w:val="00DE0B7D"/>
    <w:rsid w:val="00DE0EE7"/>
    <w:rsid w:val="00DE0EF0"/>
    <w:rsid w:val="00DE0F0F"/>
    <w:rsid w:val="00DE0FFF"/>
    <w:rsid w:val="00DE11EA"/>
    <w:rsid w:val="00DE13A1"/>
    <w:rsid w:val="00DE1416"/>
    <w:rsid w:val="00DE1507"/>
    <w:rsid w:val="00DE1633"/>
    <w:rsid w:val="00DE167E"/>
    <w:rsid w:val="00DE1901"/>
    <w:rsid w:val="00DE1CAA"/>
    <w:rsid w:val="00DE1D7F"/>
    <w:rsid w:val="00DE20B9"/>
    <w:rsid w:val="00DE213F"/>
    <w:rsid w:val="00DE2295"/>
    <w:rsid w:val="00DE235A"/>
    <w:rsid w:val="00DE23CF"/>
    <w:rsid w:val="00DE240E"/>
    <w:rsid w:val="00DE2554"/>
    <w:rsid w:val="00DE255E"/>
    <w:rsid w:val="00DE28D8"/>
    <w:rsid w:val="00DE2B53"/>
    <w:rsid w:val="00DE2B7C"/>
    <w:rsid w:val="00DE2C1E"/>
    <w:rsid w:val="00DE2E17"/>
    <w:rsid w:val="00DE2ED7"/>
    <w:rsid w:val="00DE2FB4"/>
    <w:rsid w:val="00DE300C"/>
    <w:rsid w:val="00DE308E"/>
    <w:rsid w:val="00DE32FD"/>
    <w:rsid w:val="00DE3319"/>
    <w:rsid w:val="00DE3328"/>
    <w:rsid w:val="00DE338E"/>
    <w:rsid w:val="00DE3619"/>
    <w:rsid w:val="00DE3660"/>
    <w:rsid w:val="00DE3757"/>
    <w:rsid w:val="00DE3806"/>
    <w:rsid w:val="00DE394D"/>
    <w:rsid w:val="00DE3CD8"/>
    <w:rsid w:val="00DE42BC"/>
    <w:rsid w:val="00DE4816"/>
    <w:rsid w:val="00DE496B"/>
    <w:rsid w:val="00DE4F41"/>
    <w:rsid w:val="00DE5004"/>
    <w:rsid w:val="00DE5033"/>
    <w:rsid w:val="00DE5310"/>
    <w:rsid w:val="00DE54C9"/>
    <w:rsid w:val="00DE567C"/>
    <w:rsid w:val="00DE5895"/>
    <w:rsid w:val="00DE58AF"/>
    <w:rsid w:val="00DE5988"/>
    <w:rsid w:val="00DE59EA"/>
    <w:rsid w:val="00DE5AF4"/>
    <w:rsid w:val="00DE5CF7"/>
    <w:rsid w:val="00DE5F1B"/>
    <w:rsid w:val="00DE5FFD"/>
    <w:rsid w:val="00DE607F"/>
    <w:rsid w:val="00DE63DA"/>
    <w:rsid w:val="00DE6716"/>
    <w:rsid w:val="00DE67C3"/>
    <w:rsid w:val="00DE6A2C"/>
    <w:rsid w:val="00DE6B64"/>
    <w:rsid w:val="00DE6C33"/>
    <w:rsid w:val="00DE6CCE"/>
    <w:rsid w:val="00DE6D03"/>
    <w:rsid w:val="00DE6DB8"/>
    <w:rsid w:val="00DE6DF9"/>
    <w:rsid w:val="00DE6E3E"/>
    <w:rsid w:val="00DE6F56"/>
    <w:rsid w:val="00DE70F4"/>
    <w:rsid w:val="00DE71B3"/>
    <w:rsid w:val="00DE7208"/>
    <w:rsid w:val="00DE72D1"/>
    <w:rsid w:val="00DE7757"/>
    <w:rsid w:val="00DE7D1D"/>
    <w:rsid w:val="00DE7D87"/>
    <w:rsid w:val="00DE7E66"/>
    <w:rsid w:val="00DF0124"/>
    <w:rsid w:val="00DF0166"/>
    <w:rsid w:val="00DF06B2"/>
    <w:rsid w:val="00DF0974"/>
    <w:rsid w:val="00DF09BE"/>
    <w:rsid w:val="00DF0B37"/>
    <w:rsid w:val="00DF0BA4"/>
    <w:rsid w:val="00DF0D80"/>
    <w:rsid w:val="00DF11EC"/>
    <w:rsid w:val="00DF1260"/>
    <w:rsid w:val="00DF12DE"/>
    <w:rsid w:val="00DF1347"/>
    <w:rsid w:val="00DF13AF"/>
    <w:rsid w:val="00DF1405"/>
    <w:rsid w:val="00DF15AF"/>
    <w:rsid w:val="00DF15CD"/>
    <w:rsid w:val="00DF1666"/>
    <w:rsid w:val="00DF1A5E"/>
    <w:rsid w:val="00DF1AF8"/>
    <w:rsid w:val="00DF1BC3"/>
    <w:rsid w:val="00DF1C31"/>
    <w:rsid w:val="00DF1C87"/>
    <w:rsid w:val="00DF1CB3"/>
    <w:rsid w:val="00DF2234"/>
    <w:rsid w:val="00DF26C8"/>
    <w:rsid w:val="00DF273F"/>
    <w:rsid w:val="00DF288D"/>
    <w:rsid w:val="00DF2934"/>
    <w:rsid w:val="00DF2967"/>
    <w:rsid w:val="00DF2C13"/>
    <w:rsid w:val="00DF3232"/>
    <w:rsid w:val="00DF32DB"/>
    <w:rsid w:val="00DF3333"/>
    <w:rsid w:val="00DF3394"/>
    <w:rsid w:val="00DF3517"/>
    <w:rsid w:val="00DF36BD"/>
    <w:rsid w:val="00DF382F"/>
    <w:rsid w:val="00DF3B95"/>
    <w:rsid w:val="00DF3EA8"/>
    <w:rsid w:val="00DF3F91"/>
    <w:rsid w:val="00DF4042"/>
    <w:rsid w:val="00DF418C"/>
    <w:rsid w:val="00DF4286"/>
    <w:rsid w:val="00DF4381"/>
    <w:rsid w:val="00DF465D"/>
    <w:rsid w:val="00DF4696"/>
    <w:rsid w:val="00DF4736"/>
    <w:rsid w:val="00DF4752"/>
    <w:rsid w:val="00DF4815"/>
    <w:rsid w:val="00DF4903"/>
    <w:rsid w:val="00DF4929"/>
    <w:rsid w:val="00DF4BCB"/>
    <w:rsid w:val="00DF4C52"/>
    <w:rsid w:val="00DF4D82"/>
    <w:rsid w:val="00DF4E40"/>
    <w:rsid w:val="00DF5093"/>
    <w:rsid w:val="00DF5355"/>
    <w:rsid w:val="00DF5381"/>
    <w:rsid w:val="00DF540F"/>
    <w:rsid w:val="00DF5423"/>
    <w:rsid w:val="00DF5806"/>
    <w:rsid w:val="00DF58F4"/>
    <w:rsid w:val="00DF596F"/>
    <w:rsid w:val="00DF5998"/>
    <w:rsid w:val="00DF59A6"/>
    <w:rsid w:val="00DF5B00"/>
    <w:rsid w:val="00DF5C70"/>
    <w:rsid w:val="00DF5D89"/>
    <w:rsid w:val="00DF5EE1"/>
    <w:rsid w:val="00DF5F29"/>
    <w:rsid w:val="00DF5FF7"/>
    <w:rsid w:val="00DF61E8"/>
    <w:rsid w:val="00DF6339"/>
    <w:rsid w:val="00DF6439"/>
    <w:rsid w:val="00DF67E8"/>
    <w:rsid w:val="00DF6CF8"/>
    <w:rsid w:val="00DF6D07"/>
    <w:rsid w:val="00DF6D9A"/>
    <w:rsid w:val="00DF6E31"/>
    <w:rsid w:val="00DF6F06"/>
    <w:rsid w:val="00DF6FD1"/>
    <w:rsid w:val="00DF7134"/>
    <w:rsid w:val="00DF752D"/>
    <w:rsid w:val="00DF769F"/>
    <w:rsid w:val="00DF7BAE"/>
    <w:rsid w:val="00DF7C2B"/>
    <w:rsid w:val="00DF7C6E"/>
    <w:rsid w:val="00E00126"/>
    <w:rsid w:val="00E004D2"/>
    <w:rsid w:val="00E004EC"/>
    <w:rsid w:val="00E008B6"/>
    <w:rsid w:val="00E0090F"/>
    <w:rsid w:val="00E00AF9"/>
    <w:rsid w:val="00E00C5A"/>
    <w:rsid w:val="00E00D4D"/>
    <w:rsid w:val="00E00D53"/>
    <w:rsid w:val="00E00E29"/>
    <w:rsid w:val="00E00F7A"/>
    <w:rsid w:val="00E01362"/>
    <w:rsid w:val="00E0165F"/>
    <w:rsid w:val="00E0177E"/>
    <w:rsid w:val="00E01864"/>
    <w:rsid w:val="00E018D4"/>
    <w:rsid w:val="00E01A3D"/>
    <w:rsid w:val="00E01A5C"/>
    <w:rsid w:val="00E01BD3"/>
    <w:rsid w:val="00E01BF3"/>
    <w:rsid w:val="00E01CA6"/>
    <w:rsid w:val="00E01ECF"/>
    <w:rsid w:val="00E01FCF"/>
    <w:rsid w:val="00E01FE5"/>
    <w:rsid w:val="00E0216B"/>
    <w:rsid w:val="00E021BF"/>
    <w:rsid w:val="00E02246"/>
    <w:rsid w:val="00E02380"/>
    <w:rsid w:val="00E024B6"/>
    <w:rsid w:val="00E02727"/>
    <w:rsid w:val="00E02759"/>
    <w:rsid w:val="00E02A13"/>
    <w:rsid w:val="00E02C03"/>
    <w:rsid w:val="00E02D39"/>
    <w:rsid w:val="00E02DEC"/>
    <w:rsid w:val="00E02E1C"/>
    <w:rsid w:val="00E02E63"/>
    <w:rsid w:val="00E03008"/>
    <w:rsid w:val="00E0310A"/>
    <w:rsid w:val="00E0315B"/>
    <w:rsid w:val="00E03163"/>
    <w:rsid w:val="00E0324D"/>
    <w:rsid w:val="00E03272"/>
    <w:rsid w:val="00E03344"/>
    <w:rsid w:val="00E033F7"/>
    <w:rsid w:val="00E0357D"/>
    <w:rsid w:val="00E035C2"/>
    <w:rsid w:val="00E035F5"/>
    <w:rsid w:val="00E03610"/>
    <w:rsid w:val="00E036DC"/>
    <w:rsid w:val="00E0393F"/>
    <w:rsid w:val="00E03958"/>
    <w:rsid w:val="00E0396E"/>
    <w:rsid w:val="00E03ACD"/>
    <w:rsid w:val="00E03C71"/>
    <w:rsid w:val="00E03D2E"/>
    <w:rsid w:val="00E03D62"/>
    <w:rsid w:val="00E03DD2"/>
    <w:rsid w:val="00E0405E"/>
    <w:rsid w:val="00E040F1"/>
    <w:rsid w:val="00E04115"/>
    <w:rsid w:val="00E042DC"/>
    <w:rsid w:val="00E042F4"/>
    <w:rsid w:val="00E04331"/>
    <w:rsid w:val="00E043F1"/>
    <w:rsid w:val="00E04465"/>
    <w:rsid w:val="00E04951"/>
    <w:rsid w:val="00E0496E"/>
    <w:rsid w:val="00E049C0"/>
    <w:rsid w:val="00E04B6D"/>
    <w:rsid w:val="00E04B97"/>
    <w:rsid w:val="00E04BDA"/>
    <w:rsid w:val="00E04C6E"/>
    <w:rsid w:val="00E04D00"/>
    <w:rsid w:val="00E04D06"/>
    <w:rsid w:val="00E04DE2"/>
    <w:rsid w:val="00E04E12"/>
    <w:rsid w:val="00E04F02"/>
    <w:rsid w:val="00E05265"/>
    <w:rsid w:val="00E05323"/>
    <w:rsid w:val="00E05476"/>
    <w:rsid w:val="00E0562B"/>
    <w:rsid w:val="00E0565C"/>
    <w:rsid w:val="00E057A5"/>
    <w:rsid w:val="00E05906"/>
    <w:rsid w:val="00E05924"/>
    <w:rsid w:val="00E05A1E"/>
    <w:rsid w:val="00E05A7D"/>
    <w:rsid w:val="00E05B53"/>
    <w:rsid w:val="00E05C70"/>
    <w:rsid w:val="00E05C81"/>
    <w:rsid w:val="00E05CB3"/>
    <w:rsid w:val="00E05D9E"/>
    <w:rsid w:val="00E05DD3"/>
    <w:rsid w:val="00E05E18"/>
    <w:rsid w:val="00E06072"/>
    <w:rsid w:val="00E06141"/>
    <w:rsid w:val="00E06269"/>
    <w:rsid w:val="00E06343"/>
    <w:rsid w:val="00E06452"/>
    <w:rsid w:val="00E0647B"/>
    <w:rsid w:val="00E0661F"/>
    <w:rsid w:val="00E068DA"/>
    <w:rsid w:val="00E06993"/>
    <w:rsid w:val="00E06C63"/>
    <w:rsid w:val="00E06E54"/>
    <w:rsid w:val="00E06EF2"/>
    <w:rsid w:val="00E06EF5"/>
    <w:rsid w:val="00E06F4C"/>
    <w:rsid w:val="00E0700A"/>
    <w:rsid w:val="00E070B5"/>
    <w:rsid w:val="00E071AC"/>
    <w:rsid w:val="00E0758F"/>
    <w:rsid w:val="00E07AD4"/>
    <w:rsid w:val="00E07D70"/>
    <w:rsid w:val="00E07F12"/>
    <w:rsid w:val="00E07F8B"/>
    <w:rsid w:val="00E1000B"/>
    <w:rsid w:val="00E10049"/>
    <w:rsid w:val="00E10112"/>
    <w:rsid w:val="00E10130"/>
    <w:rsid w:val="00E101DE"/>
    <w:rsid w:val="00E101E5"/>
    <w:rsid w:val="00E10309"/>
    <w:rsid w:val="00E10434"/>
    <w:rsid w:val="00E10650"/>
    <w:rsid w:val="00E1092A"/>
    <w:rsid w:val="00E10A20"/>
    <w:rsid w:val="00E10A47"/>
    <w:rsid w:val="00E10BCA"/>
    <w:rsid w:val="00E10CAD"/>
    <w:rsid w:val="00E10DB0"/>
    <w:rsid w:val="00E10E83"/>
    <w:rsid w:val="00E10F55"/>
    <w:rsid w:val="00E10FC6"/>
    <w:rsid w:val="00E10FC7"/>
    <w:rsid w:val="00E1115D"/>
    <w:rsid w:val="00E11182"/>
    <w:rsid w:val="00E1118F"/>
    <w:rsid w:val="00E1168A"/>
    <w:rsid w:val="00E11841"/>
    <w:rsid w:val="00E11AB5"/>
    <w:rsid w:val="00E11C8B"/>
    <w:rsid w:val="00E11E53"/>
    <w:rsid w:val="00E11ED1"/>
    <w:rsid w:val="00E12493"/>
    <w:rsid w:val="00E12679"/>
    <w:rsid w:val="00E127CB"/>
    <w:rsid w:val="00E12B1F"/>
    <w:rsid w:val="00E12D34"/>
    <w:rsid w:val="00E12E83"/>
    <w:rsid w:val="00E130E8"/>
    <w:rsid w:val="00E1313C"/>
    <w:rsid w:val="00E131D7"/>
    <w:rsid w:val="00E131FA"/>
    <w:rsid w:val="00E13433"/>
    <w:rsid w:val="00E1344A"/>
    <w:rsid w:val="00E137FE"/>
    <w:rsid w:val="00E1391A"/>
    <w:rsid w:val="00E1391D"/>
    <w:rsid w:val="00E139E6"/>
    <w:rsid w:val="00E139FD"/>
    <w:rsid w:val="00E13AF7"/>
    <w:rsid w:val="00E13B8A"/>
    <w:rsid w:val="00E13BB3"/>
    <w:rsid w:val="00E13CEA"/>
    <w:rsid w:val="00E1406A"/>
    <w:rsid w:val="00E1413F"/>
    <w:rsid w:val="00E1419B"/>
    <w:rsid w:val="00E141E4"/>
    <w:rsid w:val="00E141F7"/>
    <w:rsid w:val="00E14301"/>
    <w:rsid w:val="00E1438E"/>
    <w:rsid w:val="00E14A95"/>
    <w:rsid w:val="00E14A96"/>
    <w:rsid w:val="00E14B61"/>
    <w:rsid w:val="00E14F43"/>
    <w:rsid w:val="00E14F9E"/>
    <w:rsid w:val="00E155C9"/>
    <w:rsid w:val="00E1571C"/>
    <w:rsid w:val="00E1571E"/>
    <w:rsid w:val="00E157D3"/>
    <w:rsid w:val="00E1599B"/>
    <w:rsid w:val="00E15AA8"/>
    <w:rsid w:val="00E15C90"/>
    <w:rsid w:val="00E15EF4"/>
    <w:rsid w:val="00E15FBF"/>
    <w:rsid w:val="00E161E9"/>
    <w:rsid w:val="00E163A3"/>
    <w:rsid w:val="00E1642E"/>
    <w:rsid w:val="00E16618"/>
    <w:rsid w:val="00E166B7"/>
    <w:rsid w:val="00E16963"/>
    <w:rsid w:val="00E16A0A"/>
    <w:rsid w:val="00E16A31"/>
    <w:rsid w:val="00E16AA9"/>
    <w:rsid w:val="00E16B71"/>
    <w:rsid w:val="00E16EB7"/>
    <w:rsid w:val="00E16F89"/>
    <w:rsid w:val="00E16FC7"/>
    <w:rsid w:val="00E1708F"/>
    <w:rsid w:val="00E17135"/>
    <w:rsid w:val="00E175E9"/>
    <w:rsid w:val="00E179FB"/>
    <w:rsid w:val="00E17B13"/>
    <w:rsid w:val="00E17C75"/>
    <w:rsid w:val="00E2010F"/>
    <w:rsid w:val="00E201CA"/>
    <w:rsid w:val="00E202A8"/>
    <w:rsid w:val="00E203E3"/>
    <w:rsid w:val="00E20437"/>
    <w:rsid w:val="00E206C0"/>
    <w:rsid w:val="00E20780"/>
    <w:rsid w:val="00E20A09"/>
    <w:rsid w:val="00E20BB1"/>
    <w:rsid w:val="00E20E95"/>
    <w:rsid w:val="00E20F65"/>
    <w:rsid w:val="00E2122B"/>
    <w:rsid w:val="00E21340"/>
    <w:rsid w:val="00E21529"/>
    <w:rsid w:val="00E215B4"/>
    <w:rsid w:val="00E219A2"/>
    <w:rsid w:val="00E21B15"/>
    <w:rsid w:val="00E21B63"/>
    <w:rsid w:val="00E21C95"/>
    <w:rsid w:val="00E21DAA"/>
    <w:rsid w:val="00E2202C"/>
    <w:rsid w:val="00E220B5"/>
    <w:rsid w:val="00E22149"/>
    <w:rsid w:val="00E2214C"/>
    <w:rsid w:val="00E221BD"/>
    <w:rsid w:val="00E22434"/>
    <w:rsid w:val="00E225BA"/>
    <w:rsid w:val="00E225DE"/>
    <w:rsid w:val="00E22648"/>
    <w:rsid w:val="00E2284F"/>
    <w:rsid w:val="00E22891"/>
    <w:rsid w:val="00E22DFF"/>
    <w:rsid w:val="00E22E43"/>
    <w:rsid w:val="00E2308A"/>
    <w:rsid w:val="00E23292"/>
    <w:rsid w:val="00E23543"/>
    <w:rsid w:val="00E235DA"/>
    <w:rsid w:val="00E235FF"/>
    <w:rsid w:val="00E2368C"/>
    <w:rsid w:val="00E23711"/>
    <w:rsid w:val="00E23760"/>
    <w:rsid w:val="00E23830"/>
    <w:rsid w:val="00E238AC"/>
    <w:rsid w:val="00E23A4E"/>
    <w:rsid w:val="00E23E88"/>
    <w:rsid w:val="00E23F2D"/>
    <w:rsid w:val="00E240A1"/>
    <w:rsid w:val="00E240C1"/>
    <w:rsid w:val="00E241FF"/>
    <w:rsid w:val="00E243AB"/>
    <w:rsid w:val="00E24437"/>
    <w:rsid w:val="00E24520"/>
    <w:rsid w:val="00E2463E"/>
    <w:rsid w:val="00E2466C"/>
    <w:rsid w:val="00E24720"/>
    <w:rsid w:val="00E24792"/>
    <w:rsid w:val="00E24BFF"/>
    <w:rsid w:val="00E24D40"/>
    <w:rsid w:val="00E24F0D"/>
    <w:rsid w:val="00E24F51"/>
    <w:rsid w:val="00E2507C"/>
    <w:rsid w:val="00E25269"/>
    <w:rsid w:val="00E2530A"/>
    <w:rsid w:val="00E2539B"/>
    <w:rsid w:val="00E253C8"/>
    <w:rsid w:val="00E25439"/>
    <w:rsid w:val="00E2559E"/>
    <w:rsid w:val="00E25675"/>
    <w:rsid w:val="00E25802"/>
    <w:rsid w:val="00E2588E"/>
    <w:rsid w:val="00E2592D"/>
    <w:rsid w:val="00E25A1A"/>
    <w:rsid w:val="00E25A50"/>
    <w:rsid w:val="00E25CEB"/>
    <w:rsid w:val="00E261A0"/>
    <w:rsid w:val="00E261F2"/>
    <w:rsid w:val="00E26317"/>
    <w:rsid w:val="00E2643E"/>
    <w:rsid w:val="00E2648A"/>
    <w:rsid w:val="00E267C7"/>
    <w:rsid w:val="00E26C4B"/>
    <w:rsid w:val="00E26C64"/>
    <w:rsid w:val="00E26C68"/>
    <w:rsid w:val="00E26D09"/>
    <w:rsid w:val="00E26F88"/>
    <w:rsid w:val="00E27594"/>
    <w:rsid w:val="00E27748"/>
    <w:rsid w:val="00E27912"/>
    <w:rsid w:val="00E27937"/>
    <w:rsid w:val="00E27A30"/>
    <w:rsid w:val="00E27B6F"/>
    <w:rsid w:val="00E300DE"/>
    <w:rsid w:val="00E3038D"/>
    <w:rsid w:val="00E304BB"/>
    <w:rsid w:val="00E305A0"/>
    <w:rsid w:val="00E305D2"/>
    <w:rsid w:val="00E308BF"/>
    <w:rsid w:val="00E30989"/>
    <w:rsid w:val="00E30ADE"/>
    <w:rsid w:val="00E30B6D"/>
    <w:rsid w:val="00E30C43"/>
    <w:rsid w:val="00E30D65"/>
    <w:rsid w:val="00E30ECD"/>
    <w:rsid w:val="00E30F04"/>
    <w:rsid w:val="00E30F76"/>
    <w:rsid w:val="00E30FDA"/>
    <w:rsid w:val="00E30FFF"/>
    <w:rsid w:val="00E31005"/>
    <w:rsid w:val="00E311CF"/>
    <w:rsid w:val="00E311E4"/>
    <w:rsid w:val="00E311F2"/>
    <w:rsid w:val="00E313D4"/>
    <w:rsid w:val="00E3143F"/>
    <w:rsid w:val="00E31648"/>
    <w:rsid w:val="00E3167E"/>
    <w:rsid w:val="00E317ED"/>
    <w:rsid w:val="00E319DA"/>
    <w:rsid w:val="00E31D7F"/>
    <w:rsid w:val="00E320AA"/>
    <w:rsid w:val="00E32169"/>
    <w:rsid w:val="00E3218B"/>
    <w:rsid w:val="00E3253A"/>
    <w:rsid w:val="00E32813"/>
    <w:rsid w:val="00E3293E"/>
    <w:rsid w:val="00E32A2A"/>
    <w:rsid w:val="00E32D38"/>
    <w:rsid w:val="00E32DA3"/>
    <w:rsid w:val="00E32ECD"/>
    <w:rsid w:val="00E32FD4"/>
    <w:rsid w:val="00E3307B"/>
    <w:rsid w:val="00E33292"/>
    <w:rsid w:val="00E33599"/>
    <w:rsid w:val="00E33771"/>
    <w:rsid w:val="00E33B2B"/>
    <w:rsid w:val="00E33BF1"/>
    <w:rsid w:val="00E34088"/>
    <w:rsid w:val="00E3416E"/>
    <w:rsid w:val="00E342BE"/>
    <w:rsid w:val="00E3440A"/>
    <w:rsid w:val="00E34418"/>
    <w:rsid w:val="00E3449C"/>
    <w:rsid w:val="00E3450C"/>
    <w:rsid w:val="00E34685"/>
    <w:rsid w:val="00E34887"/>
    <w:rsid w:val="00E34BF6"/>
    <w:rsid w:val="00E34C36"/>
    <w:rsid w:val="00E34CAD"/>
    <w:rsid w:val="00E34E05"/>
    <w:rsid w:val="00E34E0F"/>
    <w:rsid w:val="00E34E2E"/>
    <w:rsid w:val="00E353F8"/>
    <w:rsid w:val="00E354CE"/>
    <w:rsid w:val="00E35694"/>
    <w:rsid w:val="00E356F9"/>
    <w:rsid w:val="00E357E2"/>
    <w:rsid w:val="00E359D0"/>
    <w:rsid w:val="00E35A23"/>
    <w:rsid w:val="00E35A4E"/>
    <w:rsid w:val="00E35D34"/>
    <w:rsid w:val="00E35D5F"/>
    <w:rsid w:val="00E35D69"/>
    <w:rsid w:val="00E35F0C"/>
    <w:rsid w:val="00E35F6C"/>
    <w:rsid w:val="00E36092"/>
    <w:rsid w:val="00E3610C"/>
    <w:rsid w:val="00E36179"/>
    <w:rsid w:val="00E3626C"/>
    <w:rsid w:val="00E362DA"/>
    <w:rsid w:val="00E36486"/>
    <w:rsid w:val="00E3678D"/>
    <w:rsid w:val="00E36972"/>
    <w:rsid w:val="00E36A4A"/>
    <w:rsid w:val="00E36B76"/>
    <w:rsid w:val="00E36EFC"/>
    <w:rsid w:val="00E36FB9"/>
    <w:rsid w:val="00E37061"/>
    <w:rsid w:val="00E37195"/>
    <w:rsid w:val="00E371CE"/>
    <w:rsid w:val="00E37237"/>
    <w:rsid w:val="00E3727A"/>
    <w:rsid w:val="00E3749B"/>
    <w:rsid w:val="00E3749F"/>
    <w:rsid w:val="00E3752F"/>
    <w:rsid w:val="00E377D8"/>
    <w:rsid w:val="00E378BF"/>
    <w:rsid w:val="00E37982"/>
    <w:rsid w:val="00E37AB6"/>
    <w:rsid w:val="00E37C1A"/>
    <w:rsid w:val="00E37DCD"/>
    <w:rsid w:val="00E37F9E"/>
    <w:rsid w:val="00E37FC2"/>
    <w:rsid w:val="00E40087"/>
    <w:rsid w:val="00E4020F"/>
    <w:rsid w:val="00E4028B"/>
    <w:rsid w:val="00E402C0"/>
    <w:rsid w:val="00E4038D"/>
    <w:rsid w:val="00E403AA"/>
    <w:rsid w:val="00E405F2"/>
    <w:rsid w:val="00E40604"/>
    <w:rsid w:val="00E406DA"/>
    <w:rsid w:val="00E4074D"/>
    <w:rsid w:val="00E40828"/>
    <w:rsid w:val="00E40C9A"/>
    <w:rsid w:val="00E40CFC"/>
    <w:rsid w:val="00E40E1C"/>
    <w:rsid w:val="00E40EE5"/>
    <w:rsid w:val="00E40F5E"/>
    <w:rsid w:val="00E411AB"/>
    <w:rsid w:val="00E4127E"/>
    <w:rsid w:val="00E41358"/>
    <w:rsid w:val="00E41456"/>
    <w:rsid w:val="00E414D3"/>
    <w:rsid w:val="00E4158B"/>
    <w:rsid w:val="00E415AE"/>
    <w:rsid w:val="00E41796"/>
    <w:rsid w:val="00E41803"/>
    <w:rsid w:val="00E41B4B"/>
    <w:rsid w:val="00E41BB6"/>
    <w:rsid w:val="00E41C23"/>
    <w:rsid w:val="00E41C4B"/>
    <w:rsid w:val="00E41C9C"/>
    <w:rsid w:val="00E41DF5"/>
    <w:rsid w:val="00E41F61"/>
    <w:rsid w:val="00E4211E"/>
    <w:rsid w:val="00E4224F"/>
    <w:rsid w:val="00E4227E"/>
    <w:rsid w:val="00E42452"/>
    <w:rsid w:val="00E425DA"/>
    <w:rsid w:val="00E4284F"/>
    <w:rsid w:val="00E4296B"/>
    <w:rsid w:val="00E42984"/>
    <w:rsid w:val="00E42A4E"/>
    <w:rsid w:val="00E42D2E"/>
    <w:rsid w:val="00E42D83"/>
    <w:rsid w:val="00E43104"/>
    <w:rsid w:val="00E431AC"/>
    <w:rsid w:val="00E43256"/>
    <w:rsid w:val="00E4344F"/>
    <w:rsid w:val="00E434AF"/>
    <w:rsid w:val="00E4351A"/>
    <w:rsid w:val="00E43613"/>
    <w:rsid w:val="00E43661"/>
    <w:rsid w:val="00E43762"/>
    <w:rsid w:val="00E43809"/>
    <w:rsid w:val="00E4381F"/>
    <w:rsid w:val="00E43869"/>
    <w:rsid w:val="00E439EA"/>
    <w:rsid w:val="00E43CCA"/>
    <w:rsid w:val="00E43D8E"/>
    <w:rsid w:val="00E43E15"/>
    <w:rsid w:val="00E44302"/>
    <w:rsid w:val="00E444BE"/>
    <w:rsid w:val="00E447D1"/>
    <w:rsid w:val="00E44905"/>
    <w:rsid w:val="00E44EAC"/>
    <w:rsid w:val="00E44ED3"/>
    <w:rsid w:val="00E4503C"/>
    <w:rsid w:val="00E45412"/>
    <w:rsid w:val="00E45449"/>
    <w:rsid w:val="00E4544F"/>
    <w:rsid w:val="00E45687"/>
    <w:rsid w:val="00E458BF"/>
    <w:rsid w:val="00E45941"/>
    <w:rsid w:val="00E45A80"/>
    <w:rsid w:val="00E45ADE"/>
    <w:rsid w:val="00E45CA3"/>
    <w:rsid w:val="00E45DEE"/>
    <w:rsid w:val="00E4609E"/>
    <w:rsid w:val="00E463D2"/>
    <w:rsid w:val="00E464F7"/>
    <w:rsid w:val="00E46546"/>
    <w:rsid w:val="00E465F4"/>
    <w:rsid w:val="00E4691C"/>
    <w:rsid w:val="00E469DF"/>
    <w:rsid w:val="00E469F0"/>
    <w:rsid w:val="00E46BA1"/>
    <w:rsid w:val="00E46CCD"/>
    <w:rsid w:val="00E46D75"/>
    <w:rsid w:val="00E47061"/>
    <w:rsid w:val="00E470D8"/>
    <w:rsid w:val="00E473D4"/>
    <w:rsid w:val="00E47499"/>
    <w:rsid w:val="00E47521"/>
    <w:rsid w:val="00E4755E"/>
    <w:rsid w:val="00E475DD"/>
    <w:rsid w:val="00E47739"/>
    <w:rsid w:val="00E47744"/>
    <w:rsid w:val="00E4787F"/>
    <w:rsid w:val="00E478B6"/>
    <w:rsid w:val="00E4791E"/>
    <w:rsid w:val="00E47947"/>
    <w:rsid w:val="00E47A8B"/>
    <w:rsid w:val="00E47BC2"/>
    <w:rsid w:val="00E47D6F"/>
    <w:rsid w:val="00E47F0F"/>
    <w:rsid w:val="00E47FC2"/>
    <w:rsid w:val="00E50077"/>
    <w:rsid w:val="00E501F0"/>
    <w:rsid w:val="00E5025E"/>
    <w:rsid w:val="00E502BB"/>
    <w:rsid w:val="00E5030A"/>
    <w:rsid w:val="00E50352"/>
    <w:rsid w:val="00E50374"/>
    <w:rsid w:val="00E5044F"/>
    <w:rsid w:val="00E50602"/>
    <w:rsid w:val="00E50848"/>
    <w:rsid w:val="00E508BF"/>
    <w:rsid w:val="00E5092A"/>
    <w:rsid w:val="00E50996"/>
    <w:rsid w:val="00E50ABD"/>
    <w:rsid w:val="00E50B1D"/>
    <w:rsid w:val="00E50CF2"/>
    <w:rsid w:val="00E50D0B"/>
    <w:rsid w:val="00E50E1B"/>
    <w:rsid w:val="00E50EC1"/>
    <w:rsid w:val="00E51091"/>
    <w:rsid w:val="00E510EB"/>
    <w:rsid w:val="00E5112A"/>
    <w:rsid w:val="00E51196"/>
    <w:rsid w:val="00E51269"/>
    <w:rsid w:val="00E512A6"/>
    <w:rsid w:val="00E513C7"/>
    <w:rsid w:val="00E51553"/>
    <w:rsid w:val="00E51685"/>
    <w:rsid w:val="00E51690"/>
    <w:rsid w:val="00E51A96"/>
    <w:rsid w:val="00E51A9A"/>
    <w:rsid w:val="00E51B40"/>
    <w:rsid w:val="00E51C46"/>
    <w:rsid w:val="00E51C71"/>
    <w:rsid w:val="00E51C92"/>
    <w:rsid w:val="00E51D37"/>
    <w:rsid w:val="00E51EEC"/>
    <w:rsid w:val="00E51F07"/>
    <w:rsid w:val="00E51F14"/>
    <w:rsid w:val="00E51F26"/>
    <w:rsid w:val="00E51FC0"/>
    <w:rsid w:val="00E52035"/>
    <w:rsid w:val="00E5225E"/>
    <w:rsid w:val="00E52407"/>
    <w:rsid w:val="00E526EE"/>
    <w:rsid w:val="00E528BD"/>
    <w:rsid w:val="00E529EB"/>
    <w:rsid w:val="00E52CDA"/>
    <w:rsid w:val="00E52CF9"/>
    <w:rsid w:val="00E52DDD"/>
    <w:rsid w:val="00E5302B"/>
    <w:rsid w:val="00E530D5"/>
    <w:rsid w:val="00E532B3"/>
    <w:rsid w:val="00E5345E"/>
    <w:rsid w:val="00E53488"/>
    <w:rsid w:val="00E534FB"/>
    <w:rsid w:val="00E5350F"/>
    <w:rsid w:val="00E53559"/>
    <w:rsid w:val="00E53709"/>
    <w:rsid w:val="00E53754"/>
    <w:rsid w:val="00E537B7"/>
    <w:rsid w:val="00E537DD"/>
    <w:rsid w:val="00E538C9"/>
    <w:rsid w:val="00E539FE"/>
    <w:rsid w:val="00E53A8F"/>
    <w:rsid w:val="00E53AF5"/>
    <w:rsid w:val="00E53AFF"/>
    <w:rsid w:val="00E53EB0"/>
    <w:rsid w:val="00E5403A"/>
    <w:rsid w:val="00E5416C"/>
    <w:rsid w:val="00E54255"/>
    <w:rsid w:val="00E54698"/>
    <w:rsid w:val="00E546E4"/>
    <w:rsid w:val="00E54842"/>
    <w:rsid w:val="00E54970"/>
    <w:rsid w:val="00E54D62"/>
    <w:rsid w:val="00E54DC3"/>
    <w:rsid w:val="00E5525A"/>
    <w:rsid w:val="00E5553E"/>
    <w:rsid w:val="00E55577"/>
    <w:rsid w:val="00E557E6"/>
    <w:rsid w:val="00E557F8"/>
    <w:rsid w:val="00E55C84"/>
    <w:rsid w:val="00E55E9B"/>
    <w:rsid w:val="00E55F44"/>
    <w:rsid w:val="00E5657C"/>
    <w:rsid w:val="00E565AC"/>
    <w:rsid w:val="00E565B5"/>
    <w:rsid w:val="00E565EA"/>
    <w:rsid w:val="00E56836"/>
    <w:rsid w:val="00E569F3"/>
    <w:rsid w:val="00E56BB8"/>
    <w:rsid w:val="00E56BD2"/>
    <w:rsid w:val="00E56DB0"/>
    <w:rsid w:val="00E5701D"/>
    <w:rsid w:val="00E570FF"/>
    <w:rsid w:val="00E571B0"/>
    <w:rsid w:val="00E573E8"/>
    <w:rsid w:val="00E575BF"/>
    <w:rsid w:val="00E577FF"/>
    <w:rsid w:val="00E5787A"/>
    <w:rsid w:val="00E57980"/>
    <w:rsid w:val="00E5799C"/>
    <w:rsid w:val="00E579FB"/>
    <w:rsid w:val="00E57A61"/>
    <w:rsid w:val="00E57AAA"/>
    <w:rsid w:val="00E57B68"/>
    <w:rsid w:val="00E57B8F"/>
    <w:rsid w:val="00E57BA6"/>
    <w:rsid w:val="00E57F58"/>
    <w:rsid w:val="00E5BD26"/>
    <w:rsid w:val="00E6009F"/>
    <w:rsid w:val="00E60128"/>
    <w:rsid w:val="00E60201"/>
    <w:rsid w:val="00E60204"/>
    <w:rsid w:val="00E6021A"/>
    <w:rsid w:val="00E60333"/>
    <w:rsid w:val="00E60640"/>
    <w:rsid w:val="00E606FA"/>
    <w:rsid w:val="00E60728"/>
    <w:rsid w:val="00E608FF"/>
    <w:rsid w:val="00E609B1"/>
    <w:rsid w:val="00E60A08"/>
    <w:rsid w:val="00E60EFA"/>
    <w:rsid w:val="00E6102E"/>
    <w:rsid w:val="00E610E1"/>
    <w:rsid w:val="00E61266"/>
    <w:rsid w:val="00E612ED"/>
    <w:rsid w:val="00E6147B"/>
    <w:rsid w:val="00E615EE"/>
    <w:rsid w:val="00E618C5"/>
    <w:rsid w:val="00E61D08"/>
    <w:rsid w:val="00E61D6C"/>
    <w:rsid w:val="00E61FA9"/>
    <w:rsid w:val="00E62388"/>
    <w:rsid w:val="00E62507"/>
    <w:rsid w:val="00E626FE"/>
    <w:rsid w:val="00E62A82"/>
    <w:rsid w:val="00E62A9D"/>
    <w:rsid w:val="00E62B93"/>
    <w:rsid w:val="00E62E66"/>
    <w:rsid w:val="00E6301D"/>
    <w:rsid w:val="00E63214"/>
    <w:rsid w:val="00E6335B"/>
    <w:rsid w:val="00E63472"/>
    <w:rsid w:val="00E635FF"/>
    <w:rsid w:val="00E63606"/>
    <w:rsid w:val="00E636EB"/>
    <w:rsid w:val="00E63AAD"/>
    <w:rsid w:val="00E63B9D"/>
    <w:rsid w:val="00E63C00"/>
    <w:rsid w:val="00E63C82"/>
    <w:rsid w:val="00E63EB0"/>
    <w:rsid w:val="00E64249"/>
    <w:rsid w:val="00E64542"/>
    <w:rsid w:val="00E64787"/>
    <w:rsid w:val="00E647C2"/>
    <w:rsid w:val="00E648BB"/>
    <w:rsid w:val="00E64940"/>
    <w:rsid w:val="00E64949"/>
    <w:rsid w:val="00E64987"/>
    <w:rsid w:val="00E64A3A"/>
    <w:rsid w:val="00E64FFD"/>
    <w:rsid w:val="00E65064"/>
    <w:rsid w:val="00E65091"/>
    <w:rsid w:val="00E65139"/>
    <w:rsid w:val="00E65172"/>
    <w:rsid w:val="00E6530A"/>
    <w:rsid w:val="00E653C6"/>
    <w:rsid w:val="00E6575F"/>
    <w:rsid w:val="00E658A7"/>
    <w:rsid w:val="00E659A5"/>
    <w:rsid w:val="00E659CE"/>
    <w:rsid w:val="00E65AEA"/>
    <w:rsid w:val="00E65B6D"/>
    <w:rsid w:val="00E65B78"/>
    <w:rsid w:val="00E65EEB"/>
    <w:rsid w:val="00E65F54"/>
    <w:rsid w:val="00E66016"/>
    <w:rsid w:val="00E6615E"/>
    <w:rsid w:val="00E66213"/>
    <w:rsid w:val="00E66349"/>
    <w:rsid w:val="00E6649C"/>
    <w:rsid w:val="00E665FC"/>
    <w:rsid w:val="00E669AE"/>
    <w:rsid w:val="00E669C5"/>
    <w:rsid w:val="00E66A74"/>
    <w:rsid w:val="00E66BB7"/>
    <w:rsid w:val="00E66BEE"/>
    <w:rsid w:val="00E66CB2"/>
    <w:rsid w:val="00E66CF3"/>
    <w:rsid w:val="00E66F47"/>
    <w:rsid w:val="00E6718A"/>
    <w:rsid w:val="00E67258"/>
    <w:rsid w:val="00E672BB"/>
    <w:rsid w:val="00E673B6"/>
    <w:rsid w:val="00E677B9"/>
    <w:rsid w:val="00E678AE"/>
    <w:rsid w:val="00E67A2E"/>
    <w:rsid w:val="00E67A9E"/>
    <w:rsid w:val="00E67C76"/>
    <w:rsid w:val="00E67CED"/>
    <w:rsid w:val="00E67D19"/>
    <w:rsid w:val="00E67D55"/>
    <w:rsid w:val="00E67E35"/>
    <w:rsid w:val="00E67FAD"/>
    <w:rsid w:val="00E700A0"/>
    <w:rsid w:val="00E700E7"/>
    <w:rsid w:val="00E701CA"/>
    <w:rsid w:val="00E70324"/>
    <w:rsid w:val="00E703A0"/>
    <w:rsid w:val="00E7059B"/>
    <w:rsid w:val="00E70681"/>
    <w:rsid w:val="00E706E4"/>
    <w:rsid w:val="00E7085E"/>
    <w:rsid w:val="00E70D91"/>
    <w:rsid w:val="00E70F1F"/>
    <w:rsid w:val="00E71098"/>
    <w:rsid w:val="00E711EA"/>
    <w:rsid w:val="00E714EF"/>
    <w:rsid w:val="00E715C4"/>
    <w:rsid w:val="00E71A0F"/>
    <w:rsid w:val="00E71D4E"/>
    <w:rsid w:val="00E71F1E"/>
    <w:rsid w:val="00E72014"/>
    <w:rsid w:val="00E72229"/>
    <w:rsid w:val="00E72272"/>
    <w:rsid w:val="00E72337"/>
    <w:rsid w:val="00E7236B"/>
    <w:rsid w:val="00E72370"/>
    <w:rsid w:val="00E723B2"/>
    <w:rsid w:val="00E7248A"/>
    <w:rsid w:val="00E725A2"/>
    <w:rsid w:val="00E727B4"/>
    <w:rsid w:val="00E728C6"/>
    <w:rsid w:val="00E72A6E"/>
    <w:rsid w:val="00E72ACA"/>
    <w:rsid w:val="00E72AEF"/>
    <w:rsid w:val="00E72C5F"/>
    <w:rsid w:val="00E72CE6"/>
    <w:rsid w:val="00E72CF1"/>
    <w:rsid w:val="00E72F14"/>
    <w:rsid w:val="00E72FA3"/>
    <w:rsid w:val="00E72FE9"/>
    <w:rsid w:val="00E72FFF"/>
    <w:rsid w:val="00E73089"/>
    <w:rsid w:val="00E738E3"/>
    <w:rsid w:val="00E73990"/>
    <w:rsid w:val="00E73B5F"/>
    <w:rsid w:val="00E73DC0"/>
    <w:rsid w:val="00E73DC4"/>
    <w:rsid w:val="00E73E95"/>
    <w:rsid w:val="00E73F1C"/>
    <w:rsid w:val="00E73FEA"/>
    <w:rsid w:val="00E740F7"/>
    <w:rsid w:val="00E74186"/>
    <w:rsid w:val="00E7462B"/>
    <w:rsid w:val="00E746C6"/>
    <w:rsid w:val="00E74844"/>
    <w:rsid w:val="00E74958"/>
    <w:rsid w:val="00E74B5D"/>
    <w:rsid w:val="00E74D3E"/>
    <w:rsid w:val="00E74D88"/>
    <w:rsid w:val="00E74FB3"/>
    <w:rsid w:val="00E750E0"/>
    <w:rsid w:val="00E7539D"/>
    <w:rsid w:val="00E753C3"/>
    <w:rsid w:val="00E75436"/>
    <w:rsid w:val="00E75724"/>
    <w:rsid w:val="00E758DD"/>
    <w:rsid w:val="00E758F4"/>
    <w:rsid w:val="00E75A85"/>
    <w:rsid w:val="00E76147"/>
    <w:rsid w:val="00E761BD"/>
    <w:rsid w:val="00E76203"/>
    <w:rsid w:val="00E76207"/>
    <w:rsid w:val="00E76518"/>
    <w:rsid w:val="00E76627"/>
    <w:rsid w:val="00E76937"/>
    <w:rsid w:val="00E76942"/>
    <w:rsid w:val="00E76A07"/>
    <w:rsid w:val="00E76A75"/>
    <w:rsid w:val="00E76A95"/>
    <w:rsid w:val="00E76B56"/>
    <w:rsid w:val="00E76E97"/>
    <w:rsid w:val="00E771E2"/>
    <w:rsid w:val="00E77237"/>
    <w:rsid w:val="00E77508"/>
    <w:rsid w:val="00E7750B"/>
    <w:rsid w:val="00E7761E"/>
    <w:rsid w:val="00E778BB"/>
    <w:rsid w:val="00E77A83"/>
    <w:rsid w:val="00E77AFE"/>
    <w:rsid w:val="00E77B28"/>
    <w:rsid w:val="00E77DAE"/>
    <w:rsid w:val="00E77DB7"/>
    <w:rsid w:val="00E77DE7"/>
    <w:rsid w:val="00E77EBB"/>
    <w:rsid w:val="00E77F64"/>
    <w:rsid w:val="00E77F91"/>
    <w:rsid w:val="00E77FFE"/>
    <w:rsid w:val="00E800D4"/>
    <w:rsid w:val="00E801E4"/>
    <w:rsid w:val="00E801ED"/>
    <w:rsid w:val="00E80252"/>
    <w:rsid w:val="00E8034E"/>
    <w:rsid w:val="00E803E7"/>
    <w:rsid w:val="00E80570"/>
    <w:rsid w:val="00E8057E"/>
    <w:rsid w:val="00E805B4"/>
    <w:rsid w:val="00E805F9"/>
    <w:rsid w:val="00E80AB5"/>
    <w:rsid w:val="00E80B0E"/>
    <w:rsid w:val="00E80FEA"/>
    <w:rsid w:val="00E81128"/>
    <w:rsid w:val="00E8129F"/>
    <w:rsid w:val="00E8137D"/>
    <w:rsid w:val="00E814FD"/>
    <w:rsid w:val="00E8156C"/>
    <w:rsid w:val="00E81645"/>
    <w:rsid w:val="00E81768"/>
    <w:rsid w:val="00E819B1"/>
    <w:rsid w:val="00E81C9D"/>
    <w:rsid w:val="00E81FAC"/>
    <w:rsid w:val="00E8201D"/>
    <w:rsid w:val="00E8201E"/>
    <w:rsid w:val="00E82163"/>
    <w:rsid w:val="00E825DE"/>
    <w:rsid w:val="00E826FA"/>
    <w:rsid w:val="00E826FD"/>
    <w:rsid w:val="00E828FC"/>
    <w:rsid w:val="00E82C47"/>
    <w:rsid w:val="00E82DA2"/>
    <w:rsid w:val="00E82E36"/>
    <w:rsid w:val="00E82EC7"/>
    <w:rsid w:val="00E82F68"/>
    <w:rsid w:val="00E83185"/>
    <w:rsid w:val="00E8345A"/>
    <w:rsid w:val="00E834F7"/>
    <w:rsid w:val="00E8358C"/>
    <w:rsid w:val="00E83604"/>
    <w:rsid w:val="00E83804"/>
    <w:rsid w:val="00E83A83"/>
    <w:rsid w:val="00E83B5E"/>
    <w:rsid w:val="00E83C45"/>
    <w:rsid w:val="00E83E76"/>
    <w:rsid w:val="00E83F92"/>
    <w:rsid w:val="00E84061"/>
    <w:rsid w:val="00E84224"/>
    <w:rsid w:val="00E84262"/>
    <w:rsid w:val="00E842C3"/>
    <w:rsid w:val="00E84414"/>
    <w:rsid w:val="00E84505"/>
    <w:rsid w:val="00E847DF"/>
    <w:rsid w:val="00E849BE"/>
    <w:rsid w:val="00E84A39"/>
    <w:rsid w:val="00E84AC4"/>
    <w:rsid w:val="00E84CE8"/>
    <w:rsid w:val="00E84DBC"/>
    <w:rsid w:val="00E84DC6"/>
    <w:rsid w:val="00E84E03"/>
    <w:rsid w:val="00E84FBC"/>
    <w:rsid w:val="00E85075"/>
    <w:rsid w:val="00E85176"/>
    <w:rsid w:val="00E851C9"/>
    <w:rsid w:val="00E853FB"/>
    <w:rsid w:val="00E85411"/>
    <w:rsid w:val="00E85454"/>
    <w:rsid w:val="00E854EC"/>
    <w:rsid w:val="00E8558A"/>
    <w:rsid w:val="00E855FD"/>
    <w:rsid w:val="00E85770"/>
    <w:rsid w:val="00E85774"/>
    <w:rsid w:val="00E857E4"/>
    <w:rsid w:val="00E8598C"/>
    <w:rsid w:val="00E85A29"/>
    <w:rsid w:val="00E85A59"/>
    <w:rsid w:val="00E85AAF"/>
    <w:rsid w:val="00E85B64"/>
    <w:rsid w:val="00E85BBB"/>
    <w:rsid w:val="00E85C47"/>
    <w:rsid w:val="00E8602E"/>
    <w:rsid w:val="00E8607E"/>
    <w:rsid w:val="00E86248"/>
    <w:rsid w:val="00E8625F"/>
    <w:rsid w:val="00E86401"/>
    <w:rsid w:val="00E86434"/>
    <w:rsid w:val="00E86564"/>
    <w:rsid w:val="00E86689"/>
    <w:rsid w:val="00E86979"/>
    <w:rsid w:val="00E86AF9"/>
    <w:rsid w:val="00E86B02"/>
    <w:rsid w:val="00E86D31"/>
    <w:rsid w:val="00E86DBF"/>
    <w:rsid w:val="00E86EF4"/>
    <w:rsid w:val="00E87027"/>
    <w:rsid w:val="00E87477"/>
    <w:rsid w:val="00E87674"/>
    <w:rsid w:val="00E87708"/>
    <w:rsid w:val="00E8777C"/>
    <w:rsid w:val="00E87A6B"/>
    <w:rsid w:val="00E87AC4"/>
    <w:rsid w:val="00E87AE4"/>
    <w:rsid w:val="00E87B0E"/>
    <w:rsid w:val="00E87B50"/>
    <w:rsid w:val="00E87B6E"/>
    <w:rsid w:val="00E87C0D"/>
    <w:rsid w:val="00E87C19"/>
    <w:rsid w:val="00E87C1C"/>
    <w:rsid w:val="00E87DCF"/>
    <w:rsid w:val="00E87EB5"/>
    <w:rsid w:val="00E889F2"/>
    <w:rsid w:val="00E90151"/>
    <w:rsid w:val="00E9016A"/>
    <w:rsid w:val="00E90241"/>
    <w:rsid w:val="00E9041F"/>
    <w:rsid w:val="00E9043D"/>
    <w:rsid w:val="00E9072A"/>
    <w:rsid w:val="00E90B16"/>
    <w:rsid w:val="00E90CBF"/>
    <w:rsid w:val="00E90F98"/>
    <w:rsid w:val="00E90FC7"/>
    <w:rsid w:val="00E910DC"/>
    <w:rsid w:val="00E91207"/>
    <w:rsid w:val="00E913F7"/>
    <w:rsid w:val="00E9159D"/>
    <w:rsid w:val="00E915EB"/>
    <w:rsid w:val="00E915EC"/>
    <w:rsid w:val="00E916B0"/>
    <w:rsid w:val="00E9190C"/>
    <w:rsid w:val="00E91AA7"/>
    <w:rsid w:val="00E91BEF"/>
    <w:rsid w:val="00E91CB6"/>
    <w:rsid w:val="00E91E9E"/>
    <w:rsid w:val="00E91EDB"/>
    <w:rsid w:val="00E922AF"/>
    <w:rsid w:val="00E922B3"/>
    <w:rsid w:val="00E92374"/>
    <w:rsid w:val="00E9261C"/>
    <w:rsid w:val="00E92984"/>
    <w:rsid w:val="00E9299B"/>
    <w:rsid w:val="00E92BC9"/>
    <w:rsid w:val="00E92D7A"/>
    <w:rsid w:val="00E92FE8"/>
    <w:rsid w:val="00E92FF2"/>
    <w:rsid w:val="00E930FA"/>
    <w:rsid w:val="00E9324C"/>
    <w:rsid w:val="00E93537"/>
    <w:rsid w:val="00E93D15"/>
    <w:rsid w:val="00E94189"/>
    <w:rsid w:val="00E94210"/>
    <w:rsid w:val="00E9434B"/>
    <w:rsid w:val="00E944BD"/>
    <w:rsid w:val="00E94576"/>
    <w:rsid w:val="00E9458C"/>
    <w:rsid w:val="00E94969"/>
    <w:rsid w:val="00E94B09"/>
    <w:rsid w:val="00E94BA0"/>
    <w:rsid w:val="00E94C47"/>
    <w:rsid w:val="00E94DE6"/>
    <w:rsid w:val="00E94EA4"/>
    <w:rsid w:val="00E94FB7"/>
    <w:rsid w:val="00E95086"/>
    <w:rsid w:val="00E954D5"/>
    <w:rsid w:val="00E9557B"/>
    <w:rsid w:val="00E955FB"/>
    <w:rsid w:val="00E95695"/>
    <w:rsid w:val="00E9576C"/>
    <w:rsid w:val="00E958A9"/>
    <w:rsid w:val="00E95DA5"/>
    <w:rsid w:val="00E95E94"/>
    <w:rsid w:val="00E960D2"/>
    <w:rsid w:val="00E96100"/>
    <w:rsid w:val="00E96177"/>
    <w:rsid w:val="00E961E4"/>
    <w:rsid w:val="00E96207"/>
    <w:rsid w:val="00E9629A"/>
    <w:rsid w:val="00E96321"/>
    <w:rsid w:val="00E96325"/>
    <w:rsid w:val="00E96388"/>
    <w:rsid w:val="00E963C1"/>
    <w:rsid w:val="00E96468"/>
    <w:rsid w:val="00E964C4"/>
    <w:rsid w:val="00E966BB"/>
    <w:rsid w:val="00E9672F"/>
    <w:rsid w:val="00E9691B"/>
    <w:rsid w:val="00E96B0D"/>
    <w:rsid w:val="00E96B29"/>
    <w:rsid w:val="00E96C6D"/>
    <w:rsid w:val="00E96DE2"/>
    <w:rsid w:val="00E96EED"/>
    <w:rsid w:val="00E9714B"/>
    <w:rsid w:val="00E972DE"/>
    <w:rsid w:val="00E973EB"/>
    <w:rsid w:val="00E977A7"/>
    <w:rsid w:val="00E9791D"/>
    <w:rsid w:val="00E979A2"/>
    <w:rsid w:val="00E979DB"/>
    <w:rsid w:val="00E97A4E"/>
    <w:rsid w:val="00E97B8D"/>
    <w:rsid w:val="00E97E4E"/>
    <w:rsid w:val="00E97ED7"/>
    <w:rsid w:val="00E97F38"/>
    <w:rsid w:val="00EA0187"/>
    <w:rsid w:val="00EA03F8"/>
    <w:rsid w:val="00EA0475"/>
    <w:rsid w:val="00EA048C"/>
    <w:rsid w:val="00EA04D3"/>
    <w:rsid w:val="00EA04F2"/>
    <w:rsid w:val="00EA0538"/>
    <w:rsid w:val="00EA06C9"/>
    <w:rsid w:val="00EA0736"/>
    <w:rsid w:val="00EA07BC"/>
    <w:rsid w:val="00EA082F"/>
    <w:rsid w:val="00EA089A"/>
    <w:rsid w:val="00EA095C"/>
    <w:rsid w:val="00EA0AE5"/>
    <w:rsid w:val="00EA0BB4"/>
    <w:rsid w:val="00EA0DB7"/>
    <w:rsid w:val="00EA1011"/>
    <w:rsid w:val="00EA110A"/>
    <w:rsid w:val="00EA1356"/>
    <w:rsid w:val="00EA1422"/>
    <w:rsid w:val="00EA1728"/>
    <w:rsid w:val="00EA17FA"/>
    <w:rsid w:val="00EA1AA0"/>
    <w:rsid w:val="00EA1AE7"/>
    <w:rsid w:val="00EA1BB1"/>
    <w:rsid w:val="00EA1CAB"/>
    <w:rsid w:val="00EA1D68"/>
    <w:rsid w:val="00EA1DBD"/>
    <w:rsid w:val="00EA1DD7"/>
    <w:rsid w:val="00EA1F0B"/>
    <w:rsid w:val="00EA2037"/>
    <w:rsid w:val="00EA203F"/>
    <w:rsid w:val="00EA228B"/>
    <w:rsid w:val="00EA2349"/>
    <w:rsid w:val="00EA2402"/>
    <w:rsid w:val="00EA2489"/>
    <w:rsid w:val="00EA25E1"/>
    <w:rsid w:val="00EA2662"/>
    <w:rsid w:val="00EA29D1"/>
    <w:rsid w:val="00EA2A95"/>
    <w:rsid w:val="00EA2AA6"/>
    <w:rsid w:val="00EA2F1E"/>
    <w:rsid w:val="00EA3295"/>
    <w:rsid w:val="00EA333D"/>
    <w:rsid w:val="00EA3378"/>
    <w:rsid w:val="00EA34DC"/>
    <w:rsid w:val="00EA3523"/>
    <w:rsid w:val="00EA3853"/>
    <w:rsid w:val="00EA39EC"/>
    <w:rsid w:val="00EA3A30"/>
    <w:rsid w:val="00EA3AA2"/>
    <w:rsid w:val="00EA3C25"/>
    <w:rsid w:val="00EA3C58"/>
    <w:rsid w:val="00EA3C80"/>
    <w:rsid w:val="00EA430F"/>
    <w:rsid w:val="00EA445A"/>
    <w:rsid w:val="00EA4498"/>
    <w:rsid w:val="00EA4547"/>
    <w:rsid w:val="00EA4798"/>
    <w:rsid w:val="00EA487C"/>
    <w:rsid w:val="00EA49E2"/>
    <w:rsid w:val="00EA4B17"/>
    <w:rsid w:val="00EA4BF0"/>
    <w:rsid w:val="00EA4D61"/>
    <w:rsid w:val="00EA4E64"/>
    <w:rsid w:val="00EA4EC7"/>
    <w:rsid w:val="00EA5791"/>
    <w:rsid w:val="00EA5980"/>
    <w:rsid w:val="00EA5985"/>
    <w:rsid w:val="00EA59A1"/>
    <w:rsid w:val="00EA59BA"/>
    <w:rsid w:val="00EA5A8F"/>
    <w:rsid w:val="00EA5AB9"/>
    <w:rsid w:val="00EA5C44"/>
    <w:rsid w:val="00EA5D10"/>
    <w:rsid w:val="00EA5DA6"/>
    <w:rsid w:val="00EA614D"/>
    <w:rsid w:val="00EA6172"/>
    <w:rsid w:val="00EA6487"/>
    <w:rsid w:val="00EA6576"/>
    <w:rsid w:val="00EA6636"/>
    <w:rsid w:val="00EA6690"/>
    <w:rsid w:val="00EA6940"/>
    <w:rsid w:val="00EA6CA3"/>
    <w:rsid w:val="00EA6D2E"/>
    <w:rsid w:val="00EA6D56"/>
    <w:rsid w:val="00EA6F3F"/>
    <w:rsid w:val="00EA71F7"/>
    <w:rsid w:val="00EA750C"/>
    <w:rsid w:val="00EA75B5"/>
    <w:rsid w:val="00EA7864"/>
    <w:rsid w:val="00EA79A6"/>
    <w:rsid w:val="00EA7AEB"/>
    <w:rsid w:val="00EA7BEA"/>
    <w:rsid w:val="00EA7C9C"/>
    <w:rsid w:val="00EA7CEB"/>
    <w:rsid w:val="00EA7DF8"/>
    <w:rsid w:val="00EA7E67"/>
    <w:rsid w:val="00EA7EC5"/>
    <w:rsid w:val="00EAADE8"/>
    <w:rsid w:val="00EB02B8"/>
    <w:rsid w:val="00EB03F5"/>
    <w:rsid w:val="00EB04F5"/>
    <w:rsid w:val="00EB050B"/>
    <w:rsid w:val="00EB0523"/>
    <w:rsid w:val="00EB062B"/>
    <w:rsid w:val="00EB06A1"/>
    <w:rsid w:val="00EB06E8"/>
    <w:rsid w:val="00EB072F"/>
    <w:rsid w:val="00EB0785"/>
    <w:rsid w:val="00EB089D"/>
    <w:rsid w:val="00EB08C3"/>
    <w:rsid w:val="00EB09BF"/>
    <w:rsid w:val="00EB0A67"/>
    <w:rsid w:val="00EB0B3D"/>
    <w:rsid w:val="00EB0DD2"/>
    <w:rsid w:val="00EB0F8C"/>
    <w:rsid w:val="00EB105F"/>
    <w:rsid w:val="00EB10DD"/>
    <w:rsid w:val="00EB10EB"/>
    <w:rsid w:val="00EB1158"/>
    <w:rsid w:val="00EB1377"/>
    <w:rsid w:val="00EB1483"/>
    <w:rsid w:val="00EB1537"/>
    <w:rsid w:val="00EB159B"/>
    <w:rsid w:val="00EB1699"/>
    <w:rsid w:val="00EB182E"/>
    <w:rsid w:val="00EB18CB"/>
    <w:rsid w:val="00EB1A10"/>
    <w:rsid w:val="00EB1BAE"/>
    <w:rsid w:val="00EB1BEA"/>
    <w:rsid w:val="00EB1D8C"/>
    <w:rsid w:val="00EB1F07"/>
    <w:rsid w:val="00EB1FA5"/>
    <w:rsid w:val="00EB1FBA"/>
    <w:rsid w:val="00EB2086"/>
    <w:rsid w:val="00EB233A"/>
    <w:rsid w:val="00EB23AD"/>
    <w:rsid w:val="00EB26B6"/>
    <w:rsid w:val="00EB27EA"/>
    <w:rsid w:val="00EB28B7"/>
    <w:rsid w:val="00EB29C7"/>
    <w:rsid w:val="00EB2C78"/>
    <w:rsid w:val="00EB329B"/>
    <w:rsid w:val="00EB32E7"/>
    <w:rsid w:val="00EB3347"/>
    <w:rsid w:val="00EB3384"/>
    <w:rsid w:val="00EB341A"/>
    <w:rsid w:val="00EB348B"/>
    <w:rsid w:val="00EB36E2"/>
    <w:rsid w:val="00EB3719"/>
    <w:rsid w:val="00EB38E0"/>
    <w:rsid w:val="00EB3960"/>
    <w:rsid w:val="00EB3971"/>
    <w:rsid w:val="00EB3A9C"/>
    <w:rsid w:val="00EB3BFF"/>
    <w:rsid w:val="00EB3C7D"/>
    <w:rsid w:val="00EB3CE8"/>
    <w:rsid w:val="00EB3D79"/>
    <w:rsid w:val="00EB3DDB"/>
    <w:rsid w:val="00EB4134"/>
    <w:rsid w:val="00EB4175"/>
    <w:rsid w:val="00EB425D"/>
    <w:rsid w:val="00EB4276"/>
    <w:rsid w:val="00EB4496"/>
    <w:rsid w:val="00EB45D0"/>
    <w:rsid w:val="00EB4734"/>
    <w:rsid w:val="00EB476A"/>
    <w:rsid w:val="00EB47A4"/>
    <w:rsid w:val="00EB4994"/>
    <w:rsid w:val="00EB4A29"/>
    <w:rsid w:val="00EB4A61"/>
    <w:rsid w:val="00EB4BC5"/>
    <w:rsid w:val="00EB4C70"/>
    <w:rsid w:val="00EB4E8E"/>
    <w:rsid w:val="00EB4EDD"/>
    <w:rsid w:val="00EB4F16"/>
    <w:rsid w:val="00EB5036"/>
    <w:rsid w:val="00EB51EB"/>
    <w:rsid w:val="00EB5226"/>
    <w:rsid w:val="00EB536A"/>
    <w:rsid w:val="00EB53DF"/>
    <w:rsid w:val="00EB5417"/>
    <w:rsid w:val="00EB5641"/>
    <w:rsid w:val="00EB56CD"/>
    <w:rsid w:val="00EB5801"/>
    <w:rsid w:val="00EB588A"/>
    <w:rsid w:val="00EB591F"/>
    <w:rsid w:val="00EB5AAC"/>
    <w:rsid w:val="00EB5CA5"/>
    <w:rsid w:val="00EB5D28"/>
    <w:rsid w:val="00EB5DAD"/>
    <w:rsid w:val="00EB5FE3"/>
    <w:rsid w:val="00EB6255"/>
    <w:rsid w:val="00EB62CE"/>
    <w:rsid w:val="00EB630D"/>
    <w:rsid w:val="00EB69B6"/>
    <w:rsid w:val="00EB6BFB"/>
    <w:rsid w:val="00EB6C81"/>
    <w:rsid w:val="00EB6DD7"/>
    <w:rsid w:val="00EB6E32"/>
    <w:rsid w:val="00EB6E56"/>
    <w:rsid w:val="00EB7066"/>
    <w:rsid w:val="00EB70BF"/>
    <w:rsid w:val="00EB7150"/>
    <w:rsid w:val="00EB733D"/>
    <w:rsid w:val="00EB73F3"/>
    <w:rsid w:val="00EB7436"/>
    <w:rsid w:val="00EB787F"/>
    <w:rsid w:val="00EB7930"/>
    <w:rsid w:val="00EB7A1E"/>
    <w:rsid w:val="00EB7AED"/>
    <w:rsid w:val="00EB7AFB"/>
    <w:rsid w:val="00EB7C8F"/>
    <w:rsid w:val="00EB7E9F"/>
    <w:rsid w:val="00EB7ED9"/>
    <w:rsid w:val="00EB7F16"/>
    <w:rsid w:val="00EB7FBC"/>
    <w:rsid w:val="00EC006F"/>
    <w:rsid w:val="00EC0090"/>
    <w:rsid w:val="00EC0194"/>
    <w:rsid w:val="00EC01DC"/>
    <w:rsid w:val="00EC038A"/>
    <w:rsid w:val="00EC0608"/>
    <w:rsid w:val="00EC09AD"/>
    <w:rsid w:val="00EC0D16"/>
    <w:rsid w:val="00EC0EBC"/>
    <w:rsid w:val="00EC0F5F"/>
    <w:rsid w:val="00EC0F6E"/>
    <w:rsid w:val="00EC0F83"/>
    <w:rsid w:val="00EC1041"/>
    <w:rsid w:val="00EC108F"/>
    <w:rsid w:val="00EC125A"/>
    <w:rsid w:val="00EC12FC"/>
    <w:rsid w:val="00EC18CE"/>
    <w:rsid w:val="00EC1932"/>
    <w:rsid w:val="00EC1ACA"/>
    <w:rsid w:val="00EC1ADC"/>
    <w:rsid w:val="00EC1B82"/>
    <w:rsid w:val="00EC1C95"/>
    <w:rsid w:val="00EC214E"/>
    <w:rsid w:val="00EC22CC"/>
    <w:rsid w:val="00EC23F9"/>
    <w:rsid w:val="00EC25FA"/>
    <w:rsid w:val="00EC2625"/>
    <w:rsid w:val="00EC2802"/>
    <w:rsid w:val="00EC281F"/>
    <w:rsid w:val="00EC2AFD"/>
    <w:rsid w:val="00EC2B6D"/>
    <w:rsid w:val="00EC2B8F"/>
    <w:rsid w:val="00EC2F07"/>
    <w:rsid w:val="00EC32C3"/>
    <w:rsid w:val="00EC3398"/>
    <w:rsid w:val="00EC35BC"/>
    <w:rsid w:val="00EC3636"/>
    <w:rsid w:val="00EC37CF"/>
    <w:rsid w:val="00EC3887"/>
    <w:rsid w:val="00EC394E"/>
    <w:rsid w:val="00EC3B4D"/>
    <w:rsid w:val="00EC3B6E"/>
    <w:rsid w:val="00EC3B9B"/>
    <w:rsid w:val="00EC3BB3"/>
    <w:rsid w:val="00EC3C24"/>
    <w:rsid w:val="00EC3C52"/>
    <w:rsid w:val="00EC3E94"/>
    <w:rsid w:val="00EC3EB2"/>
    <w:rsid w:val="00EC3F7C"/>
    <w:rsid w:val="00EC4144"/>
    <w:rsid w:val="00EC41C3"/>
    <w:rsid w:val="00EC440E"/>
    <w:rsid w:val="00EC4560"/>
    <w:rsid w:val="00EC4562"/>
    <w:rsid w:val="00EC45D2"/>
    <w:rsid w:val="00EC48A2"/>
    <w:rsid w:val="00EC48D9"/>
    <w:rsid w:val="00EC4A24"/>
    <w:rsid w:val="00EC4B81"/>
    <w:rsid w:val="00EC4BAA"/>
    <w:rsid w:val="00EC4C31"/>
    <w:rsid w:val="00EC4EEE"/>
    <w:rsid w:val="00EC4FE4"/>
    <w:rsid w:val="00EC506A"/>
    <w:rsid w:val="00EC5087"/>
    <w:rsid w:val="00EC50EE"/>
    <w:rsid w:val="00EC51CB"/>
    <w:rsid w:val="00EC5287"/>
    <w:rsid w:val="00EC535F"/>
    <w:rsid w:val="00EC54AC"/>
    <w:rsid w:val="00EC54D5"/>
    <w:rsid w:val="00EC5541"/>
    <w:rsid w:val="00EC560F"/>
    <w:rsid w:val="00EC5668"/>
    <w:rsid w:val="00EC56BB"/>
    <w:rsid w:val="00EC56DA"/>
    <w:rsid w:val="00EC5718"/>
    <w:rsid w:val="00EC5737"/>
    <w:rsid w:val="00EC5759"/>
    <w:rsid w:val="00EC5882"/>
    <w:rsid w:val="00EC5899"/>
    <w:rsid w:val="00EC5906"/>
    <w:rsid w:val="00EC59C1"/>
    <w:rsid w:val="00EC5AAC"/>
    <w:rsid w:val="00EC5C01"/>
    <w:rsid w:val="00EC5D18"/>
    <w:rsid w:val="00EC5DCF"/>
    <w:rsid w:val="00EC5F0D"/>
    <w:rsid w:val="00EC5F38"/>
    <w:rsid w:val="00EC6210"/>
    <w:rsid w:val="00EC62C8"/>
    <w:rsid w:val="00EC656F"/>
    <w:rsid w:val="00EC6796"/>
    <w:rsid w:val="00EC682C"/>
    <w:rsid w:val="00EC6B82"/>
    <w:rsid w:val="00EC6D42"/>
    <w:rsid w:val="00EC6E04"/>
    <w:rsid w:val="00EC6F31"/>
    <w:rsid w:val="00EC7050"/>
    <w:rsid w:val="00EC70FD"/>
    <w:rsid w:val="00EC728C"/>
    <w:rsid w:val="00EC755E"/>
    <w:rsid w:val="00EC771F"/>
    <w:rsid w:val="00EC783D"/>
    <w:rsid w:val="00EC791F"/>
    <w:rsid w:val="00EC7A7B"/>
    <w:rsid w:val="00EC7B56"/>
    <w:rsid w:val="00EC7B61"/>
    <w:rsid w:val="00EC7B8F"/>
    <w:rsid w:val="00EC7D68"/>
    <w:rsid w:val="00EC7EFD"/>
    <w:rsid w:val="00ED02B0"/>
    <w:rsid w:val="00ED08FB"/>
    <w:rsid w:val="00ED0924"/>
    <w:rsid w:val="00ED0A7A"/>
    <w:rsid w:val="00ED0BC3"/>
    <w:rsid w:val="00ED0C09"/>
    <w:rsid w:val="00ED0C10"/>
    <w:rsid w:val="00ED0CA0"/>
    <w:rsid w:val="00ED0D6F"/>
    <w:rsid w:val="00ED0DE0"/>
    <w:rsid w:val="00ED0F3E"/>
    <w:rsid w:val="00ED104E"/>
    <w:rsid w:val="00ED105A"/>
    <w:rsid w:val="00ED1103"/>
    <w:rsid w:val="00ED12AC"/>
    <w:rsid w:val="00ED12B7"/>
    <w:rsid w:val="00ED12CB"/>
    <w:rsid w:val="00ED1448"/>
    <w:rsid w:val="00ED144E"/>
    <w:rsid w:val="00ED147A"/>
    <w:rsid w:val="00ED1530"/>
    <w:rsid w:val="00ED159D"/>
    <w:rsid w:val="00ED1781"/>
    <w:rsid w:val="00ED1A72"/>
    <w:rsid w:val="00ED1C50"/>
    <w:rsid w:val="00ED1CAF"/>
    <w:rsid w:val="00ED1E51"/>
    <w:rsid w:val="00ED1EB0"/>
    <w:rsid w:val="00ED1ED7"/>
    <w:rsid w:val="00ED20B6"/>
    <w:rsid w:val="00ED21F1"/>
    <w:rsid w:val="00ED23DB"/>
    <w:rsid w:val="00ED23DF"/>
    <w:rsid w:val="00ED24DA"/>
    <w:rsid w:val="00ED2606"/>
    <w:rsid w:val="00ED2700"/>
    <w:rsid w:val="00ED276C"/>
    <w:rsid w:val="00ED2977"/>
    <w:rsid w:val="00ED2AA7"/>
    <w:rsid w:val="00ED2B56"/>
    <w:rsid w:val="00ED2D0B"/>
    <w:rsid w:val="00ED2D14"/>
    <w:rsid w:val="00ED2DA4"/>
    <w:rsid w:val="00ED2EE6"/>
    <w:rsid w:val="00ED2F59"/>
    <w:rsid w:val="00ED30B6"/>
    <w:rsid w:val="00ED3177"/>
    <w:rsid w:val="00ED32BD"/>
    <w:rsid w:val="00ED339F"/>
    <w:rsid w:val="00ED3592"/>
    <w:rsid w:val="00ED37AC"/>
    <w:rsid w:val="00ED3813"/>
    <w:rsid w:val="00ED3C32"/>
    <w:rsid w:val="00ED40CB"/>
    <w:rsid w:val="00ED420E"/>
    <w:rsid w:val="00ED422E"/>
    <w:rsid w:val="00ED4358"/>
    <w:rsid w:val="00ED43CE"/>
    <w:rsid w:val="00ED45B2"/>
    <w:rsid w:val="00ED45DD"/>
    <w:rsid w:val="00ED45E0"/>
    <w:rsid w:val="00ED4A87"/>
    <w:rsid w:val="00ED4AAE"/>
    <w:rsid w:val="00ED4CCD"/>
    <w:rsid w:val="00ED4D87"/>
    <w:rsid w:val="00ED4F5E"/>
    <w:rsid w:val="00ED512B"/>
    <w:rsid w:val="00ED519F"/>
    <w:rsid w:val="00ED51EB"/>
    <w:rsid w:val="00ED5273"/>
    <w:rsid w:val="00ED53FB"/>
    <w:rsid w:val="00ED5420"/>
    <w:rsid w:val="00ED5887"/>
    <w:rsid w:val="00ED5AAA"/>
    <w:rsid w:val="00ED5F5B"/>
    <w:rsid w:val="00ED5FEF"/>
    <w:rsid w:val="00ED60F8"/>
    <w:rsid w:val="00ED6294"/>
    <w:rsid w:val="00ED6456"/>
    <w:rsid w:val="00ED6598"/>
    <w:rsid w:val="00ED6731"/>
    <w:rsid w:val="00ED687C"/>
    <w:rsid w:val="00ED693C"/>
    <w:rsid w:val="00ED6B0D"/>
    <w:rsid w:val="00ED6BD3"/>
    <w:rsid w:val="00ED6CEE"/>
    <w:rsid w:val="00ED6E1F"/>
    <w:rsid w:val="00ED6F6E"/>
    <w:rsid w:val="00ED72A2"/>
    <w:rsid w:val="00ED72E7"/>
    <w:rsid w:val="00ED7336"/>
    <w:rsid w:val="00ED73AD"/>
    <w:rsid w:val="00ED74C1"/>
    <w:rsid w:val="00ED779F"/>
    <w:rsid w:val="00ED7AC6"/>
    <w:rsid w:val="00ED7C2A"/>
    <w:rsid w:val="00ED7DB0"/>
    <w:rsid w:val="00ED7DB3"/>
    <w:rsid w:val="00ED7E2A"/>
    <w:rsid w:val="00ED7FBE"/>
    <w:rsid w:val="00ED7FFA"/>
    <w:rsid w:val="00ED8902"/>
    <w:rsid w:val="00EE01D1"/>
    <w:rsid w:val="00EE0492"/>
    <w:rsid w:val="00EE04A8"/>
    <w:rsid w:val="00EE0766"/>
    <w:rsid w:val="00EE08E5"/>
    <w:rsid w:val="00EE0907"/>
    <w:rsid w:val="00EE0B2E"/>
    <w:rsid w:val="00EE0C65"/>
    <w:rsid w:val="00EE0D93"/>
    <w:rsid w:val="00EE0F42"/>
    <w:rsid w:val="00EE0FCD"/>
    <w:rsid w:val="00EE12A0"/>
    <w:rsid w:val="00EE1469"/>
    <w:rsid w:val="00EE14E3"/>
    <w:rsid w:val="00EE15DF"/>
    <w:rsid w:val="00EE15FE"/>
    <w:rsid w:val="00EE1677"/>
    <w:rsid w:val="00EE18A4"/>
    <w:rsid w:val="00EE198F"/>
    <w:rsid w:val="00EE1A2A"/>
    <w:rsid w:val="00EE1AF9"/>
    <w:rsid w:val="00EE1B4E"/>
    <w:rsid w:val="00EE1C71"/>
    <w:rsid w:val="00EE1EE0"/>
    <w:rsid w:val="00EE20D6"/>
    <w:rsid w:val="00EE22C9"/>
    <w:rsid w:val="00EE246C"/>
    <w:rsid w:val="00EE24B2"/>
    <w:rsid w:val="00EE250A"/>
    <w:rsid w:val="00EE2627"/>
    <w:rsid w:val="00EE2908"/>
    <w:rsid w:val="00EE295C"/>
    <w:rsid w:val="00EE2A33"/>
    <w:rsid w:val="00EE2BC3"/>
    <w:rsid w:val="00EE2CA0"/>
    <w:rsid w:val="00EE2DA1"/>
    <w:rsid w:val="00EE2E00"/>
    <w:rsid w:val="00EE2FCB"/>
    <w:rsid w:val="00EE3715"/>
    <w:rsid w:val="00EE3AE8"/>
    <w:rsid w:val="00EE3BC0"/>
    <w:rsid w:val="00EE3BF2"/>
    <w:rsid w:val="00EE3CE3"/>
    <w:rsid w:val="00EE3E5C"/>
    <w:rsid w:val="00EE4069"/>
    <w:rsid w:val="00EE412E"/>
    <w:rsid w:val="00EE4178"/>
    <w:rsid w:val="00EE41B1"/>
    <w:rsid w:val="00EE449E"/>
    <w:rsid w:val="00EE4527"/>
    <w:rsid w:val="00EE4621"/>
    <w:rsid w:val="00EE4861"/>
    <w:rsid w:val="00EE48A4"/>
    <w:rsid w:val="00EE48FE"/>
    <w:rsid w:val="00EE496F"/>
    <w:rsid w:val="00EE4A15"/>
    <w:rsid w:val="00EE4A8C"/>
    <w:rsid w:val="00EE4ABF"/>
    <w:rsid w:val="00EE4B36"/>
    <w:rsid w:val="00EE4C3E"/>
    <w:rsid w:val="00EE4D19"/>
    <w:rsid w:val="00EE4ECD"/>
    <w:rsid w:val="00EE4F54"/>
    <w:rsid w:val="00EE5002"/>
    <w:rsid w:val="00EE509B"/>
    <w:rsid w:val="00EE5273"/>
    <w:rsid w:val="00EE5448"/>
    <w:rsid w:val="00EE550E"/>
    <w:rsid w:val="00EE55DF"/>
    <w:rsid w:val="00EE55F6"/>
    <w:rsid w:val="00EE5661"/>
    <w:rsid w:val="00EE576C"/>
    <w:rsid w:val="00EE5793"/>
    <w:rsid w:val="00EE58F6"/>
    <w:rsid w:val="00EE5959"/>
    <w:rsid w:val="00EE59B2"/>
    <w:rsid w:val="00EE5ACF"/>
    <w:rsid w:val="00EE5AE2"/>
    <w:rsid w:val="00EE5CAD"/>
    <w:rsid w:val="00EE5E6C"/>
    <w:rsid w:val="00EE5F9B"/>
    <w:rsid w:val="00EE6175"/>
    <w:rsid w:val="00EE61FA"/>
    <w:rsid w:val="00EE63F1"/>
    <w:rsid w:val="00EE642E"/>
    <w:rsid w:val="00EE6465"/>
    <w:rsid w:val="00EE6487"/>
    <w:rsid w:val="00EE6783"/>
    <w:rsid w:val="00EE6881"/>
    <w:rsid w:val="00EE6986"/>
    <w:rsid w:val="00EE6A40"/>
    <w:rsid w:val="00EE6A8E"/>
    <w:rsid w:val="00EE6BF1"/>
    <w:rsid w:val="00EE6C4F"/>
    <w:rsid w:val="00EE6D6C"/>
    <w:rsid w:val="00EE6F27"/>
    <w:rsid w:val="00EE7484"/>
    <w:rsid w:val="00EE797C"/>
    <w:rsid w:val="00EE7A0B"/>
    <w:rsid w:val="00EE7B99"/>
    <w:rsid w:val="00EE7BDE"/>
    <w:rsid w:val="00EE7E2D"/>
    <w:rsid w:val="00EE7F20"/>
    <w:rsid w:val="00EEDFCD"/>
    <w:rsid w:val="00EF031A"/>
    <w:rsid w:val="00EF0369"/>
    <w:rsid w:val="00EF074C"/>
    <w:rsid w:val="00EF09C3"/>
    <w:rsid w:val="00EF09D8"/>
    <w:rsid w:val="00EF0AB6"/>
    <w:rsid w:val="00EF1116"/>
    <w:rsid w:val="00EF1215"/>
    <w:rsid w:val="00EF1548"/>
    <w:rsid w:val="00EF1583"/>
    <w:rsid w:val="00EF166E"/>
    <w:rsid w:val="00EF17B4"/>
    <w:rsid w:val="00EF17CE"/>
    <w:rsid w:val="00EF18A6"/>
    <w:rsid w:val="00EF192D"/>
    <w:rsid w:val="00EF1A7A"/>
    <w:rsid w:val="00EF1B3D"/>
    <w:rsid w:val="00EF1C0E"/>
    <w:rsid w:val="00EF1C15"/>
    <w:rsid w:val="00EF1F2A"/>
    <w:rsid w:val="00EF1FEF"/>
    <w:rsid w:val="00EF2048"/>
    <w:rsid w:val="00EF21CB"/>
    <w:rsid w:val="00EF2498"/>
    <w:rsid w:val="00EF24E9"/>
    <w:rsid w:val="00EF25C3"/>
    <w:rsid w:val="00EF260B"/>
    <w:rsid w:val="00EF2788"/>
    <w:rsid w:val="00EF2BCD"/>
    <w:rsid w:val="00EF2EF0"/>
    <w:rsid w:val="00EF3339"/>
    <w:rsid w:val="00EF3379"/>
    <w:rsid w:val="00EF3460"/>
    <w:rsid w:val="00EF366D"/>
    <w:rsid w:val="00EF3707"/>
    <w:rsid w:val="00EF3970"/>
    <w:rsid w:val="00EF39BC"/>
    <w:rsid w:val="00EF3B3C"/>
    <w:rsid w:val="00EF3B58"/>
    <w:rsid w:val="00EF3B83"/>
    <w:rsid w:val="00EF3BD0"/>
    <w:rsid w:val="00EF3DA5"/>
    <w:rsid w:val="00EF40C9"/>
    <w:rsid w:val="00EF4295"/>
    <w:rsid w:val="00EF43C8"/>
    <w:rsid w:val="00EF454B"/>
    <w:rsid w:val="00EF456B"/>
    <w:rsid w:val="00EF48E2"/>
    <w:rsid w:val="00EF4AC2"/>
    <w:rsid w:val="00EF4CC9"/>
    <w:rsid w:val="00EF4CF3"/>
    <w:rsid w:val="00EF4DCE"/>
    <w:rsid w:val="00EF4E01"/>
    <w:rsid w:val="00EF504F"/>
    <w:rsid w:val="00EF5131"/>
    <w:rsid w:val="00EF521F"/>
    <w:rsid w:val="00EF5326"/>
    <w:rsid w:val="00EF549C"/>
    <w:rsid w:val="00EF5545"/>
    <w:rsid w:val="00EF597A"/>
    <w:rsid w:val="00EF5AA7"/>
    <w:rsid w:val="00EF5BFB"/>
    <w:rsid w:val="00EF5C0A"/>
    <w:rsid w:val="00EF5D76"/>
    <w:rsid w:val="00EF5DD8"/>
    <w:rsid w:val="00EF5E2A"/>
    <w:rsid w:val="00EF610A"/>
    <w:rsid w:val="00EF629D"/>
    <w:rsid w:val="00EF653B"/>
    <w:rsid w:val="00EF677C"/>
    <w:rsid w:val="00EF6872"/>
    <w:rsid w:val="00EF68E9"/>
    <w:rsid w:val="00EF697B"/>
    <w:rsid w:val="00EF6A49"/>
    <w:rsid w:val="00EF6A50"/>
    <w:rsid w:val="00EF6B08"/>
    <w:rsid w:val="00EF6B72"/>
    <w:rsid w:val="00EF6EB0"/>
    <w:rsid w:val="00EF6ECE"/>
    <w:rsid w:val="00EF716D"/>
    <w:rsid w:val="00EF719F"/>
    <w:rsid w:val="00EF736D"/>
    <w:rsid w:val="00EF7666"/>
    <w:rsid w:val="00EF7677"/>
    <w:rsid w:val="00EF7761"/>
    <w:rsid w:val="00EF794C"/>
    <w:rsid w:val="00EF79B5"/>
    <w:rsid w:val="00EF79D0"/>
    <w:rsid w:val="00EF7A1F"/>
    <w:rsid w:val="00EF7ABB"/>
    <w:rsid w:val="00EF7EE2"/>
    <w:rsid w:val="00EF7F19"/>
    <w:rsid w:val="00EF7FC9"/>
    <w:rsid w:val="00F002E9"/>
    <w:rsid w:val="00F0053A"/>
    <w:rsid w:val="00F00833"/>
    <w:rsid w:val="00F0086F"/>
    <w:rsid w:val="00F00904"/>
    <w:rsid w:val="00F00DE3"/>
    <w:rsid w:val="00F00F2E"/>
    <w:rsid w:val="00F00F8A"/>
    <w:rsid w:val="00F00FE9"/>
    <w:rsid w:val="00F0117F"/>
    <w:rsid w:val="00F01508"/>
    <w:rsid w:val="00F0162A"/>
    <w:rsid w:val="00F01800"/>
    <w:rsid w:val="00F01877"/>
    <w:rsid w:val="00F018EE"/>
    <w:rsid w:val="00F019DA"/>
    <w:rsid w:val="00F01A03"/>
    <w:rsid w:val="00F01B50"/>
    <w:rsid w:val="00F01B77"/>
    <w:rsid w:val="00F01C15"/>
    <w:rsid w:val="00F01CC5"/>
    <w:rsid w:val="00F01CCB"/>
    <w:rsid w:val="00F021F5"/>
    <w:rsid w:val="00F023CC"/>
    <w:rsid w:val="00F023D3"/>
    <w:rsid w:val="00F02463"/>
    <w:rsid w:val="00F02498"/>
    <w:rsid w:val="00F0252A"/>
    <w:rsid w:val="00F02890"/>
    <w:rsid w:val="00F02BB5"/>
    <w:rsid w:val="00F03002"/>
    <w:rsid w:val="00F0300A"/>
    <w:rsid w:val="00F032A3"/>
    <w:rsid w:val="00F0332F"/>
    <w:rsid w:val="00F03429"/>
    <w:rsid w:val="00F0345A"/>
    <w:rsid w:val="00F0345C"/>
    <w:rsid w:val="00F034D1"/>
    <w:rsid w:val="00F03589"/>
    <w:rsid w:val="00F03725"/>
    <w:rsid w:val="00F03751"/>
    <w:rsid w:val="00F03781"/>
    <w:rsid w:val="00F03989"/>
    <w:rsid w:val="00F03BA0"/>
    <w:rsid w:val="00F03BF3"/>
    <w:rsid w:val="00F03C8D"/>
    <w:rsid w:val="00F03C93"/>
    <w:rsid w:val="00F03C94"/>
    <w:rsid w:val="00F03DAC"/>
    <w:rsid w:val="00F03ED8"/>
    <w:rsid w:val="00F03EDE"/>
    <w:rsid w:val="00F040D4"/>
    <w:rsid w:val="00F04249"/>
    <w:rsid w:val="00F042B2"/>
    <w:rsid w:val="00F043B9"/>
    <w:rsid w:val="00F043C8"/>
    <w:rsid w:val="00F043F6"/>
    <w:rsid w:val="00F04506"/>
    <w:rsid w:val="00F045B0"/>
    <w:rsid w:val="00F046CA"/>
    <w:rsid w:val="00F046D0"/>
    <w:rsid w:val="00F04740"/>
    <w:rsid w:val="00F04748"/>
    <w:rsid w:val="00F048B3"/>
    <w:rsid w:val="00F04942"/>
    <w:rsid w:val="00F04A3B"/>
    <w:rsid w:val="00F04CE4"/>
    <w:rsid w:val="00F04EA4"/>
    <w:rsid w:val="00F04F91"/>
    <w:rsid w:val="00F050DD"/>
    <w:rsid w:val="00F0511C"/>
    <w:rsid w:val="00F051EB"/>
    <w:rsid w:val="00F0527F"/>
    <w:rsid w:val="00F053A5"/>
    <w:rsid w:val="00F05667"/>
    <w:rsid w:val="00F0583D"/>
    <w:rsid w:val="00F05D81"/>
    <w:rsid w:val="00F05DE6"/>
    <w:rsid w:val="00F05ED4"/>
    <w:rsid w:val="00F05F24"/>
    <w:rsid w:val="00F05FA8"/>
    <w:rsid w:val="00F0607A"/>
    <w:rsid w:val="00F061B9"/>
    <w:rsid w:val="00F06252"/>
    <w:rsid w:val="00F06704"/>
    <w:rsid w:val="00F06767"/>
    <w:rsid w:val="00F06C00"/>
    <w:rsid w:val="00F06C0E"/>
    <w:rsid w:val="00F06C20"/>
    <w:rsid w:val="00F06DB2"/>
    <w:rsid w:val="00F06E14"/>
    <w:rsid w:val="00F06F69"/>
    <w:rsid w:val="00F06FC6"/>
    <w:rsid w:val="00F06FDB"/>
    <w:rsid w:val="00F06FEA"/>
    <w:rsid w:val="00F07109"/>
    <w:rsid w:val="00F07114"/>
    <w:rsid w:val="00F0732D"/>
    <w:rsid w:val="00F073C1"/>
    <w:rsid w:val="00F073C7"/>
    <w:rsid w:val="00F07573"/>
    <w:rsid w:val="00F07637"/>
    <w:rsid w:val="00F076C7"/>
    <w:rsid w:val="00F07902"/>
    <w:rsid w:val="00F07B40"/>
    <w:rsid w:val="00F07CA5"/>
    <w:rsid w:val="00F07DB5"/>
    <w:rsid w:val="00F07DB7"/>
    <w:rsid w:val="00F07EAF"/>
    <w:rsid w:val="00F07FD5"/>
    <w:rsid w:val="00F10093"/>
    <w:rsid w:val="00F100BE"/>
    <w:rsid w:val="00F10151"/>
    <w:rsid w:val="00F102D8"/>
    <w:rsid w:val="00F10310"/>
    <w:rsid w:val="00F10374"/>
    <w:rsid w:val="00F10415"/>
    <w:rsid w:val="00F1080E"/>
    <w:rsid w:val="00F1091C"/>
    <w:rsid w:val="00F10973"/>
    <w:rsid w:val="00F10B00"/>
    <w:rsid w:val="00F10B5B"/>
    <w:rsid w:val="00F10C60"/>
    <w:rsid w:val="00F10DB6"/>
    <w:rsid w:val="00F10EA3"/>
    <w:rsid w:val="00F10F48"/>
    <w:rsid w:val="00F11041"/>
    <w:rsid w:val="00F11126"/>
    <w:rsid w:val="00F112DF"/>
    <w:rsid w:val="00F112E5"/>
    <w:rsid w:val="00F11326"/>
    <w:rsid w:val="00F11519"/>
    <w:rsid w:val="00F11627"/>
    <w:rsid w:val="00F11663"/>
    <w:rsid w:val="00F11739"/>
    <w:rsid w:val="00F118E0"/>
    <w:rsid w:val="00F118F9"/>
    <w:rsid w:val="00F118FB"/>
    <w:rsid w:val="00F118FC"/>
    <w:rsid w:val="00F119A5"/>
    <w:rsid w:val="00F119B9"/>
    <w:rsid w:val="00F11AAD"/>
    <w:rsid w:val="00F11B66"/>
    <w:rsid w:val="00F11BF5"/>
    <w:rsid w:val="00F11F19"/>
    <w:rsid w:val="00F11F6D"/>
    <w:rsid w:val="00F11F9A"/>
    <w:rsid w:val="00F12051"/>
    <w:rsid w:val="00F120E1"/>
    <w:rsid w:val="00F12108"/>
    <w:rsid w:val="00F1217B"/>
    <w:rsid w:val="00F121A6"/>
    <w:rsid w:val="00F122FB"/>
    <w:rsid w:val="00F123F2"/>
    <w:rsid w:val="00F126FE"/>
    <w:rsid w:val="00F1284D"/>
    <w:rsid w:val="00F12999"/>
    <w:rsid w:val="00F12B04"/>
    <w:rsid w:val="00F12BDB"/>
    <w:rsid w:val="00F12C8E"/>
    <w:rsid w:val="00F1316B"/>
    <w:rsid w:val="00F1323A"/>
    <w:rsid w:val="00F134D2"/>
    <w:rsid w:val="00F1363E"/>
    <w:rsid w:val="00F13661"/>
    <w:rsid w:val="00F1389F"/>
    <w:rsid w:val="00F13A35"/>
    <w:rsid w:val="00F13B33"/>
    <w:rsid w:val="00F13B6F"/>
    <w:rsid w:val="00F13FB2"/>
    <w:rsid w:val="00F1400A"/>
    <w:rsid w:val="00F1400E"/>
    <w:rsid w:val="00F14226"/>
    <w:rsid w:val="00F14232"/>
    <w:rsid w:val="00F142D4"/>
    <w:rsid w:val="00F143E9"/>
    <w:rsid w:val="00F1443D"/>
    <w:rsid w:val="00F144F1"/>
    <w:rsid w:val="00F14906"/>
    <w:rsid w:val="00F14AB7"/>
    <w:rsid w:val="00F14D99"/>
    <w:rsid w:val="00F14DAC"/>
    <w:rsid w:val="00F14E38"/>
    <w:rsid w:val="00F151E7"/>
    <w:rsid w:val="00F153A3"/>
    <w:rsid w:val="00F1570B"/>
    <w:rsid w:val="00F158A1"/>
    <w:rsid w:val="00F159C2"/>
    <w:rsid w:val="00F15ACE"/>
    <w:rsid w:val="00F15B01"/>
    <w:rsid w:val="00F15CA7"/>
    <w:rsid w:val="00F15D8D"/>
    <w:rsid w:val="00F15DFF"/>
    <w:rsid w:val="00F15E76"/>
    <w:rsid w:val="00F163F8"/>
    <w:rsid w:val="00F16579"/>
    <w:rsid w:val="00F1657A"/>
    <w:rsid w:val="00F1658E"/>
    <w:rsid w:val="00F1663A"/>
    <w:rsid w:val="00F16781"/>
    <w:rsid w:val="00F16981"/>
    <w:rsid w:val="00F16998"/>
    <w:rsid w:val="00F16B59"/>
    <w:rsid w:val="00F16B9F"/>
    <w:rsid w:val="00F16E5A"/>
    <w:rsid w:val="00F16ED6"/>
    <w:rsid w:val="00F16F3E"/>
    <w:rsid w:val="00F170A7"/>
    <w:rsid w:val="00F1734F"/>
    <w:rsid w:val="00F17425"/>
    <w:rsid w:val="00F17491"/>
    <w:rsid w:val="00F178BE"/>
    <w:rsid w:val="00F178FE"/>
    <w:rsid w:val="00F17ABB"/>
    <w:rsid w:val="00F17BD9"/>
    <w:rsid w:val="00F17C9F"/>
    <w:rsid w:val="00F17E79"/>
    <w:rsid w:val="00F17FCF"/>
    <w:rsid w:val="00F17FF4"/>
    <w:rsid w:val="00F2030C"/>
    <w:rsid w:val="00F203B2"/>
    <w:rsid w:val="00F20487"/>
    <w:rsid w:val="00F2064D"/>
    <w:rsid w:val="00F20876"/>
    <w:rsid w:val="00F20935"/>
    <w:rsid w:val="00F20968"/>
    <w:rsid w:val="00F20A6E"/>
    <w:rsid w:val="00F20B30"/>
    <w:rsid w:val="00F20D55"/>
    <w:rsid w:val="00F20D96"/>
    <w:rsid w:val="00F20F73"/>
    <w:rsid w:val="00F21227"/>
    <w:rsid w:val="00F212D4"/>
    <w:rsid w:val="00F21470"/>
    <w:rsid w:val="00F215B9"/>
    <w:rsid w:val="00F21711"/>
    <w:rsid w:val="00F21B07"/>
    <w:rsid w:val="00F21BFA"/>
    <w:rsid w:val="00F21CB8"/>
    <w:rsid w:val="00F21D93"/>
    <w:rsid w:val="00F21EAB"/>
    <w:rsid w:val="00F21F85"/>
    <w:rsid w:val="00F21FC2"/>
    <w:rsid w:val="00F21FFF"/>
    <w:rsid w:val="00F22272"/>
    <w:rsid w:val="00F223C7"/>
    <w:rsid w:val="00F2254F"/>
    <w:rsid w:val="00F226F1"/>
    <w:rsid w:val="00F22805"/>
    <w:rsid w:val="00F229CC"/>
    <w:rsid w:val="00F22D71"/>
    <w:rsid w:val="00F22DA4"/>
    <w:rsid w:val="00F22F6A"/>
    <w:rsid w:val="00F2310E"/>
    <w:rsid w:val="00F23196"/>
    <w:rsid w:val="00F2332B"/>
    <w:rsid w:val="00F234AE"/>
    <w:rsid w:val="00F234D0"/>
    <w:rsid w:val="00F2351F"/>
    <w:rsid w:val="00F235F6"/>
    <w:rsid w:val="00F236FC"/>
    <w:rsid w:val="00F23700"/>
    <w:rsid w:val="00F237C3"/>
    <w:rsid w:val="00F23AAD"/>
    <w:rsid w:val="00F23B5B"/>
    <w:rsid w:val="00F23B62"/>
    <w:rsid w:val="00F240DB"/>
    <w:rsid w:val="00F2424E"/>
    <w:rsid w:val="00F24354"/>
    <w:rsid w:val="00F243BB"/>
    <w:rsid w:val="00F24432"/>
    <w:rsid w:val="00F245E2"/>
    <w:rsid w:val="00F24624"/>
    <w:rsid w:val="00F2475C"/>
    <w:rsid w:val="00F247A0"/>
    <w:rsid w:val="00F24AEE"/>
    <w:rsid w:val="00F24B3E"/>
    <w:rsid w:val="00F24D87"/>
    <w:rsid w:val="00F24F3C"/>
    <w:rsid w:val="00F24FEC"/>
    <w:rsid w:val="00F2554D"/>
    <w:rsid w:val="00F255F0"/>
    <w:rsid w:val="00F256B3"/>
    <w:rsid w:val="00F256C7"/>
    <w:rsid w:val="00F25794"/>
    <w:rsid w:val="00F258AA"/>
    <w:rsid w:val="00F25AFA"/>
    <w:rsid w:val="00F25B71"/>
    <w:rsid w:val="00F25CAF"/>
    <w:rsid w:val="00F25ECE"/>
    <w:rsid w:val="00F25EE4"/>
    <w:rsid w:val="00F25F0E"/>
    <w:rsid w:val="00F25F35"/>
    <w:rsid w:val="00F26554"/>
    <w:rsid w:val="00F26669"/>
    <w:rsid w:val="00F267F8"/>
    <w:rsid w:val="00F26809"/>
    <w:rsid w:val="00F2684B"/>
    <w:rsid w:val="00F26930"/>
    <w:rsid w:val="00F269DC"/>
    <w:rsid w:val="00F26A12"/>
    <w:rsid w:val="00F26C5D"/>
    <w:rsid w:val="00F26CC8"/>
    <w:rsid w:val="00F26D71"/>
    <w:rsid w:val="00F26E49"/>
    <w:rsid w:val="00F27300"/>
    <w:rsid w:val="00F27512"/>
    <w:rsid w:val="00F275A6"/>
    <w:rsid w:val="00F275BB"/>
    <w:rsid w:val="00F278DF"/>
    <w:rsid w:val="00F27A06"/>
    <w:rsid w:val="00F27BCC"/>
    <w:rsid w:val="00F27C16"/>
    <w:rsid w:val="00F27D14"/>
    <w:rsid w:val="00F27D46"/>
    <w:rsid w:val="00F27D65"/>
    <w:rsid w:val="00F27E44"/>
    <w:rsid w:val="00F27EDD"/>
    <w:rsid w:val="00F27F18"/>
    <w:rsid w:val="00F27FB7"/>
    <w:rsid w:val="00F27FD7"/>
    <w:rsid w:val="00F3042B"/>
    <w:rsid w:val="00F30434"/>
    <w:rsid w:val="00F304D0"/>
    <w:rsid w:val="00F30527"/>
    <w:rsid w:val="00F308D4"/>
    <w:rsid w:val="00F309E4"/>
    <w:rsid w:val="00F30A71"/>
    <w:rsid w:val="00F30B11"/>
    <w:rsid w:val="00F30BC9"/>
    <w:rsid w:val="00F30DAA"/>
    <w:rsid w:val="00F30FAD"/>
    <w:rsid w:val="00F30FE0"/>
    <w:rsid w:val="00F31073"/>
    <w:rsid w:val="00F311F2"/>
    <w:rsid w:val="00F312D1"/>
    <w:rsid w:val="00F3141B"/>
    <w:rsid w:val="00F31441"/>
    <w:rsid w:val="00F314C2"/>
    <w:rsid w:val="00F315AB"/>
    <w:rsid w:val="00F3172C"/>
    <w:rsid w:val="00F3189E"/>
    <w:rsid w:val="00F31904"/>
    <w:rsid w:val="00F319B7"/>
    <w:rsid w:val="00F31DEB"/>
    <w:rsid w:val="00F31EA1"/>
    <w:rsid w:val="00F31FCB"/>
    <w:rsid w:val="00F32004"/>
    <w:rsid w:val="00F325C4"/>
    <w:rsid w:val="00F32821"/>
    <w:rsid w:val="00F328EA"/>
    <w:rsid w:val="00F32979"/>
    <w:rsid w:val="00F329EF"/>
    <w:rsid w:val="00F32B2C"/>
    <w:rsid w:val="00F32BD4"/>
    <w:rsid w:val="00F32C0A"/>
    <w:rsid w:val="00F32DD1"/>
    <w:rsid w:val="00F32F10"/>
    <w:rsid w:val="00F32F65"/>
    <w:rsid w:val="00F33036"/>
    <w:rsid w:val="00F33085"/>
    <w:rsid w:val="00F332E6"/>
    <w:rsid w:val="00F33348"/>
    <w:rsid w:val="00F334C3"/>
    <w:rsid w:val="00F3375A"/>
    <w:rsid w:val="00F337DF"/>
    <w:rsid w:val="00F33960"/>
    <w:rsid w:val="00F33BDE"/>
    <w:rsid w:val="00F33E99"/>
    <w:rsid w:val="00F33F5F"/>
    <w:rsid w:val="00F33FF7"/>
    <w:rsid w:val="00F34152"/>
    <w:rsid w:val="00F34179"/>
    <w:rsid w:val="00F3425A"/>
    <w:rsid w:val="00F342FC"/>
    <w:rsid w:val="00F3440E"/>
    <w:rsid w:val="00F3457B"/>
    <w:rsid w:val="00F345D6"/>
    <w:rsid w:val="00F345E9"/>
    <w:rsid w:val="00F346D5"/>
    <w:rsid w:val="00F347E0"/>
    <w:rsid w:val="00F34908"/>
    <w:rsid w:val="00F349DB"/>
    <w:rsid w:val="00F34BBE"/>
    <w:rsid w:val="00F34BD7"/>
    <w:rsid w:val="00F34C45"/>
    <w:rsid w:val="00F34E3A"/>
    <w:rsid w:val="00F350CE"/>
    <w:rsid w:val="00F35130"/>
    <w:rsid w:val="00F354A2"/>
    <w:rsid w:val="00F35520"/>
    <w:rsid w:val="00F35533"/>
    <w:rsid w:val="00F3567F"/>
    <w:rsid w:val="00F357F0"/>
    <w:rsid w:val="00F358F5"/>
    <w:rsid w:val="00F3593B"/>
    <w:rsid w:val="00F359B0"/>
    <w:rsid w:val="00F35C36"/>
    <w:rsid w:val="00F35D47"/>
    <w:rsid w:val="00F35EE4"/>
    <w:rsid w:val="00F35F4A"/>
    <w:rsid w:val="00F35FF9"/>
    <w:rsid w:val="00F3601C"/>
    <w:rsid w:val="00F36024"/>
    <w:rsid w:val="00F36115"/>
    <w:rsid w:val="00F361A5"/>
    <w:rsid w:val="00F361AC"/>
    <w:rsid w:val="00F36232"/>
    <w:rsid w:val="00F362AF"/>
    <w:rsid w:val="00F363C5"/>
    <w:rsid w:val="00F36479"/>
    <w:rsid w:val="00F36560"/>
    <w:rsid w:val="00F365F3"/>
    <w:rsid w:val="00F367F2"/>
    <w:rsid w:val="00F36AB9"/>
    <w:rsid w:val="00F36B3B"/>
    <w:rsid w:val="00F36D87"/>
    <w:rsid w:val="00F3703F"/>
    <w:rsid w:val="00F37070"/>
    <w:rsid w:val="00F37115"/>
    <w:rsid w:val="00F372AA"/>
    <w:rsid w:val="00F37380"/>
    <w:rsid w:val="00F374CB"/>
    <w:rsid w:val="00F375A0"/>
    <w:rsid w:val="00F3768B"/>
    <w:rsid w:val="00F37A48"/>
    <w:rsid w:val="00F37CF7"/>
    <w:rsid w:val="00F37E3B"/>
    <w:rsid w:val="00F37FC5"/>
    <w:rsid w:val="00F40238"/>
    <w:rsid w:val="00F4027A"/>
    <w:rsid w:val="00F40463"/>
    <w:rsid w:val="00F40640"/>
    <w:rsid w:val="00F40665"/>
    <w:rsid w:val="00F40D19"/>
    <w:rsid w:val="00F41143"/>
    <w:rsid w:val="00F411F8"/>
    <w:rsid w:val="00F41219"/>
    <w:rsid w:val="00F412FD"/>
    <w:rsid w:val="00F414CE"/>
    <w:rsid w:val="00F41529"/>
    <w:rsid w:val="00F41633"/>
    <w:rsid w:val="00F41919"/>
    <w:rsid w:val="00F41A12"/>
    <w:rsid w:val="00F41C5F"/>
    <w:rsid w:val="00F41C74"/>
    <w:rsid w:val="00F41DF8"/>
    <w:rsid w:val="00F41E47"/>
    <w:rsid w:val="00F41E64"/>
    <w:rsid w:val="00F41EA8"/>
    <w:rsid w:val="00F423E1"/>
    <w:rsid w:val="00F4247F"/>
    <w:rsid w:val="00F425B6"/>
    <w:rsid w:val="00F427FB"/>
    <w:rsid w:val="00F4292E"/>
    <w:rsid w:val="00F42B1B"/>
    <w:rsid w:val="00F42D5F"/>
    <w:rsid w:val="00F42E9C"/>
    <w:rsid w:val="00F42E9D"/>
    <w:rsid w:val="00F42E9E"/>
    <w:rsid w:val="00F42F33"/>
    <w:rsid w:val="00F42F5F"/>
    <w:rsid w:val="00F42FCC"/>
    <w:rsid w:val="00F43222"/>
    <w:rsid w:val="00F4339D"/>
    <w:rsid w:val="00F4363F"/>
    <w:rsid w:val="00F43879"/>
    <w:rsid w:val="00F4393E"/>
    <w:rsid w:val="00F43A08"/>
    <w:rsid w:val="00F43BC2"/>
    <w:rsid w:val="00F43D1C"/>
    <w:rsid w:val="00F4400C"/>
    <w:rsid w:val="00F443E6"/>
    <w:rsid w:val="00F44461"/>
    <w:rsid w:val="00F44505"/>
    <w:rsid w:val="00F446DB"/>
    <w:rsid w:val="00F44857"/>
    <w:rsid w:val="00F44876"/>
    <w:rsid w:val="00F4497C"/>
    <w:rsid w:val="00F44AF2"/>
    <w:rsid w:val="00F45165"/>
    <w:rsid w:val="00F45256"/>
    <w:rsid w:val="00F45493"/>
    <w:rsid w:val="00F4557E"/>
    <w:rsid w:val="00F455C0"/>
    <w:rsid w:val="00F45653"/>
    <w:rsid w:val="00F4576C"/>
    <w:rsid w:val="00F45B09"/>
    <w:rsid w:val="00F45C10"/>
    <w:rsid w:val="00F45C9A"/>
    <w:rsid w:val="00F45CDD"/>
    <w:rsid w:val="00F45DB8"/>
    <w:rsid w:val="00F45DEF"/>
    <w:rsid w:val="00F45E38"/>
    <w:rsid w:val="00F45EF4"/>
    <w:rsid w:val="00F462E2"/>
    <w:rsid w:val="00F46317"/>
    <w:rsid w:val="00F46646"/>
    <w:rsid w:val="00F46676"/>
    <w:rsid w:val="00F46678"/>
    <w:rsid w:val="00F466D4"/>
    <w:rsid w:val="00F4676F"/>
    <w:rsid w:val="00F467A6"/>
    <w:rsid w:val="00F468F4"/>
    <w:rsid w:val="00F46925"/>
    <w:rsid w:val="00F46B19"/>
    <w:rsid w:val="00F46D52"/>
    <w:rsid w:val="00F475A8"/>
    <w:rsid w:val="00F4766F"/>
    <w:rsid w:val="00F477F6"/>
    <w:rsid w:val="00F47A16"/>
    <w:rsid w:val="00F47A26"/>
    <w:rsid w:val="00F50059"/>
    <w:rsid w:val="00F5011C"/>
    <w:rsid w:val="00F502C3"/>
    <w:rsid w:val="00F502DC"/>
    <w:rsid w:val="00F503FC"/>
    <w:rsid w:val="00F50487"/>
    <w:rsid w:val="00F50581"/>
    <w:rsid w:val="00F505BC"/>
    <w:rsid w:val="00F50628"/>
    <w:rsid w:val="00F50687"/>
    <w:rsid w:val="00F508A9"/>
    <w:rsid w:val="00F509C4"/>
    <w:rsid w:val="00F50B12"/>
    <w:rsid w:val="00F50CA7"/>
    <w:rsid w:val="00F50CE8"/>
    <w:rsid w:val="00F50F01"/>
    <w:rsid w:val="00F50FC0"/>
    <w:rsid w:val="00F5100E"/>
    <w:rsid w:val="00F51120"/>
    <w:rsid w:val="00F51274"/>
    <w:rsid w:val="00F51280"/>
    <w:rsid w:val="00F515D5"/>
    <w:rsid w:val="00F5168F"/>
    <w:rsid w:val="00F51820"/>
    <w:rsid w:val="00F518E8"/>
    <w:rsid w:val="00F51993"/>
    <w:rsid w:val="00F519D5"/>
    <w:rsid w:val="00F519D6"/>
    <w:rsid w:val="00F51B5C"/>
    <w:rsid w:val="00F51D0F"/>
    <w:rsid w:val="00F51D67"/>
    <w:rsid w:val="00F51E28"/>
    <w:rsid w:val="00F51F1C"/>
    <w:rsid w:val="00F51F30"/>
    <w:rsid w:val="00F5214E"/>
    <w:rsid w:val="00F522A6"/>
    <w:rsid w:val="00F52324"/>
    <w:rsid w:val="00F5245F"/>
    <w:rsid w:val="00F524D5"/>
    <w:rsid w:val="00F5274B"/>
    <w:rsid w:val="00F52829"/>
    <w:rsid w:val="00F5295D"/>
    <w:rsid w:val="00F529C1"/>
    <w:rsid w:val="00F52D67"/>
    <w:rsid w:val="00F52D7E"/>
    <w:rsid w:val="00F530E3"/>
    <w:rsid w:val="00F531F6"/>
    <w:rsid w:val="00F53210"/>
    <w:rsid w:val="00F533AF"/>
    <w:rsid w:val="00F53A1E"/>
    <w:rsid w:val="00F53BE9"/>
    <w:rsid w:val="00F53C55"/>
    <w:rsid w:val="00F53CBA"/>
    <w:rsid w:val="00F53D5F"/>
    <w:rsid w:val="00F53D9B"/>
    <w:rsid w:val="00F53DA5"/>
    <w:rsid w:val="00F5404B"/>
    <w:rsid w:val="00F54122"/>
    <w:rsid w:val="00F5412A"/>
    <w:rsid w:val="00F54388"/>
    <w:rsid w:val="00F5440F"/>
    <w:rsid w:val="00F54506"/>
    <w:rsid w:val="00F54535"/>
    <w:rsid w:val="00F5454A"/>
    <w:rsid w:val="00F546AC"/>
    <w:rsid w:val="00F5477E"/>
    <w:rsid w:val="00F548AD"/>
    <w:rsid w:val="00F548D5"/>
    <w:rsid w:val="00F548E8"/>
    <w:rsid w:val="00F549CB"/>
    <w:rsid w:val="00F54A3D"/>
    <w:rsid w:val="00F54A62"/>
    <w:rsid w:val="00F54A6B"/>
    <w:rsid w:val="00F54A73"/>
    <w:rsid w:val="00F54B5C"/>
    <w:rsid w:val="00F54B66"/>
    <w:rsid w:val="00F54C75"/>
    <w:rsid w:val="00F54CEC"/>
    <w:rsid w:val="00F54D04"/>
    <w:rsid w:val="00F54F92"/>
    <w:rsid w:val="00F5509E"/>
    <w:rsid w:val="00F550AB"/>
    <w:rsid w:val="00F550F3"/>
    <w:rsid w:val="00F55130"/>
    <w:rsid w:val="00F551ED"/>
    <w:rsid w:val="00F55340"/>
    <w:rsid w:val="00F5576A"/>
    <w:rsid w:val="00F5586D"/>
    <w:rsid w:val="00F5596D"/>
    <w:rsid w:val="00F55997"/>
    <w:rsid w:val="00F55A06"/>
    <w:rsid w:val="00F55A59"/>
    <w:rsid w:val="00F55A7A"/>
    <w:rsid w:val="00F55B10"/>
    <w:rsid w:val="00F55B5D"/>
    <w:rsid w:val="00F55B75"/>
    <w:rsid w:val="00F55B95"/>
    <w:rsid w:val="00F55D82"/>
    <w:rsid w:val="00F55D90"/>
    <w:rsid w:val="00F56289"/>
    <w:rsid w:val="00F56391"/>
    <w:rsid w:val="00F563A2"/>
    <w:rsid w:val="00F564F4"/>
    <w:rsid w:val="00F5655E"/>
    <w:rsid w:val="00F567DE"/>
    <w:rsid w:val="00F56814"/>
    <w:rsid w:val="00F5688A"/>
    <w:rsid w:val="00F569D3"/>
    <w:rsid w:val="00F56B88"/>
    <w:rsid w:val="00F56BC7"/>
    <w:rsid w:val="00F56BDE"/>
    <w:rsid w:val="00F56BEE"/>
    <w:rsid w:val="00F56C08"/>
    <w:rsid w:val="00F56D10"/>
    <w:rsid w:val="00F56D5A"/>
    <w:rsid w:val="00F570A2"/>
    <w:rsid w:val="00F57341"/>
    <w:rsid w:val="00F57397"/>
    <w:rsid w:val="00F5741F"/>
    <w:rsid w:val="00F57430"/>
    <w:rsid w:val="00F57614"/>
    <w:rsid w:val="00F57780"/>
    <w:rsid w:val="00F5779F"/>
    <w:rsid w:val="00F578A4"/>
    <w:rsid w:val="00F579D9"/>
    <w:rsid w:val="00F60044"/>
    <w:rsid w:val="00F60115"/>
    <w:rsid w:val="00F601A1"/>
    <w:rsid w:val="00F6042F"/>
    <w:rsid w:val="00F609AA"/>
    <w:rsid w:val="00F60ADD"/>
    <w:rsid w:val="00F60BF4"/>
    <w:rsid w:val="00F60CE2"/>
    <w:rsid w:val="00F60E11"/>
    <w:rsid w:val="00F60EF5"/>
    <w:rsid w:val="00F61043"/>
    <w:rsid w:val="00F611FD"/>
    <w:rsid w:val="00F61363"/>
    <w:rsid w:val="00F6136A"/>
    <w:rsid w:val="00F6152F"/>
    <w:rsid w:val="00F615FF"/>
    <w:rsid w:val="00F616C6"/>
    <w:rsid w:val="00F6174A"/>
    <w:rsid w:val="00F619B3"/>
    <w:rsid w:val="00F61A59"/>
    <w:rsid w:val="00F61CD1"/>
    <w:rsid w:val="00F61CE1"/>
    <w:rsid w:val="00F61DA6"/>
    <w:rsid w:val="00F61DD6"/>
    <w:rsid w:val="00F61E40"/>
    <w:rsid w:val="00F61E6F"/>
    <w:rsid w:val="00F61E99"/>
    <w:rsid w:val="00F61EE3"/>
    <w:rsid w:val="00F6216F"/>
    <w:rsid w:val="00F622D5"/>
    <w:rsid w:val="00F623DA"/>
    <w:rsid w:val="00F62763"/>
    <w:rsid w:val="00F6286B"/>
    <w:rsid w:val="00F629F8"/>
    <w:rsid w:val="00F62A4D"/>
    <w:rsid w:val="00F62ACD"/>
    <w:rsid w:val="00F62D3F"/>
    <w:rsid w:val="00F62E07"/>
    <w:rsid w:val="00F63037"/>
    <w:rsid w:val="00F631F1"/>
    <w:rsid w:val="00F633AE"/>
    <w:rsid w:val="00F633DD"/>
    <w:rsid w:val="00F634DA"/>
    <w:rsid w:val="00F6354A"/>
    <w:rsid w:val="00F636F2"/>
    <w:rsid w:val="00F637B1"/>
    <w:rsid w:val="00F63CDD"/>
    <w:rsid w:val="00F63EB4"/>
    <w:rsid w:val="00F63ECB"/>
    <w:rsid w:val="00F63F7C"/>
    <w:rsid w:val="00F64073"/>
    <w:rsid w:val="00F640D0"/>
    <w:rsid w:val="00F64200"/>
    <w:rsid w:val="00F64532"/>
    <w:rsid w:val="00F64552"/>
    <w:rsid w:val="00F64882"/>
    <w:rsid w:val="00F649A4"/>
    <w:rsid w:val="00F64A6E"/>
    <w:rsid w:val="00F64C87"/>
    <w:rsid w:val="00F64D50"/>
    <w:rsid w:val="00F64F2E"/>
    <w:rsid w:val="00F6520B"/>
    <w:rsid w:val="00F65387"/>
    <w:rsid w:val="00F65439"/>
    <w:rsid w:val="00F6560A"/>
    <w:rsid w:val="00F657AC"/>
    <w:rsid w:val="00F6582F"/>
    <w:rsid w:val="00F6586F"/>
    <w:rsid w:val="00F65993"/>
    <w:rsid w:val="00F65A6F"/>
    <w:rsid w:val="00F65A93"/>
    <w:rsid w:val="00F65AFB"/>
    <w:rsid w:val="00F65B6C"/>
    <w:rsid w:val="00F65D2F"/>
    <w:rsid w:val="00F65FE0"/>
    <w:rsid w:val="00F66024"/>
    <w:rsid w:val="00F66033"/>
    <w:rsid w:val="00F66446"/>
    <w:rsid w:val="00F6649A"/>
    <w:rsid w:val="00F664EA"/>
    <w:rsid w:val="00F66533"/>
    <w:rsid w:val="00F6662B"/>
    <w:rsid w:val="00F6667E"/>
    <w:rsid w:val="00F6671F"/>
    <w:rsid w:val="00F667F9"/>
    <w:rsid w:val="00F66894"/>
    <w:rsid w:val="00F66925"/>
    <w:rsid w:val="00F66977"/>
    <w:rsid w:val="00F66A86"/>
    <w:rsid w:val="00F66C60"/>
    <w:rsid w:val="00F66C9D"/>
    <w:rsid w:val="00F66CE5"/>
    <w:rsid w:val="00F66E62"/>
    <w:rsid w:val="00F66FE1"/>
    <w:rsid w:val="00F6700C"/>
    <w:rsid w:val="00F67048"/>
    <w:rsid w:val="00F67101"/>
    <w:rsid w:val="00F673BF"/>
    <w:rsid w:val="00F6744A"/>
    <w:rsid w:val="00F67A01"/>
    <w:rsid w:val="00F67FA9"/>
    <w:rsid w:val="00F7005F"/>
    <w:rsid w:val="00F70275"/>
    <w:rsid w:val="00F70281"/>
    <w:rsid w:val="00F7049B"/>
    <w:rsid w:val="00F70742"/>
    <w:rsid w:val="00F707EC"/>
    <w:rsid w:val="00F708D9"/>
    <w:rsid w:val="00F70926"/>
    <w:rsid w:val="00F70A13"/>
    <w:rsid w:val="00F70C2F"/>
    <w:rsid w:val="00F71098"/>
    <w:rsid w:val="00F710BD"/>
    <w:rsid w:val="00F71322"/>
    <w:rsid w:val="00F714D8"/>
    <w:rsid w:val="00F71529"/>
    <w:rsid w:val="00F7171D"/>
    <w:rsid w:val="00F71795"/>
    <w:rsid w:val="00F717DC"/>
    <w:rsid w:val="00F718C8"/>
    <w:rsid w:val="00F719EB"/>
    <w:rsid w:val="00F71DC7"/>
    <w:rsid w:val="00F71FF9"/>
    <w:rsid w:val="00F71FFC"/>
    <w:rsid w:val="00F72030"/>
    <w:rsid w:val="00F722E0"/>
    <w:rsid w:val="00F722F2"/>
    <w:rsid w:val="00F725B4"/>
    <w:rsid w:val="00F7299E"/>
    <w:rsid w:val="00F72ADC"/>
    <w:rsid w:val="00F72CCD"/>
    <w:rsid w:val="00F72DBC"/>
    <w:rsid w:val="00F73119"/>
    <w:rsid w:val="00F73290"/>
    <w:rsid w:val="00F73292"/>
    <w:rsid w:val="00F7337B"/>
    <w:rsid w:val="00F736CF"/>
    <w:rsid w:val="00F737BC"/>
    <w:rsid w:val="00F73927"/>
    <w:rsid w:val="00F739B0"/>
    <w:rsid w:val="00F73B1E"/>
    <w:rsid w:val="00F73C95"/>
    <w:rsid w:val="00F73CCF"/>
    <w:rsid w:val="00F73D5A"/>
    <w:rsid w:val="00F73E09"/>
    <w:rsid w:val="00F74018"/>
    <w:rsid w:val="00F74052"/>
    <w:rsid w:val="00F7447F"/>
    <w:rsid w:val="00F7459C"/>
    <w:rsid w:val="00F747EC"/>
    <w:rsid w:val="00F7487A"/>
    <w:rsid w:val="00F74963"/>
    <w:rsid w:val="00F74E89"/>
    <w:rsid w:val="00F74F88"/>
    <w:rsid w:val="00F74FA2"/>
    <w:rsid w:val="00F750F3"/>
    <w:rsid w:val="00F7522A"/>
    <w:rsid w:val="00F75278"/>
    <w:rsid w:val="00F75407"/>
    <w:rsid w:val="00F754BC"/>
    <w:rsid w:val="00F756C3"/>
    <w:rsid w:val="00F75A15"/>
    <w:rsid w:val="00F75D30"/>
    <w:rsid w:val="00F75D75"/>
    <w:rsid w:val="00F75E40"/>
    <w:rsid w:val="00F760A7"/>
    <w:rsid w:val="00F763D1"/>
    <w:rsid w:val="00F76495"/>
    <w:rsid w:val="00F764E7"/>
    <w:rsid w:val="00F7654F"/>
    <w:rsid w:val="00F765DC"/>
    <w:rsid w:val="00F76813"/>
    <w:rsid w:val="00F76A47"/>
    <w:rsid w:val="00F76A4C"/>
    <w:rsid w:val="00F76C7F"/>
    <w:rsid w:val="00F76D07"/>
    <w:rsid w:val="00F76DF6"/>
    <w:rsid w:val="00F76FBE"/>
    <w:rsid w:val="00F770BA"/>
    <w:rsid w:val="00F771CD"/>
    <w:rsid w:val="00F7723F"/>
    <w:rsid w:val="00F774C3"/>
    <w:rsid w:val="00F775E3"/>
    <w:rsid w:val="00F7762E"/>
    <w:rsid w:val="00F77BE9"/>
    <w:rsid w:val="00F77D7D"/>
    <w:rsid w:val="00F77D7F"/>
    <w:rsid w:val="00F77EEC"/>
    <w:rsid w:val="00F77F2F"/>
    <w:rsid w:val="00F79535"/>
    <w:rsid w:val="00F80021"/>
    <w:rsid w:val="00F80052"/>
    <w:rsid w:val="00F800A8"/>
    <w:rsid w:val="00F801D9"/>
    <w:rsid w:val="00F8055E"/>
    <w:rsid w:val="00F8087C"/>
    <w:rsid w:val="00F8092D"/>
    <w:rsid w:val="00F80DE3"/>
    <w:rsid w:val="00F80DFD"/>
    <w:rsid w:val="00F8104F"/>
    <w:rsid w:val="00F8120F"/>
    <w:rsid w:val="00F8122F"/>
    <w:rsid w:val="00F815AE"/>
    <w:rsid w:val="00F8168F"/>
    <w:rsid w:val="00F818E0"/>
    <w:rsid w:val="00F818FD"/>
    <w:rsid w:val="00F8194A"/>
    <w:rsid w:val="00F81BE6"/>
    <w:rsid w:val="00F81C59"/>
    <w:rsid w:val="00F81C87"/>
    <w:rsid w:val="00F81D09"/>
    <w:rsid w:val="00F81D11"/>
    <w:rsid w:val="00F81F0C"/>
    <w:rsid w:val="00F82588"/>
    <w:rsid w:val="00F82641"/>
    <w:rsid w:val="00F82767"/>
    <w:rsid w:val="00F827B6"/>
    <w:rsid w:val="00F827FA"/>
    <w:rsid w:val="00F8287F"/>
    <w:rsid w:val="00F82A66"/>
    <w:rsid w:val="00F82B97"/>
    <w:rsid w:val="00F82C33"/>
    <w:rsid w:val="00F82D37"/>
    <w:rsid w:val="00F82D76"/>
    <w:rsid w:val="00F82D79"/>
    <w:rsid w:val="00F82EB7"/>
    <w:rsid w:val="00F82FA2"/>
    <w:rsid w:val="00F83092"/>
    <w:rsid w:val="00F83150"/>
    <w:rsid w:val="00F834B1"/>
    <w:rsid w:val="00F834C0"/>
    <w:rsid w:val="00F8353D"/>
    <w:rsid w:val="00F839B5"/>
    <w:rsid w:val="00F83B1D"/>
    <w:rsid w:val="00F83B8A"/>
    <w:rsid w:val="00F83C32"/>
    <w:rsid w:val="00F83D4A"/>
    <w:rsid w:val="00F83ECD"/>
    <w:rsid w:val="00F8412F"/>
    <w:rsid w:val="00F84222"/>
    <w:rsid w:val="00F84392"/>
    <w:rsid w:val="00F84428"/>
    <w:rsid w:val="00F84666"/>
    <w:rsid w:val="00F8466D"/>
    <w:rsid w:val="00F8469F"/>
    <w:rsid w:val="00F84A24"/>
    <w:rsid w:val="00F84B3C"/>
    <w:rsid w:val="00F84C99"/>
    <w:rsid w:val="00F84CA9"/>
    <w:rsid w:val="00F84D05"/>
    <w:rsid w:val="00F84DF1"/>
    <w:rsid w:val="00F84E86"/>
    <w:rsid w:val="00F85181"/>
    <w:rsid w:val="00F852E8"/>
    <w:rsid w:val="00F853D5"/>
    <w:rsid w:val="00F8541D"/>
    <w:rsid w:val="00F854AE"/>
    <w:rsid w:val="00F854DE"/>
    <w:rsid w:val="00F856B2"/>
    <w:rsid w:val="00F85765"/>
    <w:rsid w:val="00F85803"/>
    <w:rsid w:val="00F8582C"/>
    <w:rsid w:val="00F85A0E"/>
    <w:rsid w:val="00F85B6E"/>
    <w:rsid w:val="00F85C89"/>
    <w:rsid w:val="00F85CEE"/>
    <w:rsid w:val="00F85DE0"/>
    <w:rsid w:val="00F85F32"/>
    <w:rsid w:val="00F85F35"/>
    <w:rsid w:val="00F85F7E"/>
    <w:rsid w:val="00F86093"/>
    <w:rsid w:val="00F86131"/>
    <w:rsid w:val="00F86152"/>
    <w:rsid w:val="00F862ED"/>
    <w:rsid w:val="00F86362"/>
    <w:rsid w:val="00F8637D"/>
    <w:rsid w:val="00F864F1"/>
    <w:rsid w:val="00F86583"/>
    <w:rsid w:val="00F8665B"/>
    <w:rsid w:val="00F866EC"/>
    <w:rsid w:val="00F86771"/>
    <w:rsid w:val="00F867C3"/>
    <w:rsid w:val="00F8681B"/>
    <w:rsid w:val="00F869A6"/>
    <w:rsid w:val="00F86B18"/>
    <w:rsid w:val="00F86BFF"/>
    <w:rsid w:val="00F86C57"/>
    <w:rsid w:val="00F86DD7"/>
    <w:rsid w:val="00F86EC2"/>
    <w:rsid w:val="00F86F30"/>
    <w:rsid w:val="00F87365"/>
    <w:rsid w:val="00F87433"/>
    <w:rsid w:val="00F87530"/>
    <w:rsid w:val="00F87A39"/>
    <w:rsid w:val="00F87BCF"/>
    <w:rsid w:val="00F87C98"/>
    <w:rsid w:val="00F87FB9"/>
    <w:rsid w:val="00F9014F"/>
    <w:rsid w:val="00F90242"/>
    <w:rsid w:val="00F903B7"/>
    <w:rsid w:val="00F90647"/>
    <w:rsid w:val="00F9064A"/>
    <w:rsid w:val="00F90712"/>
    <w:rsid w:val="00F90775"/>
    <w:rsid w:val="00F90792"/>
    <w:rsid w:val="00F90AD7"/>
    <w:rsid w:val="00F90D17"/>
    <w:rsid w:val="00F90D70"/>
    <w:rsid w:val="00F90F22"/>
    <w:rsid w:val="00F910A4"/>
    <w:rsid w:val="00F910FD"/>
    <w:rsid w:val="00F9116F"/>
    <w:rsid w:val="00F911B1"/>
    <w:rsid w:val="00F911E2"/>
    <w:rsid w:val="00F91224"/>
    <w:rsid w:val="00F91294"/>
    <w:rsid w:val="00F9131B"/>
    <w:rsid w:val="00F916C6"/>
    <w:rsid w:val="00F917CE"/>
    <w:rsid w:val="00F91C0C"/>
    <w:rsid w:val="00F91CBF"/>
    <w:rsid w:val="00F91E78"/>
    <w:rsid w:val="00F91EBE"/>
    <w:rsid w:val="00F91F11"/>
    <w:rsid w:val="00F91F82"/>
    <w:rsid w:val="00F91FC3"/>
    <w:rsid w:val="00F91FE9"/>
    <w:rsid w:val="00F92003"/>
    <w:rsid w:val="00F92099"/>
    <w:rsid w:val="00F925FC"/>
    <w:rsid w:val="00F926D4"/>
    <w:rsid w:val="00F928F4"/>
    <w:rsid w:val="00F92908"/>
    <w:rsid w:val="00F929BD"/>
    <w:rsid w:val="00F92A0B"/>
    <w:rsid w:val="00F92B4D"/>
    <w:rsid w:val="00F92C01"/>
    <w:rsid w:val="00F92C0C"/>
    <w:rsid w:val="00F92C71"/>
    <w:rsid w:val="00F92F1F"/>
    <w:rsid w:val="00F92FA6"/>
    <w:rsid w:val="00F92FF7"/>
    <w:rsid w:val="00F930B7"/>
    <w:rsid w:val="00F930C9"/>
    <w:rsid w:val="00F93100"/>
    <w:rsid w:val="00F931C6"/>
    <w:rsid w:val="00F9320A"/>
    <w:rsid w:val="00F933F4"/>
    <w:rsid w:val="00F93684"/>
    <w:rsid w:val="00F937C7"/>
    <w:rsid w:val="00F937FE"/>
    <w:rsid w:val="00F93ACF"/>
    <w:rsid w:val="00F93C13"/>
    <w:rsid w:val="00F93E51"/>
    <w:rsid w:val="00F93E5F"/>
    <w:rsid w:val="00F93FA4"/>
    <w:rsid w:val="00F93FAB"/>
    <w:rsid w:val="00F94030"/>
    <w:rsid w:val="00F94062"/>
    <w:rsid w:val="00F94092"/>
    <w:rsid w:val="00F942D9"/>
    <w:rsid w:val="00F947F1"/>
    <w:rsid w:val="00F94839"/>
    <w:rsid w:val="00F948B8"/>
    <w:rsid w:val="00F94954"/>
    <w:rsid w:val="00F949E3"/>
    <w:rsid w:val="00F94AF3"/>
    <w:rsid w:val="00F94BF8"/>
    <w:rsid w:val="00F94D46"/>
    <w:rsid w:val="00F94FDA"/>
    <w:rsid w:val="00F95034"/>
    <w:rsid w:val="00F951D8"/>
    <w:rsid w:val="00F954C2"/>
    <w:rsid w:val="00F955C5"/>
    <w:rsid w:val="00F95826"/>
    <w:rsid w:val="00F95861"/>
    <w:rsid w:val="00F958D3"/>
    <w:rsid w:val="00F95902"/>
    <w:rsid w:val="00F95E2D"/>
    <w:rsid w:val="00F963C1"/>
    <w:rsid w:val="00F963EF"/>
    <w:rsid w:val="00F96448"/>
    <w:rsid w:val="00F96561"/>
    <w:rsid w:val="00F96605"/>
    <w:rsid w:val="00F967F2"/>
    <w:rsid w:val="00F9681F"/>
    <w:rsid w:val="00F96AB4"/>
    <w:rsid w:val="00F96B31"/>
    <w:rsid w:val="00F96BCC"/>
    <w:rsid w:val="00F96D97"/>
    <w:rsid w:val="00F96F38"/>
    <w:rsid w:val="00F97058"/>
    <w:rsid w:val="00F9707D"/>
    <w:rsid w:val="00F971CF"/>
    <w:rsid w:val="00F971D4"/>
    <w:rsid w:val="00F972DA"/>
    <w:rsid w:val="00F97A44"/>
    <w:rsid w:val="00F97A63"/>
    <w:rsid w:val="00F97E23"/>
    <w:rsid w:val="00F97EF6"/>
    <w:rsid w:val="00FA0036"/>
    <w:rsid w:val="00FA03F7"/>
    <w:rsid w:val="00FA086A"/>
    <w:rsid w:val="00FA08EA"/>
    <w:rsid w:val="00FA0920"/>
    <w:rsid w:val="00FA0971"/>
    <w:rsid w:val="00FA09D0"/>
    <w:rsid w:val="00FA0A53"/>
    <w:rsid w:val="00FA0A5C"/>
    <w:rsid w:val="00FA0EBC"/>
    <w:rsid w:val="00FA10DC"/>
    <w:rsid w:val="00FA11CA"/>
    <w:rsid w:val="00FA1344"/>
    <w:rsid w:val="00FA1536"/>
    <w:rsid w:val="00FA160E"/>
    <w:rsid w:val="00FA1903"/>
    <w:rsid w:val="00FA19C8"/>
    <w:rsid w:val="00FA1CC2"/>
    <w:rsid w:val="00FA1DF4"/>
    <w:rsid w:val="00FA1DF9"/>
    <w:rsid w:val="00FA1EC7"/>
    <w:rsid w:val="00FA20C2"/>
    <w:rsid w:val="00FA214D"/>
    <w:rsid w:val="00FA228C"/>
    <w:rsid w:val="00FA23FA"/>
    <w:rsid w:val="00FA264F"/>
    <w:rsid w:val="00FA27EA"/>
    <w:rsid w:val="00FA282F"/>
    <w:rsid w:val="00FA2865"/>
    <w:rsid w:val="00FA2A4D"/>
    <w:rsid w:val="00FA2C55"/>
    <w:rsid w:val="00FA2CEA"/>
    <w:rsid w:val="00FA2DB1"/>
    <w:rsid w:val="00FA2DCD"/>
    <w:rsid w:val="00FA30F3"/>
    <w:rsid w:val="00FA31E0"/>
    <w:rsid w:val="00FA3283"/>
    <w:rsid w:val="00FA32C6"/>
    <w:rsid w:val="00FA330F"/>
    <w:rsid w:val="00FA3317"/>
    <w:rsid w:val="00FA3617"/>
    <w:rsid w:val="00FA364B"/>
    <w:rsid w:val="00FA36B3"/>
    <w:rsid w:val="00FA3753"/>
    <w:rsid w:val="00FA3800"/>
    <w:rsid w:val="00FA3A21"/>
    <w:rsid w:val="00FA3CF3"/>
    <w:rsid w:val="00FA3CFC"/>
    <w:rsid w:val="00FA3D01"/>
    <w:rsid w:val="00FA3DD6"/>
    <w:rsid w:val="00FA3F7E"/>
    <w:rsid w:val="00FA4172"/>
    <w:rsid w:val="00FA41C7"/>
    <w:rsid w:val="00FA41FC"/>
    <w:rsid w:val="00FA4393"/>
    <w:rsid w:val="00FA470E"/>
    <w:rsid w:val="00FA47C8"/>
    <w:rsid w:val="00FA47DB"/>
    <w:rsid w:val="00FA4825"/>
    <w:rsid w:val="00FA4891"/>
    <w:rsid w:val="00FA49F2"/>
    <w:rsid w:val="00FA4AEA"/>
    <w:rsid w:val="00FA4B2F"/>
    <w:rsid w:val="00FA4B75"/>
    <w:rsid w:val="00FA4B8E"/>
    <w:rsid w:val="00FA4C89"/>
    <w:rsid w:val="00FA4D77"/>
    <w:rsid w:val="00FA4ED2"/>
    <w:rsid w:val="00FA4F6F"/>
    <w:rsid w:val="00FA4F93"/>
    <w:rsid w:val="00FA506F"/>
    <w:rsid w:val="00FA51D4"/>
    <w:rsid w:val="00FA5265"/>
    <w:rsid w:val="00FA5320"/>
    <w:rsid w:val="00FA539D"/>
    <w:rsid w:val="00FA53B6"/>
    <w:rsid w:val="00FA5496"/>
    <w:rsid w:val="00FA5538"/>
    <w:rsid w:val="00FA5820"/>
    <w:rsid w:val="00FA5998"/>
    <w:rsid w:val="00FA59CD"/>
    <w:rsid w:val="00FA5A1B"/>
    <w:rsid w:val="00FA5AA3"/>
    <w:rsid w:val="00FA5B26"/>
    <w:rsid w:val="00FA5B40"/>
    <w:rsid w:val="00FA5D05"/>
    <w:rsid w:val="00FA5D67"/>
    <w:rsid w:val="00FA5DC4"/>
    <w:rsid w:val="00FA5F98"/>
    <w:rsid w:val="00FA6080"/>
    <w:rsid w:val="00FA60F4"/>
    <w:rsid w:val="00FA6103"/>
    <w:rsid w:val="00FA6185"/>
    <w:rsid w:val="00FA6384"/>
    <w:rsid w:val="00FA64C9"/>
    <w:rsid w:val="00FA66A6"/>
    <w:rsid w:val="00FA6773"/>
    <w:rsid w:val="00FA6794"/>
    <w:rsid w:val="00FA6845"/>
    <w:rsid w:val="00FA69AA"/>
    <w:rsid w:val="00FA69E6"/>
    <w:rsid w:val="00FA6A52"/>
    <w:rsid w:val="00FA6A58"/>
    <w:rsid w:val="00FA6DA7"/>
    <w:rsid w:val="00FA6E9D"/>
    <w:rsid w:val="00FA6F29"/>
    <w:rsid w:val="00FA7001"/>
    <w:rsid w:val="00FA7105"/>
    <w:rsid w:val="00FA7287"/>
    <w:rsid w:val="00FA72D9"/>
    <w:rsid w:val="00FA7326"/>
    <w:rsid w:val="00FA7589"/>
    <w:rsid w:val="00FA7625"/>
    <w:rsid w:val="00FA7685"/>
    <w:rsid w:val="00FA78AB"/>
    <w:rsid w:val="00FA7AE6"/>
    <w:rsid w:val="00FA7AFF"/>
    <w:rsid w:val="00FA7B6A"/>
    <w:rsid w:val="00FA7BCC"/>
    <w:rsid w:val="00FA7C0E"/>
    <w:rsid w:val="00FA7C54"/>
    <w:rsid w:val="00FA7DB4"/>
    <w:rsid w:val="00FA7E47"/>
    <w:rsid w:val="00FB0182"/>
    <w:rsid w:val="00FB02E4"/>
    <w:rsid w:val="00FB02EE"/>
    <w:rsid w:val="00FB030F"/>
    <w:rsid w:val="00FB0506"/>
    <w:rsid w:val="00FB0629"/>
    <w:rsid w:val="00FB0712"/>
    <w:rsid w:val="00FB0741"/>
    <w:rsid w:val="00FB07E9"/>
    <w:rsid w:val="00FB07FD"/>
    <w:rsid w:val="00FB081B"/>
    <w:rsid w:val="00FB0AF6"/>
    <w:rsid w:val="00FB0D4B"/>
    <w:rsid w:val="00FB0FDB"/>
    <w:rsid w:val="00FB1289"/>
    <w:rsid w:val="00FB1498"/>
    <w:rsid w:val="00FB168E"/>
    <w:rsid w:val="00FB169D"/>
    <w:rsid w:val="00FB16AD"/>
    <w:rsid w:val="00FB1777"/>
    <w:rsid w:val="00FB18AB"/>
    <w:rsid w:val="00FB1BF2"/>
    <w:rsid w:val="00FB1C68"/>
    <w:rsid w:val="00FB1CDC"/>
    <w:rsid w:val="00FB1E26"/>
    <w:rsid w:val="00FB1EDF"/>
    <w:rsid w:val="00FB1FF3"/>
    <w:rsid w:val="00FB221E"/>
    <w:rsid w:val="00FB2492"/>
    <w:rsid w:val="00FB262A"/>
    <w:rsid w:val="00FB28DC"/>
    <w:rsid w:val="00FB28EB"/>
    <w:rsid w:val="00FB2952"/>
    <w:rsid w:val="00FB2B52"/>
    <w:rsid w:val="00FB2DB2"/>
    <w:rsid w:val="00FB2F93"/>
    <w:rsid w:val="00FB2F99"/>
    <w:rsid w:val="00FB310D"/>
    <w:rsid w:val="00FB325C"/>
    <w:rsid w:val="00FB3490"/>
    <w:rsid w:val="00FB34D8"/>
    <w:rsid w:val="00FB3513"/>
    <w:rsid w:val="00FB353D"/>
    <w:rsid w:val="00FB35FF"/>
    <w:rsid w:val="00FB393B"/>
    <w:rsid w:val="00FB3ADD"/>
    <w:rsid w:val="00FB4000"/>
    <w:rsid w:val="00FB404A"/>
    <w:rsid w:val="00FB466C"/>
    <w:rsid w:val="00FB47E1"/>
    <w:rsid w:val="00FB481F"/>
    <w:rsid w:val="00FB487F"/>
    <w:rsid w:val="00FB49AD"/>
    <w:rsid w:val="00FB49D4"/>
    <w:rsid w:val="00FB4B11"/>
    <w:rsid w:val="00FB4D78"/>
    <w:rsid w:val="00FB5067"/>
    <w:rsid w:val="00FB50C5"/>
    <w:rsid w:val="00FB5222"/>
    <w:rsid w:val="00FB539F"/>
    <w:rsid w:val="00FB550E"/>
    <w:rsid w:val="00FB553B"/>
    <w:rsid w:val="00FB582C"/>
    <w:rsid w:val="00FB58FB"/>
    <w:rsid w:val="00FB5AF1"/>
    <w:rsid w:val="00FB5D33"/>
    <w:rsid w:val="00FB5E51"/>
    <w:rsid w:val="00FB5F98"/>
    <w:rsid w:val="00FB61BE"/>
    <w:rsid w:val="00FB636A"/>
    <w:rsid w:val="00FB640F"/>
    <w:rsid w:val="00FB648F"/>
    <w:rsid w:val="00FB64D5"/>
    <w:rsid w:val="00FB676B"/>
    <w:rsid w:val="00FB67E6"/>
    <w:rsid w:val="00FB6861"/>
    <w:rsid w:val="00FB6930"/>
    <w:rsid w:val="00FB6982"/>
    <w:rsid w:val="00FB69D3"/>
    <w:rsid w:val="00FB6A7E"/>
    <w:rsid w:val="00FB6B4D"/>
    <w:rsid w:val="00FB6DD3"/>
    <w:rsid w:val="00FB6E23"/>
    <w:rsid w:val="00FB6E47"/>
    <w:rsid w:val="00FB6F15"/>
    <w:rsid w:val="00FB72C7"/>
    <w:rsid w:val="00FB7396"/>
    <w:rsid w:val="00FB758D"/>
    <w:rsid w:val="00FB77EA"/>
    <w:rsid w:val="00FB7F41"/>
    <w:rsid w:val="00FC007D"/>
    <w:rsid w:val="00FC00AB"/>
    <w:rsid w:val="00FC086E"/>
    <w:rsid w:val="00FC0BD8"/>
    <w:rsid w:val="00FC0CB6"/>
    <w:rsid w:val="00FC0E0D"/>
    <w:rsid w:val="00FC0EA2"/>
    <w:rsid w:val="00FC1143"/>
    <w:rsid w:val="00FC119D"/>
    <w:rsid w:val="00FC119F"/>
    <w:rsid w:val="00FC1234"/>
    <w:rsid w:val="00FC141D"/>
    <w:rsid w:val="00FC195C"/>
    <w:rsid w:val="00FC1B42"/>
    <w:rsid w:val="00FC1C0C"/>
    <w:rsid w:val="00FC1C14"/>
    <w:rsid w:val="00FC1CCB"/>
    <w:rsid w:val="00FC1D55"/>
    <w:rsid w:val="00FC1E87"/>
    <w:rsid w:val="00FC2119"/>
    <w:rsid w:val="00FC2180"/>
    <w:rsid w:val="00FC2226"/>
    <w:rsid w:val="00FC2243"/>
    <w:rsid w:val="00FC2346"/>
    <w:rsid w:val="00FC2368"/>
    <w:rsid w:val="00FC245B"/>
    <w:rsid w:val="00FC24A7"/>
    <w:rsid w:val="00FC2627"/>
    <w:rsid w:val="00FC281D"/>
    <w:rsid w:val="00FC2880"/>
    <w:rsid w:val="00FC28D9"/>
    <w:rsid w:val="00FC299D"/>
    <w:rsid w:val="00FC2C6D"/>
    <w:rsid w:val="00FC2D47"/>
    <w:rsid w:val="00FC2D71"/>
    <w:rsid w:val="00FC2E59"/>
    <w:rsid w:val="00FC31A8"/>
    <w:rsid w:val="00FC3353"/>
    <w:rsid w:val="00FC33EC"/>
    <w:rsid w:val="00FC36B5"/>
    <w:rsid w:val="00FC3710"/>
    <w:rsid w:val="00FC37D4"/>
    <w:rsid w:val="00FC37F8"/>
    <w:rsid w:val="00FC3885"/>
    <w:rsid w:val="00FC3A8B"/>
    <w:rsid w:val="00FC3AAF"/>
    <w:rsid w:val="00FC3CFE"/>
    <w:rsid w:val="00FC3E11"/>
    <w:rsid w:val="00FC3EBC"/>
    <w:rsid w:val="00FC3F23"/>
    <w:rsid w:val="00FC3F40"/>
    <w:rsid w:val="00FC43D4"/>
    <w:rsid w:val="00FC460F"/>
    <w:rsid w:val="00FC46CE"/>
    <w:rsid w:val="00FC4703"/>
    <w:rsid w:val="00FC4963"/>
    <w:rsid w:val="00FC4A3D"/>
    <w:rsid w:val="00FC4A4F"/>
    <w:rsid w:val="00FC4ADB"/>
    <w:rsid w:val="00FC4B87"/>
    <w:rsid w:val="00FC503B"/>
    <w:rsid w:val="00FC52E3"/>
    <w:rsid w:val="00FC532D"/>
    <w:rsid w:val="00FC5344"/>
    <w:rsid w:val="00FC53F4"/>
    <w:rsid w:val="00FC5537"/>
    <w:rsid w:val="00FC5620"/>
    <w:rsid w:val="00FC564A"/>
    <w:rsid w:val="00FC5680"/>
    <w:rsid w:val="00FC5824"/>
    <w:rsid w:val="00FC5B53"/>
    <w:rsid w:val="00FC5B80"/>
    <w:rsid w:val="00FC5D57"/>
    <w:rsid w:val="00FC5EE3"/>
    <w:rsid w:val="00FC6017"/>
    <w:rsid w:val="00FC603C"/>
    <w:rsid w:val="00FC6088"/>
    <w:rsid w:val="00FC60A8"/>
    <w:rsid w:val="00FC6253"/>
    <w:rsid w:val="00FC6446"/>
    <w:rsid w:val="00FC64BA"/>
    <w:rsid w:val="00FC64C4"/>
    <w:rsid w:val="00FC66D0"/>
    <w:rsid w:val="00FC69A1"/>
    <w:rsid w:val="00FC6AEA"/>
    <w:rsid w:val="00FC6BBB"/>
    <w:rsid w:val="00FC6C6F"/>
    <w:rsid w:val="00FC6D86"/>
    <w:rsid w:val="00FC6E30"/>
    <w:rsid w:val="00FC6E62"/>
    <w:rsid w:val="00FC6F12"/>
    <w:rsid w:val="00FC709F"/>
    <w:rsid w:val="00FC710A"/>
    <w:rsid w:val="00FC711B"/>
    <w:rsid w:val="00FC718B"/>
    <w:rsid w:val="00FC7389"/>
    <w:rsid w:val="00FC738C"/>
    <w:rsid w:val="00FC739C"/>
    <w:rsid w:val="00FC73E2"/>
    <w:rsid w:val="00FC73EF"/>
    <w:rsid w:val="00FC7487"/>
    <w:rsid w:val="00FC74B4"/>
    <w:rsid w:val="00FC75F8"/>
    <w:rsid w:val="00FC7616"/>
    <w:rsid w:val="00FC7654"/>
    <w:rsid w:val="00FC77B2"/>
    <w:rsid w:val="00FC79FF"/>
    <w:rsid w:val="00FC7A32"/>
    <w:rsid w:val="00FC7B69"/>
    <w:rsid w:val="00FC7C08"/>
    <w:rsid w:val="00FC7DD6"/>
    <w:rsid w:val="00FC7E46"/>
    <w:rsid w:val="00FC7E93"/>
    <w:rsid w:val="00FC7ED1"/>
    <w:rsid w:val="00FD0213"/>
    <w:rsid w:val="00FD03E2"/>
    <w:rsid w:val="00FD05CE"/>
    <w:rsid w:val="00FD0856"/>
    <w:rsid w:val="00FD09FA"/>
    <w:rsid w:val="00FD0D7C"/>
    <w:rsid w:val="00FD0F35"/>
    <w:rsid w:val="00FD0F5C"/>
    <w:rsid w:val="00FD0F71"/>
    <w:rsid w:val="00FD0FEB"/>
    <w:rsid w:val="00FD10D1"/>
    <w:rsid w:val="00FD10FD"/>
    <w:rsid w:val="00FD12B8"/>
    <w:rsid w:val="00FD12DE"/>
    <w:rsid w:val="00FD12EF"/>
    <w:rsid w:val="00FD14BE"/>
    <w:rsid w:val="00FD14BF"/>
    <w:rsid w:val="00FD1502"/>
    <w:rsid w:val="00FD16F7"/>
    <w:rsid w:val="00FD1735"/>
    <w:rsid w:val="00FD181A"/>
    <w:rsid w:val="00FD1855"/>
    <w:rsid w:val="00FD1A78"/>
    <w:rsid w:val="00FD1BFF"/>
    <w:rsid w:val="00FD1D6E"/>
    <w:rsid w:val="00FD1E62"/>
    <w:rsid w:val="00FD1E73"/>
    <w:rsid w:val="00FD2174"/>
    <w:rsid w:val="00FD2277"/>
    <w:rsid w:val="00FD22C7"/>
    <w:rsid w:val="00FD24B6"/>
    <w:rsid w:val="00FD25EA"/>
    <w:rsid w:val="00FD2677"/>
    <w:rsid w:val="00FD27CE"/>
    <w:rsid w:val="00FD293A"/>
    <w:rsid w:val="00FD29BD"/>
    <w:rsid w:val="00FD2C65"/>
    <w:rsid w:val="00FD2C6F"/>
    <w:rsid w:val="00FD2EF2"/>
    <w:rsid w:val="00FD2FAA"/>
    <w:rsid w:val="00FD2FFC"/>
    <w:rsid w:val="00FD3078"/>
    <w:rsid w:val="00FD30A4"/>
    <w:rsid w:val="00FD3225"/>
    <w:rsid w:val="00FD32BD"/>
    <w:rsid w:val="00FD33D8"/>
    <w:rsid w:val="00FD33DE"/>
    <w:rsid w:val="00FD3557"/>
    <w:rsid w:val="00FD3A57"/>
    <w:rsid w:val="00FD3B41"/>
    <w:rsid w:val="00FD3BD8"/>
    <w:rsid w:val="00FD3CA3"/>
    <w:rsid w:val="00FD3E1B"/>
    <w:rsid w:val="00FD3F65"/>
    <w:rsid w:val="00FD3FE7"/>
    <w:rsid w:val="00FD45FD"/>
    <w:rsid w:val="00FD476B"/>
    <w:rsid w:val="00FD4826"/>
    <w:rsid w:val="00FD483C"/>
    <w:rsid w:val="00FD485C"/>
    <w:rsid w:val="00FD4B05"/>
    <w:rsid w:val="00FD4B4F"/>
    <w:rsid w:val="00FD4BE1"/>
    <w:rsid w:val="00FD51CE"/>
    <w:rsid w:val="00FD5319"/>
    <w:rsid w:val="00FD539B"/>
    <w:rsid w:val="00FD547D"/>
    <w:rsid w:val="00FD54BB"/>
    <w:rsid w:val="00FD5641"/>
    <w:rsid w:val="00FD567D"/>
    <w:rsid w:val="00FD5823"/>
    <w:rsid w:val="00FD5A75"/>
    <w:rsid w:val="00FD5B07"/>
    <w:rsid w:val="00FD5B9B"/>
    <w:rsid w:val="00FD5C9E"/>
    <w:rsid w:val="00FD5D4E"/>
    <w:rsid w:val="00FD5DC6"/>
    <w:rsid w:val="00FD5FC0"/>
    <w:rsid w:val="00FD6080"/>
    <w:rsid w:val="00FD62EB"/>
    <w:rsid w:val="00FD6510"/>
    <w:rsid w:val="00FD66B7"/>
    <w:rsid w:val="00FD67E2"/>
    <w:rsid w:val="00FD6AC0"/>
    <w:rsid w:val="00FD6AE8"/>
    <w:rsid w:val="00FD6B08"/>
    <w:rsid w:val="00FD6C58"/>
    <w:rsid w:val="00FD71D1"/>
    <w:rsid w:val="00FD7265"/>
    <w:rsid w:val="00FD729B"/>
    <w:rsid w:val="00FD736E"/>
    <w:rsid w:val="00FD78D8"/>
    <w:rsid w:val="00FD79C1"/>
    <w:rsid w:val="00FD7A1F"/>
    <w:rsid w:val="00FD7CE0"/>
    <w:rsid w:val="00FD7F3E"/>
    <w:rsid w:val="00FE0004"/>
    <w:rsid w:val="00FE0065"/>
    <w:rsid w:val="00FE0067"/>
    <w:rsid w:val="00FE0142"/>
    <w:rsid w:val="00FE01E7"/>
    <w:rsid w:val="00FE0739"/>
    <w:rsid w:val="00FE07FA"/>
    <w:rsid w:val="00FE082B"/>
    <w:rsid w:val="00FE0A68"/>
    <w:rsid w:val="00FE0D6A"/>
    <w:rsid w:val="00FE0D6E"/>
    <w:rsid w:val="00FE0EA3"/>
    <w:rsid w:val="00FE0EB0"/>
    <w:rsid w:val="00FE12B8"/>
    <w:rsid w:val="00FE141E"/>
    <w:rsid w:val="00FE16A5"/>
    <w:rsid w:val="00FE16CA"/>
    <w:rsid w:val="00FE16D5"/>
    <w:rsid w:val="00FE19C1"/>
    <w:rsid w:val="00FE1AE2"/>
    <w:rsid w:val="00FE1B3C"/>
    <w:rsid w:val="00FE1B44"/>
    <w:rsid w:val="00FE1EB1"/>
    <w:rsid w:val="00FE1FF6"/>
    <w:rsid w:val="00FE1FFA"/>
    <w:rsid w:val="00FE212C"/>
    <w:rsid w:val="00FE21C5"/>
    <w:rsid w:val="00FE2237"/>
    <w:rsid w:val="00FE22DF"/>
    <w:rsid w:val="00FE24FE"/>
    <w:rsid w:val="00FE25E5"/>
    <w:rsid w:val="00FE2670"/>
    <w:rsid w:val="00FE28D0"/>
    <w:rsid w:val="00FE2B66"/>
    <w:rsid w:val="00FE2C13"/>
    <w:rsid w:val="00FE2DBA"/>
    <w:rsid w:val="00FE2EA0"/>
    <w:rsid w:val="00FE2FD7"/>
    <w:rsid w:val="00FE301E"/>
    <w:rsid w:val="00FE3101"/>
    <w:rsid w:val="00FE311B"/>
    <w:rsid w:val="00FE32ED"/>
    <w:rsid w:val="00FE338C"/>
    <w:rsid w:val="00FE34F6"/>
    <w:rsid w:val="00FE3696"/>
    <w:rsid w:val="00FE36C8"/>
    <w:rsid w:val="00FE3914"/>
    <w:rsid w:val="00FE391C"/>
    <w:rsid w:val="00FE3A8A"/>
    <w:rsid w:val="00FE3C10"/>
    <w:rsid w:val="00FE3C7E"/>
    <w:rsid w:val="00FE3DB6"/>
    <w:rsid w:val="00FE4069"/>
    <w:rsid w:val="00FE40C5"/>
    <w:rsid w:val="00FE40DA"/>
    <w:rsid w:val="00FE42DF"/>
    <w:rsid w:val="00FE42F5"/>
    <w:rsid w:val="00FE441B"/>
    <w:rsid w:val="00FE45A6"/>
    <w:rsid w:val="00FE4942"/>
    <w:rsid w:val="00FE4982"/>
    <w:rsid w:val="00FE4AAA"/>
    <w:rsid w:val="00FE4B1C"/>
    <w:rsid w:val="00FE4BDA"/>
    <w:rsid w:val="00FE4E30"/>
    <w:rsid w:val="00FE4EE2"/>
    <w:rsid w:val="00FE5003"/>
    <w:rsid w:val="00FE500C"/>
    <w:rsid w:val="00FE515A"/>
    <w:rsid w:val="00FE5169"/>
    <w:rsid w:val="00FE5594"/>
    <w:rsid w:val="00FE55CE"/>
    <w:rsid w:val="00FE56F2"/>
    <w:rsid w:val="00FE5809"/>
    <w:rsid w:val="00FE588B"/>
    <w:rsid w:val="00FE590B"/>
    <w:rsid w:val="00FE5981"/>
    <w:rsid w:val="00FE5BAB"/>
    <w:rsid w:val="00FE5E90"/>
    <w:rsid w:val="00FE60D2"/>
    <w:rsid w:val="00FE615E"/>
    <w:rsid w:val="00FE6233"/>
    <w:rsid w:val="00FE63D6"/>
    <w:rsid w:val="00FE6689"/>
    <w:rsid w:val="00FE68E5"/>
    <w:rsid w:val="00FE696B"/>
    <w:rsid w:val="00FE6A1A"/>
    <w:rsid w:val="00FE6AE7"/>
    <w:rsid w:val="00FE6BCF"/>
    <w:rsid w:val="00FE6DB2"/>
    <w:rsid w:val="00FE6DC4"/>
    <w:rsid w:val="00FE6E57"/>
    <w:rsid w:val="00FE700F"/>
    <w:rsid w:val="00FE703E"/>
    <w:rsid w:val="00FE71A9"/>
    <w:rsid w:val="00FE7249"/>
    <w:rsid w:val="00FE7355"/>
    <w:rsid w:val="00FE769C"/>
    <w:rsid w:val="00FE7764"/>
    <w:rsid w:val="00FE78E2"/>
    <w:rsid w:val="00FE7984"/>
    <w:rsid w:val="00FE7AFD"/>
    <w:rsid w:val="00FE7B3B"/>
    <w:rsid w:val="00FE7D5C"/>
    <w:rsid w:val="00FE7DD8"/>
    <w:rsid w:val="00FE7E85"/>
    <w:rsid w:val="00FE7EE2"/>
    <w:rsid w:val="00FE9E5D"/>
    <w:rsid w:val="00FF0215"/>
    <w:rsid w:val="00FF0562"/>
    <w:rsid w:val="00FF0842"/>
    <w:rsid w:val="00FF091A"/>
    <w:rsid w:val="00FF0A16"/>
    <w:rsid w:val="00FF0BC1"/>
    <w:rsid w:val="00FF0DE9"/>
    <w:rsid w:val="00FF0EEC"/>
    <w:rsid w:val="00FF1020"/>
    <w:rsid w:val="00FF10F4"/>
    <w:rsid w:val="00FF14AB"/>
    <w:rsid w:val="00FF15B3"/>
    <w:rsid w:val="00FF16E5"/>
    <w:rsid w:val="00FF17BD"/>
    <w:rsid w:val="00FF1872"/>
    <w:rsid w:val="00FF195A"/>
    <w:rsid w:val="00FF1A59"/>
    <w:rsid w:val="00FF1E0E"/>
    <w:rsid w:val="00FF20B0"/>
    <w:rsid w:val="00FF210F"/>
    <w:rsid w:val="00FF222B"/>
    <w:rsid w:val="00FF228C"/>
    <w:rsid w:val="00FF23DA"/>
    <w:rsid w:val="00FF273A"/>
    <w:rsid w:val="00FF27A3"/>
    <w:rsid w:val="00FF2890"/>
    <w:rsid w:val="00FF29A3"/>
    <w:rsid w:val="00FF29D2"/>
    <w:rsid w:val="00FF29F1"/>
    <w:rsid w:val="00FF29F7"/>
    <w:rsid w:val="00FF2D40"/>
    <w:rsid w:val="00FF30F8"/>
    <w:rsid w:val="00FF31E4"/>
    <w:rsid w:val="00FF31EB"/>
    <w:rsid w:val="00FF3349"/>
    <w:rsid w:val="00FF34D6"/>
    <w:rsid w:val="00FF34EF"/>
    <w:rsid w:val="00FF3539"/>
    <w:rsid w:val="00FF3593"/>
    <w:rsid w:val="00FF35CD"/>
    <w:rsid w:val="00FF3741"/>
    <w:rsid w:val="00FF3869"/>
    <w:rsid w:val="00FF38F3"/>
    <w:rsid w:val="00FF397C"/>
    <w:rsid w:val="00FF3BB6"/>
    <w:rsid w:val="00FF3C08"/>
    <w:rsid w:val="00FF3CB1"/>
    <w:rsid w:val="00FF3D05"/>
    <w:rsid w:val="00FF3E3A"/>
    <w:rsid w:val="00FF4010"/>
    <w:rsid w:val="00FF40C7"/>
    <w:rsid w:val="00FF41A0"/>
    <w:rsid w:val="00FF425E"/>
    <w:rsid w:val="00FF4352"/>
    <w:rsid w:val="00FF4360"/>
    <w:rsid w:val="00FF44C1"/>
    <w:rsid w:val="00FF47CF"/>
    <w:rsid w:val="00FF49D7"/>
    <w:rsid w:val="00FF4A6A"/>
    <w:rsid w:val="00FF4B9C"/>
    <w:rsid w:val="00FF4C18"/>
    <w:rsid w:val="00FF4D30"/>
    <w:rsid w:val="00FF4F63"/>
    <w:rsid w:val="00FF50B5"/>
    <w:rsid w:val="00FF5168"/>
    <w:rsid w:val="00FF5437"/>
    <w:rsid w:val="00FF55B6"/>
    <w:rsid w:val="00FF55F7"/>
    <w:rsid w:val="00FF5680"/>
    <w:rsid w:val="00FF5A1D"/>
    <w:rsid w:val="00FF5C34"/>
    <w:rsid w:val="00FF5D0E"/>
    <w:rsid w:val="00FF5D18"/>
    <w:rsid w:val="00FF5DD3"/>
    <w:rsid w:val="00FF5F94"/>
    <w:rsid w:val="00FF5FF1"/>
    <w:rsid w:val="00FF602E"/>
    <w:rsid w:val="00FF6127"/>
    <w:rsid w:val="00FF61D3"/>
    <w:rsid w:val="00FF628A"/>
    <w:rsid w:val="00FF62EF"/>
    <w:rsid w:val="00FF63D1"/>
    <w:rsid w:val="00FF63EA"/>
    <w:rsid w:val="00FF65FD"/>
    <w:rsid w:val="00FF6695"/>
    <w:rsid w:val="00FF66EA"/>
    <w:rsid w:val="00FF678A"/>
    <w:rsid w:val="00FF6A22"/>
    <w:rsid w:val="00FF6DBC"/>
    <w:rsid w:val="00FF6E00"/>
    <w:rsid w:val="00FF6EFE"/>
    <w:rsid w:val="00FF6FC2"/>
    <w:rsid w:val="00FF6FE4"/>
    <w:rsid w:val="00FF7041"/>
    <w:rsid w:val="00FF7087"/>
    <w:rsid w:val="00FF7525"/>
    <w:rsid w:val="00FF7575"/>
    <w:rsid w:val="00FF75EF"/>
    <w:rsid w:val="00FF7606"/>
    <w:rsid w:val="00FF76CA"/>
    <w:rsid w:val="00FF777E"/>
    <w:rsid w:val="00FF7893"/>
    <w:rsid w:val="00FF78D2"/>
    <w:rsid w:val="00FF7AD1"/>
    <w:rsid w:val="00FF7B82"/>
    <w:rsid w:val="00FF7BFD"/>
    <w:rsid w:val="0102903D"/>
    <w:rsid w:val="010BC015"/>
    <w:rsid w:val="01125693"/>
    <w:rsid w:val="01129067"/>
    <w:rsid w:val="0114DDEF"/>
    <w:rsid w:val="0115DC48"/>
    <w:rsid w:val="01177071"/>
    <w:rsid w:val="0120D64F"/>
    <w:rsid w:val="0122BF42"/>
    <w:rsid w:val="0123811F"/>
    <w:rsid w:val="012E7826"/>
    <w:rsid w:val="01332CF3"/>
    <w:rsid w:val="0139EE7C"/>
    <w:rsid w:val="013A4CD2"/>
    <w:rsid w:val="0141DA61"/>
    <w:rsid w:val="0144FA7A"/>
    <w:rsid w:val="014583C4"/>
    <w:rsid w:val="0154E17B"/>
    <w:rsid w:val="015732C4"/>
    <w:rsid w:val="015C67F7"/>
    <w:rsid w:val="015D5C4F"/>
    <w:rsid w:val="016D9FD9"/>
    <w:rsid w:val="016DBEBE"/>
    <w:rsid w:val="0170A103"/>
    <w:rsid w:val="01710235"/>
    <w:rsid w:val="0176C65D"/>
    <w:rsid w:val="017B7166"/>
    <w:rsid w:val="017DA14D"/>
    <w:rsid w:val="0182622E"/>
    <w:rsid w:val="018F82E7"/>
    <w:rsid w:val="01958E37"/>
    <w:rsid w:val="01977E8F"/>
    <w:rsid w:val="01979578"/>
    <w:rsid w:val="01991C3C"/>
    <w:rsid w:val="01AB1F5A"/>
    <w:rsid w:val="01B6AF78"/>
    <w:rsid w:val="01B958EE"/>
    <w:rsid w:val="01B9EEC7"/>
    <w:rsid w:val="01BE06E4"/>
    <w:rsid w:val="01C3A614"/>
    <w:rsid w:val="01CC9BB2"/>
    <w:rsid w:val="01CCFE07"/>
    <w:rsid w:val="01E61412"/>
    <w:rsid w:val="01E8D9CE"/>
    <w:rsid w:val="01EB1752"/>
    <w:rsid w:val="01EB6C5F"/>
    <w:rsid w:val="01EFD4B0"/>
    <w:rsid w:val="01F1A5CE"/>
    <w:rsid w:val="01F67E23"/>
    <w:rsid w:val="01F86591"/>
    <w:rsid w:val="01F8A03A"/>
    <w:rsid w:val="01FB2DDC"/>
    <w:rsid w:val="01FDB676"/>
    <w:rsid w:val="01FDC04A"/>
    <w:rsid w:val="02003063"/>
    <w:rsid w:val="02033327"/>
    <w:rsid w:val="0204D533"/>
    <w:rsid w:val="0207A475"/>
    <w:rsid w:val="02097F10"/>
    <w:rsid w:val="0218410B"/>
    <w:rsid w:val="02243F22"/>
    <w:rsid w:val="0229E22C"/>
    <w:rsid w:val="022C4A01"/>
    <w:rsid w:val="0231A327"/>
    <w:rsid w:val="0237E144"/>
    <w:rsid w:val="02384AF4"/>
    <w:rsid w:val="023D2DFE"/>
    <w:rsid w:val="02428B7A"/>
    <w:rsid w:val="0244F9F8"/>
    <w:rsid w:val="024CB96B"/>
    <w:rsid w:val="024F60C5"/>
    <w:rsid w:val="0251A4AA"/>
    <w:rsid w:val="0251FB37"/>
    <w:rsid w:val="02540239"/>
    <w:rsid w:val="025655D4"/>
    <w:rsid w:val="02585E94"/>
    <w:rsid w:val="02597C95"/>
    <w:rsid w:val="025ED05C"/>
    <w:rsid w:val="025FDEC4"/>
    <w:rsid w:val="02623A86"/>
    <w:rsid w:val="02626861"/>
    <w:rsid w:val="02635B0D"/>
    <w:rsid w:val="0266ED68"/>
    <w:rsid w:val="02686DC3"/>
    <w:rsid w:val="0268B774"/>
    <w:rsid w:val="026FA98A"/>
    <w:rsid w:val="0270F532"/>
    <w:rsid w:val="027CA776"/>
    <w:rsid w:val="027D566B"/>
    <w:rsid w:val="028B3AEC"/>
    <w:rsid w:val="028E092C"/>
    <w:rsid w:val="02956F58"/>
    <w:rsid w:val="029A4AB4"/>
    <w:rsid w:val="029F2250"/>
    <w:rsid w:val="02A9F054"/>
    <w:rsid w:val="02AA7E9C"/>
    <w:rsid w:val="02AD5FA0"/>
    <w:rsid w:val="02B508E2"/>
    <w:rsid w:val="02BA0983"/>
    <w:rsid w:val="02BCF085"/>
    <w:rsid w:val="02C070C2"/>
    <w:rsid w:val="02C63759"/>
    <w:rsid w:val="02C6E044"/>
    <w:rsid w:val="02CA3390"/>
    <w:rsid w:val="02CB46F9"/>
    <w:rsid w:val="02CFF5EB"/>
    <w:rsid w:val="02D160CB"/>
    <w:rsid w:val="02D833D8"/>
    <w:rsid w:val="02DDF3F2"/>
    <w:rsid w:val="02DDFB21"/>
    <w:rsid w:val="02DE5E39"/>
    <w:rsid w:val="02DE7D6E"/>
    <w:rsid w:val="02E175CF"/>
    <w:rsid w:val="02E776A0"/>
    <w:rsid w:val="02F25F3C"/>
    <w:rsid w:val="02F34D7B"/>
    <w:rsid w:val="02F36AD0"/>
    <w:rsid w:val="02F574A8"/>
    <w:rsid w:val="02F7964F"/>
    <w:rsid w:val="02FA13BC"/>
    <w:rsid w:val="02FE57A2"/>
    <w:rsid w:val="0304485B"/>
    <w:rsid w:val="0307CA85"/>
    <w:rsid w:val="0308F508"/>
    <w:rsid w:val="030A1FF9"/>
    <w:rsid w:val="030A290F"/>
    <w:rsid w:val="031C9060"/>
    <w:rsid w:val="03205025"/>
    <w:rsid w:val="0321337E"/>
    <w:rsid w:val="03236CD4"/>
    <w:rsid w:val="03241EB3"/>
    <w:rsid w:val="03243830"/>
    <w:rsid w:val="0327377D"/>
    <w:rsid w:val="032AE59D"/>
    <w:rsid w:val="032BFBFF"/>
    <w:rsid w:val="033F5126"/>
    <w:rsid w:val="033FB7BC"/>
    <w:rsid w:val="034736E1"/>
    <w:rsid w:val="034BFCEB"/>
    <w:rsid w:val="034F558A"/>
    <w:rsid w:val="0351A02B"/>
    <w:rsid w:val="0352BBFE"/>
    <w:rsid w:val="0352DCB0"/>
    <w:rsid w:val="03536A5E"/>
    <w:rsid w:val="0356F41A"/>
    <w:rsid w:val="035826AD"/>
    <w:rsid w:val="035884FF"/>
    <w:rsid w:val="0358BDF8"/>
    <w:rsid w:val="035E384E"/>
    <w:rsid w:val="035F41FC"/>
    <w:rsid w:val="03602F54"/>
    <w:rsid w:val="036353B9"/>
    <w:rsid w:val="0366D75A"/>
    <w:rsid w:val="0367C31F"/>
    <w:rsid w:val="0369436E"/>
    <w:rsid w:val="036D0762"/>
    <w:rsid w:val="03766FED"/>
    <w:rsid w:val="037753E9"/>
    <w:rsid w:val="0379D735"/>
    <w:rsid w:val="037E2956"/>
    <w:rsid w:val="038388C9"/>
    <w:rsid w:val="03860240"/>
    <w:rsid w:val="0388714A"/>
    <w:rsid w:val="03890BE7"/>
    <w:rsid w:val="038BCF5B"/>
    <w:rsid w:val="0392CF6C"/>
    <w:rsid w:val="039327D0"/>
    <w:rsid w:val="039DA583"/>
    <w:rsid w:val="03A37565"/>
    <w:rsid w:val="03A51544"/>
    <w:rsid w:val="03ABFC82"/>
    <w:rsid w:val="03AC4F80"/>
    <w:rsid w:val="03AD742F"/>
    <w:rsid w:val="03AE1801"/>
    <w:rsid w:val="03B04DD9"/>
    <w:rsid w:val="03B057D5"/>
    <w:rsid w:val="03B07AD8"/>
    <w:rsid w:val="03B2B51F"/>
    <w:rsid w:val="03B40E0D"/>
    <w:rsid w:val="03B46D34"/>
    <w:rsid w:val="03B57C40"/>
    <w:rsid w:val="03B63379"/>
    <w:rsid w:val="03B74805"/>
    <w:rsid w:val="03B8A892"/>
    <w:rsid w:val="03B8D539"/>
    <w:rsid w:val="03B969FF"/>
    <w:rsid w:val="03BB9C5B"/>
    <w:rsid w:val="03BCB77F"/>
    <w:rsid w:val="03BD8847"/>
    <w:rsid w:val="03BDBFD8"/>
    <w:rsid w:val="03C871EE"/>
    <w:rsid w:val="03CA4BB0"/>
    <w:rsid w:val="03CC0B6E"/>
    <w:rsid w:val="03CF389B"/>
    <w:rsid w:val="03D34C89"/>
    <w:rsid w:val="03D70219"/>
    <w:rsid w:val="03F02463"/>
    <w:rsid w:val="03F70080"/>
    <w:rsid w:val="03FCF956"/>
    <w:rsid w:val="03FE0309"/>
    <w:rsid w:val="040085E3"/>
    <w:rsid w:val="0410F610"/>
    <w:rsid w:val="041331D3"/>
    <w:rsid w:val="04179A35"/>
    <w:rsid w:val="0419CC46"/>
    <w:rsid w:val="0419DB9B"/>
    <w:rsid w:val="041C3C6C"/>
    <w:rsid w:val="041FB0F7"/>
    <w:rsid w:val="0420E060"/>
    <w:rsid w:val="0439F08B"/>
    <w:rsid w:val="043B5D04"/>
    <w:rsid w:val="043F454A"/>
    <w:rsid w:val="0441FC63"/>
    <w:rsid w:val="044547FF"/>
    <w:rsid w:val="0445534B"/>
    <w:rsid w:val="0446AAD8"/>
    <w:rsid w:val="044BF720"/>
    <w:rsid w:val="044CACB6"/>
    <w:rsid w:val="044DC43C"/>
    <w:rsid w:val="0451C1AA"/>
    <w:rsid w:val="04548671"/>
    <w:rsid w:val="0458358A"/>
    <w:rsid w:val="045F39A0"/>
    <w:rsid w:val="045FB694"/>
    <w:rsid w:val="045FEA0A"/>
    <w:rsid w:val="045FFDDC"/>
    <w:rsid w:val="04652F0D"/>
    <w:rsid w:val="047159F5"/>
    <w:rsid w:val="0471D210"/>
    <w:rsid w:val="0479D8C1"/>
    <w:rsid w:val="047C8095"/>
    <w:rsid w:val="047F2B54"/>
    <w:rsid w:val="04800D04"/>
    <w:rsid w:val="048483B4"/>
    <w:rsid w:val="04897FE0"/>
    <w:rsid w:val="04908F86"/>
    <w:rsid w:val="0491BBA1"/>
    <w:rsid w:val="0492A0C4"/>
    <w:rsid w:val="0496ECB8"/>
    <w:rsid w:val="049B43AE"/>
    <w:rsid w:val="049BC9A3"/>
    <w:rsid w:val="049E2B0A"/>
    <w:rsid w:val="04A257C5"/>
    <w:rsid w:val="04A3AFA0"/>
    <w:rsid w:val="04A54135"/>
    <w:rsid w:val="04A6B1BB"/>
    <w:rsid w:val="04AABF62"/>
    <w:rsid w:val="04AD9D9A"/>
    <w:rsid w:val="04B0F973"/>
    <w:rsid w:val="04B4F858"/>
    <w:rsid w:val="04B83282"/>
    <w:rsid w:val="04B8ACEE"/>
    <w:rsid w:val="04BC41AA"/>
    <w:rsid w:val="04BF12D9"/>
    <w:rsid w:val="04C276C4"/>
    <w:rsid w:val="04C321AE"/>
    <w:rsid w:val="04CA1EC2"/>
    <w:rsid w:val="04CCCCAB"/>
    <w:rsid w:val="04D3EFD5"/>
    <w:rsid w:val="04D5E174"/>
    <w:rsid w:val="04DDA263"/>
    <w:rsid w:val="04DDBAC4"/>
    <w:rsid w:val="04E730DD"/>
    <w:rsid w:val="04E79362"/>
    <w:rsid w:val="04E9844C"/>
    <w:rsid w:val="04EB81C1"/>
    <w:rsid w:val="04EB902B"/>
    <w:rsid w:val="04EC57E6"/>
    <w:rsid w:val="04ECE70F"/>
    <w:rsid w:val="04F13C17"/>
    <w:rsid w:val="04F5B9B5"/>
    <w:rsid w:val="04F7B0B3"/>
    <w:rsid w:val="04F7FFB3"/>
    <w:rsid w:val="04FF4377"/>
    <w:rsid w:val="0500D9AD"/>
    <w:rsid w:val="05073348"/>
    <w:rsid w:val="0507DA2C"/>
    <w:rsid w:val="0509AC2C"/>
    <w:rsid w:val="050A8554"/>
    <w:rsid w:val="050FEECE"/>
    <w:rsid w:val="0512661E"/>
    <w:rsid w:val="0512D202"/>
    <w:rsid w:val="05179CC1"/>
    <w:rsid w:val="05186F83"/>
    <w:rsid w:val="051F3DA7"/>
    <w:rsid w:val="052A9531"/>
    <w:rsid w:val="0541CDF0"/>
    <w:rsid w:val="0544FBE6"/>
    <w:rsid w:val="05450784"/>
    <w:rsid w:val="05481B7C"/>
    <w:rsid w:val="054C5B0F"/>
    <w:rsid w:val="054FB3C9"/>
    <w:rsid w:val="054FC09E"/>
    <w:rsid w:val="055131A3"/>
    <w:rsid w:val="05535518"/>
    <w:rsid w:val="055BB03A"/>
    <w:rsid w:val="055FE181"/>
    <w:rsid w:val="056197FB"/>
    <w:rsid w:val="05623823"/>
    <w:rsid w:val="05629860"/>
    <w:rsid w:val="056EA9C6"/>
    <w:rsid w:val="05761D3A"/>
    <w:rsid w:val="057D1636"/>
    <w:rsid w:val="05879FC7"/>
    <w:rsid w:val="0588A932"/>
    <w:rsid w:val="058FC409"/>
    <w:rsid w:val="05907690"/>
    <w:rsid w:val="0592728A"/>
    <w:rsid w:val="0592E79B"/>
    <w:rsid w:val="05966754"/>
    <w:rsid w:val="05A0DE20"/>
    <w:rsid w:val="05A31CF6"/>
    <w:rsid w:val="05A4570D"/>
    <w:rsid w:val="05A542F0"/>
    <w:rsid w:val="05A66E69"/>
    <w:rsid w:val="05A7A028"/>
    <w:rsid w:val="05A9AC56"/>
    <w:rsid w:val="05AC3A96"/>
    <w:rsid w:val="05BF8150"/>
    <w:rsid w:val="05C03895"/>
    <w:rsid w:val="05C9C34C"/>
    <w:rsid w:val="05CB4792"/>
    <w:rsid w:val="05D3C2DB"/>
    <w:rsid w:val="05DEA5BD"/>
    <w:rsid w:val="05E1F892"/>
    <w:rsid w:val="05E3866B"/>
    <w:rsid w:val="05E3EB87"/>
    <w:rsid w:val="05ECE58B"/>
    <w:rsid w:val="05ED13C9"/>
    <w:rsid w:val="05F10E54"/>
    <w:rsid w:val="05F16865"/>
    <w:rsid w:val="05F2E0A9"/>
    <w:rsid w:val="05FA6FEB"/>
    <w:rsid w:val="05FFC7CC"/>
    <w:rsid w:val="06005B15"/>
    <w:rsid w:val="0601F0BE"/>
    <w:rsid w:val="06083B35"/>
    <w:rsid w:val="060F2C66"/>
    <w:rsid w:val="0613EA07"/>
    <w:rsid w:val="061B4964"/>
    <w:rsid w:val="061E05A2"/>
    <w:rsid w:val="062265BF"/>
    <w:rsid w:val="062399F7"/>
    <w:rsid w:val="0634D153"/>
    <w:rsid w:val="063F1F56"/>
    <w:rsid w:val="063F7D48"/>
    <w:rsid w:val="0646CC87"/>
    <w:rsid w:val="0647A074"/>
    <w:rsid w:val="064DBE7C"/>
    <w:rsid w:val="06513354"/>
    <w:rsid w:val="06541EA4"/>
    <w:rsid w:val="065DF14A"/>
    <w:rsid w:val="065E9C04"/>
    <w:rsid w:val="0670BC33"/>
    <w:rsid w:val="0671259A"/>
    <w:rsid w:val="06715EED"/>
    <w:rsid w:val="06741B14"/>
    <w:rsid w:val="0676E4C6"/>
    <w:rsid w:val="067B6F11"/>
    <w:rsid w:val="067F7C43"/>
    <w:rsid w:val="0681877C"/>
    <w:rsid w:val="0681DDE0"/>
    <w:rsid w:val="0688C2CC"/>
    <w:rsid w:val="069849E6"/>
    <w:rsid w:val="069B4C02"/>
    <w:rsid w:val="069CE49B"/>
    <w:rsid w:val="069D62BB"/>
    <w:rsid w:val="06A3548D"/>
    <w:rsid w:val="06A3CE1E"/>
    <w:rsid w:val="06A97BDA"/>
    <w:rsid w:val="06B48212"/>
    <w:rsid w:val="06B48A85"/>
    <w:rsid w:val="06BDE2B9"/>
    <w:rsid w:val="06C52509"/>
    <w:rsid w:val="06CF9978"/>
    <w:rsid w:val="06D11CA3"/>
    <w:rsid w:val="06D3BF36"/>
    <w:rsid w:val="06D4DDBC"/>
    <w:rsid w:val="06D7A6C8"/>
    <w:rsid w:val="06D860F2"/>
    <w:rsid w:val="06D8DF5B"/>
    <w:rsid w:val="06D8F3FA"/>
    <w:rsid w:val="06D9FA31"/>
    <w:rsid w:val="06DC399B"/>
    <w:rsid w:val="06E68CA4"/>
    <w:rsid w:val="06ECB34D"/>
    <w:rsid w:val="06ED207D"/>
    <w:rsid w:val="06EDBCA0"/>
    <w:rsid w:val="06EF4135"/>
    <w:rsid w:val="06F19BEE"/>
    <w:rsid w:val="06F2ED1B"/>
    <w:rsid w:val="06F5DC60"/>
    <w:rsid w:val="06FCB787"/>
    <w:rsid w:val="0702B780"/>
    <w:rsid w:val="0702D2B6"/>
    <w:rsid w:val="07093B9B"/>
    <w:rsid w:val="070B8327"/>
    <w:rsid w:val="0714D130"/>
    <w:rsid w:val="0714DF99"/>
    <w:rsid w:val="07182655"/>
    <w:rsid w:val="07183990"/>
    <w:rsid w:val="071B16E1"/>
    <w:rsid w:val="071E1444"/>
    <w:rsid w:val="072335FC"/>
    <w:rsid w:val="0725B88C"/>
    <w:rsid w:val="0731096D"/>
    <w:rsid w:val="0736B8C5"/>
    <w:rsid w:val="074BC7DA"/>
    <w:rsid w:val="074E6F2A"/>
    <w:rsid w:val="07614426"/>
    <w:rsid w:val="0761F014"/>
    <w:rsid w:val="0766D0EB"/>
    <w:rsid w:val="076C2467"/>
    <w:rsid w:val="07764582"/>
    <w:rsid w:val="077804E7"/>
    <w:rsid w:val="077AE152"/>
    <w:rsid w:val="078AD94F"/>
    <w:rsid w:val="078B272C"/>
    <w:rsid w:val="078BCDBF"/>
    <w:rsid w:val="078C938A"/>
    <w:rsid w:val="078D3D63"/>
    <w:rsid w:val="078E51EA"/>
    <w:rsid w:val="078EA6DB"/>
    <w:rsid w:val="0791BF8B"/>
    <w:rsid w:val="07990F46"/>
    <w:rsid w:val="07A3DD46"/>
    <w:rsid w:val="07A587CA"/>
    <w:rsid w:val="07AFA3D3"/>
    <w:rsid w:val="07B1B915"/>
    <w:rsid w:val="07B5C046"/>
    <w:rsid w:val="07B6FFEC"/>
    <w:rsid w:val="07B89565"/>
    <w:rsid w:val="07B9EAE3"/>
    <w:rsid w:val="07BE799C"/>
    <w:rsid w:val="07D00D8A"/>
    <w:rsid w:val="07D290EA"/>
    <w:rsid w:val="07D5547E"/>
    <w:rsid w:val="07D93595"/>
    <w:rsid w:val="07DD5383"/>
    <w:rsid w:val="07DD57BF"/>
    <w:rsid w:val="07DF3D0B"/>
    <w:rsid w:val="07E7FBD4"/>
    <w:rsid w:val="07E9D796"/>
    <w:rsid w:val="07EFFCED"/>
    <w:rsid w:val="07F5F0A6"/>
    <w:rsid w:val="07FF8FBD"/>
    <w:rsid w:val="0804192F"/>
    <w:rsid w:val="080E9ED3"/>
    <w:rsid w:val="080F4156"/>
    <w:rsid w:val="0816E242"/>
    <w:rsid w:val="08195761"/>
    <w:rsid w:val="081A3CB0"/>
    <w:rsid w:val="081C2BE2"/>
    <w:rsid w:val="0821270D"/>
    <w:rsid w:val="08256522"/>
    <w:rsid w:val="082CFF87"/>
    <w:rsid w:val="08318A8D"/>
    <w:rsid w:val="08337DFA"/>
    <w:rsid w:val="0838EB0C"/>
    <w:rsid w:val="083B8C8C"/>
    <w:rsid w:val="083BB491"/>
    <w:rsid w:val="083E33DB"/>
    <w:rsid w:val="084321A0"/>
    <w:rsid w:val="0845C739"/>
    <w:rsid w:val="084A5260"/>
    <w:rsid w:val="084B8951"/>
    <w:rsid w:val="084BBED7"/>
    <w:rsid w:val="0859867B"/>
    <w:rsid w:val="085C8E0A"/>
    <w:rsid w:val="085E725E"/>
    <w:rsid w:val="0868523F"/>
    <w:rsid w:val="0868642B"/>
    <w:rsid w:val="086C4E05"/>
    <w:rsid w:val="086E4EC8"/>
    <w:rsid w:val="087A47DA"/>
    <w:rsid w:val="087E4B8B"/>
    <w:rsid w:val="0881EE76"/>
    <w:rsid w:val="0882BB25"/>
    <w:rsid w:val="0887079E"/>
    <w:rsid w:val="088747E8"/>
    <w:rsid w:val="088DA63F"/>
    <w:rsid w:val="0891241D"/>
    <w:rsid w:val="08976205"/>
    <w:rsid w:val="089EEC6E"/>
    <w:rsid w:val="089F527C"/>
    <w:rsid w:val="08A00A07"/>
    <w:rsid w:val="08A14BA2"/>
    <w:rsid w:val="08A8AFD4"/>
    <w:rsid w:val="08AAF24B"/>
    <w:rsid w:val="08AAFFFC"/>
    <w:rsid w:val="08AFE607"/>
    <w:rsid w:val="08C6A0FE"/>
    <w:rsid w:val="08C90593"/>
    <w:rsid w:val="08D0CBE7"/>
    <w:rsid w:val="08D14572"/>
    <w:rsid w:val="08D7A073"/>
    <w:rsid w:val="08D851FC"/>
    <w:rsid w:val="08DC9024"/>
    <w:rsid w:val="08E92EAC"/>
    <w:rsid w:val="08F147BD"/>
    <w:rsid w:val="09010EB7"/>
    <w:rsid w:val="09016949"/>
    <w:rsid w:val="09045BBB"/>
    <w:rsid w:val="09047F7D"/>
    <w:rsid w:val="0907E2ED"/>
    <w:rsid w:val="0908F4D0"/>
    <w:rsid w:val="090AD5B5"/>
    <w:rsid w:val="091882A9"/>
    <w:rsid w:val="091D548D"/>
    <w:rsid w:val="091FA225"/>
    <w:rsid w:val="092218C1"/>
    <w:rsid w:val="09243AD2"/>
    <w:rsid w:val="0927AFF9"/>
    <w:rsid w:val="0928572F"/>
    <w:rsid w:val="09291018"/>
    <w:rsid w:val="092AFAF6"/>
    <w:rsid w:val="092B17E6"/>
    <w:rsid w:val="092BBFB1"/>
    <w:rsid w:val="0931052B"/>
    <w:rsid w:val="09325B11"/>
    <w:rsid w:val="09339580"/>
    <w:rsid w:val="0934C600"/>
    <w:rsid w:val="09387A1F"/>
    <w:rsid w:val="09398C77"/>
    <w:rsid w:val="093AC7D6"/>
    <w:rsid w:val="093B1565"/>
    <w:rsid w:val="093BA220"/>
    <w:rsid w:val="093CC4EF"/>
    <w:rsid w:val="093DC87F"/>
    <w:rsid w:val="093ED2A9"/>
    <w:rsid w:val="093F04EE"/>
    <w:rsid w:val="09462F5F"/>
    <w:rsid w:val="094AD56C"/>
    <w:rsid w:val="09545C40"/>
    <w:rsid w:val="09550287"/>
    <w:rsid w:val="09553D2D"/>
    <w:rsid w:val="095923A9"/>
    <w:rsid w:val="09609A07"/>
    <w:rsid w:val="09691810"/>
    <w:rsid w:val="096CFB74"/>
    <w:rsid w:val="096EC6F7"/>
    <w:rsid w:val="09765503"/>
    <w:rsid w:val="097B7E70"/>
    <w:rsid w:val="097C9C2D"/>
    <w:rsid w:val="097F9FA8"/>
    <w:rsid w:val="0987BBF0"/>
    <w:rsid w:val="098EB221"/>
    <w:rsid w:val="099522B5"/>
    <w:rsid w:val="099FC7C0"/>
    <w:rsid w:val="09A2095E"/>
    <w:rsid w:val="09A831C9"/>
    <w:rsid w:val="09A9F964"/>
    <w:rsid w:val="09ADEE5A"/>
    <w:rsid w:val="09B32E63"/>
    <w:rsid w:val="09BBE039"/>
    <w:rsid w:val="09BFE96A"/>
    <w:rsid w:val="09C27016"/>
    <w:rsid w:val="09C422F6"/>
    <w:rsid w:val="09C581F6"/>
    <w:rsid w:val="09C8DD53"/>
    <w:rsid w:val="09CFD4F9"/>
    <w:rsid w:val="09DAA858"/>
    <w:rsid w:val="09E2CDF3"/>
    <w:rsid w:val="09E8A320"/>
    <w:rsid w:val="09EBECCA"/>
    <w:rsid w:val="09EC4EBD"/>
    <w:rsid w:val="09F39D2A"/>
    <w:rsid w:val="09F3A436"/>
    <w:rsid w:val="09F794A3"/>
    <w:rsid w:val="09F88824"/>
    <w:rsid w:val="09FDE5F0"/>
    <w:rsid w:val="0A03E6BB"/>
    <w:rsid w:val="0A056CA6"/>
    <w:rsid w:val="0A15C359"/>
    <w:rsid w:val="0A18DB08"/>
    <w:rsid w:val="0A1996AD"/>
    <w:rsid w:val="0A225F90"/>
    <w:rsid w:val="0A2972E6"/>
    <w:rsid w:val="0A2F931C"/>
    <w:rsid w:val="0A2FA92B"/>
    <w:rsid w:val="0A34D121"/>
    <w:rsid w:val="0A354592"/>
    <w:rsid w:val="0A3A9251"/>
    <w:rsid w:val="0A3BCC37"/>
    <w:rsid w:val="0A3C3BF9"/>
    <w:rsid w:val="0A41EC6C"/>
    <w:rsid w:val="0A421B20"/>
    <w:rsid w:val="0A44EDEA"/>
    <w:rsid w:val="0A453BFA"/>
    <w:rsid w:val="0A5733AE"/>
    <w:rsid w:val="0A574FEC"/>
    <w:rsid w:val="0A5AE42D"/>
    <w:rsid w:val="0A5FCB1F"/>
    <w:rsid w:val="0A6490D2"/>
    <w:rsid w:val="0A666C6E"/>
    <w:rsid w:val="0A69FEFB"/>
    <w:rsid w:val="0A6CC851"/>
    <w:rsid w:val="0A6FA8D8"/>
    <w:rsid w:val="0A750C14"/>
    <w:rsid w:val="0A8356C6"/>
    <w:rsid w:val="0A87A0FD"/>
    <w:rsid w:val="0A89C5FE"/>
    <w:rsid w:val="0A8BB800"/>
    <w:rsid w:val="0A911111"/>
    <w:rsid w:val="0A940A4D"/>
    <w:rsid w:val="0A951CD0"/>
    <w:rsid w:val="0A96B649"/>
    <w:rsid w:val="0A98ED31"/>
    <w:rsid w:val="0A9D163F"/>
    <w:rsid w:val="0AA0994D"/>
    <w:rsid w:val="0AA33E70"/>
    <w:rsid w:val="0AA4F4DB"/>
    <w:rsid w:val="0AAFE02D"/>
    <w:rsid w:val="0AC7CC3C"/>
    <w:rsid w:val="0ACE7B81"/>
    <w:rsid w:val="0ACED76F"/>
    <w:rsid w:val="0AD95370"/>
    <w:rsid w:val="0ADC6CB0"/>
    <w:rsid w:val="0ADDC1C4"/>
    <w:rsid w:val="0AE0697F"/>
    <w:rsid w:val="0AEDE5CD"/>
    <w:rsid w:val="0AEF9B46"/>
    <w:rsid w:val="0AF67CEA"/>
    <w:rsid w:val="0AFF48E7"/>
    <w:rsid w:val="0B06DF4E"/>
    <w:rsid w:val="0B0C51C3"/>
    <w:rsid w:val="0B0F794C"/>
    <w:rsid w:val="0B114B31"/>
    <w:rsid w:val="0B13B7D1"/>
    <w:rsid w:val="0B19893E"/>
    <w:rsid w:val="0B24E7E7"/>
    <w:rsid w:val="0B2907F7"/>
    <w:rsid w:val="0B2D60C4"/>
    <w:rsid w:val="0B41C01A"/>
    <w:rsid w:val="0B41DAD2"/>
    <w:rsid w:val="0B4AF916"/>
    <w:rsid w:val="0B4E8B75"/>
    <w:rsid w:val="0B51D0EA"/>
    <w:rsid w:val="0B551CF3"/>
    <w:rsid w:val="0B58AFCD"/>
    <w:rsid w:val="0B5AA161"/>
    <w:rsid w:val="0B5FA865"/>
    <w:rsid w:val="0B639250"/>
    <w:rsid w:val="0B65BC2B"/>
    <w:rsid w:val="0B66C4F2"/>
    <w:rsid w:val="0B6971B8"/>
    <w:rsid w:val="0B6A3552"/>
    <w:rsid w:val="0B6D3B9A"/>
    <w:rsid w:val="0B721380"/>
    <w:rsid w:val="0B72DB4F"/>
    <w:rsid w:val="0B739DDC"/>
    <w:rsid w:val="0B74CDC2"/>
    <w:rsid w:val="0B75C319"/>
    <w:rsid w:val="0B77E51E"/>
    <w:rsid w:val="0B798C11"/>
    <w:rsid w:val="0B7F2FDB"/>
    <w:rsid w:val="0B819EB1"/>
    <w:rsid w:val="0B825CC2"/>
    <w:rsid w:val="0B8709B1"/>
    <w:rsid w:val="0B8F0C3C"/>
    <w:rsid w:val="0B90BE69"/>
    <w:rsid w:val="0B9636DB"/>
    <w:rsid w:val="0B9947DE"/>
    <w:rsid w:val="0B999CE7"/>
    <w:rsid w:val="0BA23BF8"/>
    <w:rsid w:val="0BA54B69"/>
    <w:rsid w:val="0BAB7D0E"/>
    <w:rsid w:val="0BB2A630"/>
    <w:rsid w:val="0BB2AA01"/>
    <w:rsid w:val="0BB63C0B"/>
    <w:rsid w:val="0BB989DE"/>
    <w:rsid w:val="0BC16F25"/>
    <w:rsid w:val="0BC2B6B4"/>
    <w:rsid w:val="0BC311C4"/>
    <w:rsid w:val="0BC75365"/>
    <w:rsid w:val="0BCBB5DD"/>
    <w:rsid w:val="0BCE38EF"/>
    <w:rsid w:val="0BD0C797"/>
    <w:rsid w:val="0BD84539"/>
    <w:rsid w:val="0BD9FB92"/>
    <w:rsid w:val="0BDE43EF"/>
    <w:rsid w:val="0BE393E8"/>
    <w:rsid w:val="0BE9830C"/>
    <w:rsid w:val="0BEAC902"/>
    <w:rsid w:val="0BEDB277"/>
    <w:rsid w:val="0BF71A95"/>
    <w:rsid w:val="0BF893B9"/>
    <w:rsid w:val="0BFD370B"/>
    <w:rsid w:val="0C05EC9D"/>
    <w:rsid w:val="0C08E751"/>
    <w:rsid w:val="0C0B496E"/>
    <w:rsid w:val="0C0D0468"/>
    <w:rsid w:val="0C196DBC"/>
    <w:rsid w:val="0C226D75"/>
    <w:rsid w:val="0C23AA13"/>
    <w:rsid w:val="0C2A0614"/>
    <w:rsid w:val="0C2D41F6"/>
    <w:rsid w:val="0C2D4343"/>
    <w:rsid w:val="0C2F1E14"/>
    <w:rsid w:val="0C311EBE"/>
    <w:rsid w:val="0C328C26"/>
    <w:rsid w:val="0C330026"/>
    <w:rsid w:val="0C4104E7"/>
    <w:rsid w:val="0C494230"/>
    <w:rsid w:val="0C4A9C28"/>
    <w:rsid w:val="0C4BBDCD"/>
    <w:rsid w:val="0C4E6816"/>
    <w:rsid w:val="0C50432E"/>
    <w:rsid w:val="0C50918E"/>
    <w:rsid w:val="0C5597E5"/>
    <w:rsid w:val="0C61560F"/>
    <w:rsid w:val="0C66E0B7"/>
    <w:rsid w:val="0C687656"/>
    <w:rsid w:val="0C6EBF33"/>
    <w:rsid w:val="0C713A2F"/>
    <w:rsid w:val="0C795FF7"/>
    <w:rsid w:val="0C7D26D8"/>
    <w:rsid w:val="0C802F31"/>
    <w:rsid w:val="0C815AE3"/>
    <w:rsid w:val="0C83207B"/>
    <w:rsid w:val="0C861E8A"/>
    <w:rsid w:val="0C8829C3"/>
    <w:rsid w:val="0C8891D5"/>
    <w:rsid w:val="0C89FA13"/>
    <w:rsid w:val="0C8AD3E7"/>
    <w:rsid w:val="0C8EDB77"/>
    <w:rsid w:val="0C8F8925"/>
    <w:rsid w:val="0C920873"/>
    <w:rsid w:val="0C93422B"/>
    <w:rsid w:val="0C9F5B09"/>
    <w:rsid w:val="0CA93CD8"/>
    <w:rsid w:val="0CA9B030"/>
    <w:rsid w:val="0CABB9EA"/>
    <w:rsid w:val="0CAFD581"/>
    <w:rsid w:val="0CB1D1BD"/>
    <w:rsid w:val="0CB330E5"/>
    <w:rsid w:val="0CB6E988"/>
    <w:rsid w:val="0CB7B058"/>
    <w:rsid w:val="0CBCF39B"/>
    <w:rsid w:val="0CBECAE0"/>
    <w:rsid w:val="0CC26404"/>
    <w:rsid w:val="0CC72DDB"/>
    <w:rsid w:val="0CCB8FA9"/>
    <w:rsid w:val="0CD6CB53"/>
    <w:rsid w:val="0CD9022D"/>
    <w:rsid w:val="0CDAFC1F"/>
    <w:rsid w:val="0CEBECA8"/>
    <w:rsid w:val="0CEE562E"/>
    <w:rsid w:val="0CEF3F27"/>
    <w:rsid w:val="0CEFA563"/>
    <w:rsid w:val="0CEFB360"/>
    <w:rsid w:val="0CF0CFC0"/>
    <w:rsid w:val="0CF2F5A1"/>
    <w:rsid w:val="0D01F571"/>
    <w:rsid w:val="0D03AD56"/>
    <w:rsid w:val="0D046081"/>
    <w:rsid w:val="0D04D6F8"/>
    <w:rsid w:val="0D06EA5A"/>
    <w:rsid w:val="0D1124C9"/>
    <w:rsid w:val="0D1B69C8"/>
    <w:rsid w:val="0D1C8756"/>
    <w:rsid w:val="0D1D84E0"/>
    <w:rsid w:val="0D1DF753"/>
    <w:rsid w:val="0D24FBDE"/>
    <w:rsid w:val="0D2B6F89"/>
    <w:rsid w:val="0D31A7CD"/>
    <w:rsid w:val="0D342258"/>
    <w:rsid w:val="0D3473D1"/>
    <w:rsid w:val="0D34B445"/>
    <w:rsid w:val="0D36E974"/>
    <w:rsid w:val="0D3DF48A"/>
    <w:rsid w:val="0D3E32D8"/>
    <w:rsid w:val="0D42F018"/>
    <w:rsid w:val="0D46D893"/>
    <w:rsid w:val="0D472B87"/>
    <w:rsid w:val="0D500D41"/>
    <w:rsid w:val="0D524E25"/>
    <w:rsid w:val="0D5D5E6B"/>
    <w:rsid w:val="0D5F1D50"/>
    <w:rsid w:val="0D5F5B0E"/>
    <w:rsid w:val="0D6EC759"/>
    <w:rsid w:val="0D75D12E"/>
    <w:rsid w:val="0D7A7808"/>
    <w:rsid w:val="0D7B8D7C"/>
    <w:rsid w:val="0D7EB14A"/>
    <w:rsid w:val="0D7FECC0"/>
    <w:rsid w:val="0D81B588"/>
    <w:rsid w:val="0D92FAF1"/>
    <w:rsid w:val="0D97D600"/>
    <w:rsid w:val="0D9E635C"/>
    <w:rsid w:val="0DA0E7F0"/>
    <w:rsid w:val="0DA26435"/>
    <w:rsid w:val="0DA271DD"/>
    <w:rsid w:val="0DA6AE2F"/>
    <w:rsid w:val="0DAA3770"/>
    <w:rsid w:val="0DAF839A"/>
    <w:rsid w:val="0DB03DA9"/>
    <w:rsid w:val="0DB22051"/>
    <w:rsid w:val="0DB2375B"/>
    <w:rsid w:val="0DB663F4"/>
    <w:rsid w:val="0DB72B71"/>
    <w:rsid w:val="0DB97AC5"/>
    <w:rsid w:val="0DBE8081"/>
    <w:rsid w:val="0DC58AEB"/>
    <w:rsid w:val="0DC7A747"/>
    <w:rsid w:val="0DC7D6AB"/>
    <w:rsid w:val="0DCA1380"/>
    <w:rsid w:val="0DCEB536"/>
    <w:rsid w:val="0DCF248F"/>
    <w:rsid w:val="0DD01473"/>
    <w:rsid w:val="0DD34A68"/>
    <w:rsid w:val="0DD864EA"/>
    <w:rsid w:val="0DDFB9FA"/>
    <w:rsid w:val="0DE6AC92"/>
    <w:rsid w:val="0DE83976"/>
    <w:rsid w:val="0DEA5A6C"/>
    <w:rsid w:val="0DEBB9A8"/>
    <w:rsid w:val="0DEE2FC4"/>
    <w:rsid w:val="0DF4EA81"/>
    <w:rsid w:val="0DF65CC6"/>
    <w:rsid w:val="0DF78D9B"/>
    <w:rsid w:val="0DFE1059"/>
    <w:rsid w:val="0DFFBBD2"/>
    <w:rsid w:val="0E00340C"/>
    <w:rsid w:val="0E00AA6B"/>
    <w:rsid w:val="0E023A5C"/>
    <w:rsid w:val="0E040EBC"/>
    <w:rsid w:val="0E0646A3"/>
    <w:rsid w:val="0E07E204"/>
    <w:rsid w:val="0E090E47"/>
    <w:rsid w:val="0E0EEEC6"/>
    <w:rsid w:val="0E124575"/>
    <w:rsid w:val="0E148151"/>
    <w:rsid w:val="0E14979A"/>
    <w:rsid w:val="0E1A8D2A"/>
    <w:rsid w:val="0E2540AC"/>
    <w:rsid w:val="0E290D24"/>
    <w:rsid w:val="0E310262"/>
    <w:rsid w:val="0E321567"/>
    <w:rsid w:val="0E34D537"/>
    <w:rsid w:val="0E3BFE09"/>
    <w:rsid w:val="0E3E6AD4"/>
    <w:rsid w:val="0E527F19"/>
    <w:rsid w:val="0E556CFF"/>
    <w:rsid w:val="0E60A732"/>
    <w:rsid w:val="0E6B2ADA"/>
    <w:rsid w:val="0E6B7B3F"/>
    <w:rsid w:val="0E6F0C53"/>
    <w:rsid w:val="0E74676A"/>
    <w:rsid w:val="0E747618"/>
    <w:rsid w:val="0E756F82"/>
    <w:rsid w:val="0E7D597B"/>
    <w:rsid w:val="0E81BC96"/>
    <w:rsid w:val="0E82EE81"/>
    <w:rsid w:val="0E85C69A"/>
    <w:rsid w:val="0E8768C1"/>
    <w:rsid w:val="0E888D62"/>
    <w:rsid w:val="0E8A3136"/>
    <w:rsid w:val="0E8BA6F1"/>
    <w:rsid w:val="0E904E83"/>
    <w:rsid w:val="0E909127"/>
    <w:rsid w:val="0E90DCB7"/>
    <w:rsid w:val="0E922219"/>
    <w:rsid w:val="0E99B708"/>
    <w:rsid w:val="0E9C8E55"/>
    <w:rsid w:val="0E9EC4BE"/>
    <w:rsid w:val="0EA27B71"/>
    <w:rsid w:val="0EA4BE02"/>
    <w:rsid w:val="0EA95708"/>
    <w:rsid w:val="0EAAEB63"/>
    <w:rsid w:val="0EABB7A0"/>
    <w:rsid w:val="0EACA5D4"/>
    <w:rsid w:val="0EAD32A8"/>
    <w:rsid w:val="0EADBA67"/>
    <w:rsid w:val="0EADF582"/>
    <w:rsid w:val="0EB1FC86"/>
    <w:rsid w:val="0EBFC15B"/>
    <w:rsid w:val="0EC0CAB5"/>
    <w:rsid w:val="0ECB7918"/>
    <w:rsid w:val="0ED83152"/>
    <w:rsid w:val="0ED8F055"/>
    <w:rsid w:val="0EDCE1E8"/>
    <w:rsid w:val="0EDE55CC"/>
    <w:rsid w:val="0EDFFC33"/>
    <w:rsid w:val="0EE0CB7B"/>
    <w:rsid w:val="0EE0D83C"/>
    <w:rsid w:val="0EE15479"/>
    <w:rsid w:val="0EE243E2"/>
    <w:rsid w:val="0EE36B81"/>
    <w:rsid w:val="0EE65E3A"/>
    <w:rsid w:val="0EE706F1"/>
    <w:rsid w:val="0EEE0122"/>
    <w:rsid w:val="0EFE31DD"/>
    <w:rsid w:val="0F02D8B6"/>
    <w:rsid w:val="0F03C945"/>
    <w:rsid w:val="0F0771D4"/>
    <w:rsid w:val="0F0D94FC"/>
    <w:rsid w:val="0F14250E"/>
    <w:rsid w:val="0F154751"/>
    <w:rsid w:val="0F183298"/>
    <w:rsid w:val="0F191157"/>
    <w:rsid w:val="0F1BDB82"/>
    <w:rsid w:val="0F1EFC3B"/>
    <w:rsid w:val="0F2A7EBB"/>
    <w:rsid w:val="0F2AF364"/>
    <w:rsid w:val="0F2CD1F3"/>
    <w:rsid w:val="0F2D3712"/>
    <w:rsid w:val="0F2DC142"/>
    <w:rsid w:val="0F2DDE82"/>
    <w:rsid w:val="0F2FB117"/>
    <w:rsid w:val="0F35271C"/>
    <w:rsid w:val="0F3998C7"/>
    <w:rsid w:val="0F3AB1C6"/>
    <w:rsid w:val="0F3ADF16"/>
    <w:rsid w:val="0F3C9CF2"/>
    <w:rsid w:val="0F49138E"/>
    <w:rsid w:val="0F4B3040"/>
    <w:rsid w:val="0F598590"/>
    <w:rsid w:val="0F665EB2"/>
    <w:rsid w:val="0F6D3D12"/>
    <w:rsid w:val="0F6FB53F"/>
    <w:rsid w:val="0F72EA18"/>
    <w:rsid w:val="0F74B0B0"/>
    <w:rsid w:val="0F76BADF"/>
    <w:rsid w:val="0F79BE77"/>
    <w:rsid w:val="0F7DEC93"/>
    <w:rsid w:val="0F7F04BD"/>
    <w:rsid w:val="0F8225DB"/>
    <w:rsid w:val="0F848964"/>
    <w:rsid w:val="0F8D4991"/>
    <w:rsid w:val="0F91A23E"/>
    <w:rsid w:val="0F936D08"/>
    <w:rsid w:val="0F9E0389"/>
    <w:rsid w:val="0FA656B0"/>
    <w:rsid w:val="0FAE18E8"/>
    <w:rsid w:val="0FB0278B"/>
    <w:rsid w:val="0FB2D39A"/>
    <w:rsid w:val="0FB3F060"/>
    <w:rsid w:val="0FB66702"/>
    <w:rsid w:val="0FBB0ABF"/>
    <w:rsid w:val="0FBD82EA"/>
    <w:rsid w:val="0FC2C5BF"/>
    <w:rsid w:val="0FC5A7C8"/>
    <w:rsid w:val="0FCCB92E"/>
    <w:rsid w:val="0FD1A619"/>
    <w:rsid w:val="0FD2A545"/>
    <w:rsid w:val="0FD5A6A8"/>
    <w:rsid w:val="0FD69B35"/>
    <w:rsid w:val="0FDD917A"/>
    <w:rsid w:val="0FE0E40C"/>
    <w:rsid w:val="0FE49BB3"/>
    <w:rsid w:val="0FEE9AB3"/>
    <w:rsid w:val="0FF93306"/>
    <w:rsid w:val="0FFAC248"/>
    <w:rsid w:val="0FFCD348"/>
    <w:rsid w:val="1004DAA0"/>
    <w:rsid w:val="1005B3FA"/>
    <w:rsid w:val="10065199"/>
    <w:rsid w:val="1009AB35"/>
    <w:rsid w:val="100D428B"/>
    <w:rsid w:val="10138EBB"/>
    <w:rsid w:val="101C155B"/>
    <w:rsid w:val="101CD8ED"/>
    <w:rsid w:val="101DC0C7"/>
    <w:rsid w:val="102038A7"/>
    <w:rsid w:val="102659CC"/>
    <w:rsid w:val="102716CF"/>
    <w:rsid w:val="102A41B6"/>
    <w:rsid w:val="103644E1"/>
    <w:rsid w:val="103EB983"/>
    <w:rsid w:val="1042AA06"/>
    <w:rsid w:val="104C2A8A"/>
    <w:rsid w:val="104D099A"/>
    <w:rsid w:val="104D4E0F"/>
    <w:rsid w:val="104F6024"/>
    <w:rsid w:val="10508AFA"/>
    <w:rsid w:val="105358FC"/>
    <w:rsid w:val="105A6F4A"/>
    <w:rsid w:val="105E6BDB"/>
    <w:rsid w:val="10600690"/>
    <w:rsid w:val="1064E7B1"/>
    <w:rsid w:val="10663739"/>
    <w:rsid w:val="10676FAF"/>
    <w:rsid w:val="10685848"/>
    <w:rsid w:val="106BABC0"/>
    <w:rsid w:val="106DC142"/>
    <w:rsid w:val="10719E0E"/>
    <w:rsid w:val="107329BC"/>
    <w:rsid w:val="107941E9"/>
    <w:rsid w:val="107B16C0"/>
    <w:rsid w:val="107B3211"/>
    <w:rsid w:val="107C82CE"/>
    <w:rsid w:val="107D6971"/>
    <w:rsid w:val="107EDFF9"/>
    <w:rsid w:val="107FC929"/>
    <w:rsid w:val="108D67AE"/>
    <w:rsid w:val="108D6C4D"/>
    <w:rsid w:val="108F82B5"/>
    <w:rsid w:val="10948FB2"/>
    <w:rsid w:val="109AF696"/>
    <w:rsid w:val="109B34BD"/>
    <w:rsid w:val="109B8D18"/>
    <w:rsid w:val="109DDC3B"/>
    <w:rsid w:val="109E2D28"/>
    <w:rsid w:val="109F2D47"/>
    <w:rsid w:val="10A463E9"/>
    <w:rsid w:val="10A62D99"/>
    <w:rsid w:val="10B4C64C"/>
    <w:rsid w:val="10B5E629"/>
    <w:rsid w:val="10B61FE6"/>
    <w:rsid w:val="10B62422"/>
    <w:rsid w:val="10B895E6"/>
    <w:rsid w:val="10B8A8A7"/>
    <w:rsid w:val="10BB77B2"/>
    <w:rsid w:val="10BF8EF4"/>
    <w:rsid w:val="10C5A51D"/>
    <w:rsid w:val="10C91894"/>
    <w:rsid w:val="10CD4774"/>
    <w:rsid w:val="10D56D91"/>
    <w:rsid w:val="10D9BB16"/>
    <w:rsid w:val="10DFC42F"/>
    <w:rsid w:val="10E4C3C1"/>
    <w:rsid w:val="10E6E4A7"/>
    <w:rsid w:val="10EC0735"/>
    <w:rsid w:val="10EF4592"/>
    <w:rsid w:val="10EF829D"/>
    <w:rsid w:val="10F26ADE"/>
    <w:rsid w:val="10F439B1"/>
    <w:rsid w:val="10F65E72"/>
    <w:rsid w:val="10FD002E"/>
    <w:rsid w:val="11012528"/>
    <w:rsid w:val="1101E9BB"/>
    <w:rsid w:val="1103FF78"/>
    <w:rsid w:val="110A713B"/>
    <w:rsid w:val="110F0F64"/>
    <w:rsid w:val="11113F95"/>
    <w:rsid w:val="111183FD"/>
    <w:rsid w:val="1114EFC5"/>
    <w:rsid w:val="11157A72"/>
    <w:rsid w:val="111EBDAA"/>
    <w:rsid w:val="1122B6B0"/>
    <w:rsid w:val="1124EFB8"/>
    <w:rsid w:val="11257313"/>
    <w:rsid w:val="112EB180"/>
    <w:rsid w:val="1130982C"/>
    <w:rsid w:val="11336E5E"/>
    <w:rsid w:val="1134607B"/>
    <w:rsid w:val="11346690"/>
    <w:rsid w:val="113F4C45"/>
    <w:rsid w:val="11405C32"/>
    <w:rsid w:val="114D8518"/>
    <w:rsid w:val="114F432A"/>
    <w:rsid w:val="115570BE"/>
    <w:rsid w:val="11585D32"/>
    <w:rsid w:val="115F7A16"/>
    <w:rsid w:val="1164D1DB"/>
    <w:rsid w:val="11659738"/>
    <w:rsid w:val="1166E2C3"/>
    <w:rsid w:val="1169ACC1"/>
    <w:rsid w:val="116CD159"/>
    <w:rsid w:val="11726C74"/>
    <w:rsid w:val="117A6C15"/>
    <w:rsid w:val="117F6DDB"/>
    <w:rsid w:val="118119EB"/>
    <w:rsid w:val="11826578"/>
    <w:rsid w:val="1182F152"/>
    <w:rsid w:val="11836EBE"/>
    <w:rsid w:val="1183DBA9"/>
    <w:rsid w:val="1184F761"/>
    <w:rsid w:val="1184FEF7"/>
    <w:rsid w:val="11870B9F"/>
    <w:rsid w:val="1189AB84"/>
    <w:rsid w:val="119A9175"/>
    <w:rsid w:val="119ACC81"/>
    <w:rsid w:val="11A0E9EE"/>
    <w:rsid w:val="11A1E533"/>
    <w:rsid w:val="11A3BAED"/>
    <w:rsid w:val="11A90864"/>
    <w:rsid w:val="11B012B6"/>
    <w:rsid w:val="11B3B0DA"/>
    <w:rsid w:val="11B5F714"/>
    <w:rsid w:val="11B81153"/>
    <w:rsid w:val="11C076FD"/>
    <w:rsid w:val="11C12A8A"/>
    <w:rsid w:val="11C20314"/>
    <w:rsid w:val="11C2C931"/>
    <w:rsid w:val="11C41F9E"/>
    <w:rsid w:val="11C66959"/>
    <w:rsid w:val="11C7DD74"/>
    <w:rsid w:val="11CEEDB3"/>
    <w:rsid w:val="11CFE065"/>
    <w:rsid w:val="11D3EBA6"/>
    <w:rsid w:val="11DE026D"/>
    <w:rsid w:val="11E9969E"/>
    <w:rsid w:val="11EEE70D"/>
    <w:rsid w:val="11F1F82C"/>
    <w:rsid w:val="11F57438"/>
    <w:rsid w:val="11F7E701"/>
    <w:rsid w:val="11FD3E8B"/>
    <w:rsid w:val="120398CC"/>
    <w:rsid w:val="120441D1"/>
    <w:rsid w:val="120BEF03"/>
    <w:rsid w:val="12119732"/>
    <w:rsid w:val="1213D996"/>
    <w:rsid w:val="1214C58E"/>
    <w:rsid w:val="121BEBD8"/>
    <w:rsid w:val="121E01D1"/>
    <w:rsid w:val="12209CEE"/>
    <w:rsid w:val="12232BA9"/>
    <w:rsid w:val="122C537A"/>
    <w:rsid w:val="122D42A3"/>
    <w:rsid w:val="122D4806"/>
    <w:rsid w:val="1232C014"/>
    <w:rsid w:val="123430E3"/>
    <w:rsid w:val="1234C91E"/>
    <w:rsid w:val="123CF9D8"/>
    <w:rsid w:val="12454C7B"/>
    <w:rsid w:val="1246DF5C"/>
    <w:rsid w:val="1248BFB2"/>
    <w:rsid w:val="124AA7CA"/>
    <w:rsid w:val="1257554E"/>
    <w:rsid w:val="125A7266"/>
    <w:rsid w:val="125AE766"/>
    <w:rsid w:val="125AF940"/>
    <w:rsid w:val="125E7C0B"/>
    <w:rsid w:val="1260D4E9"/>
    <w:rsid w:val="12619F6A"/>
    <w:rsid w:val="1263A712"/>
    <w:rsid w:val="1263C3AC"/>
    <w:rsid w:val="1264611E"/>
    <w:rsid w:val="1266CB12"/>
    <w:rsid w:val="1267592A"/>
    <w:rsid w:val="12737B4B"/>
    <w:rsid w:val="1273B4AC"/>
    <w:rsid w:val="12837ACB"/>
    <w:rsid w:val="128F457B"/>
    <w:rsid w:val="1291883E"/>
    <w:rsid w:val="129423DA"/>
    <w:rsid w:val="12995AA1"/>
    <w:rsid w:val="12998467"/>
    <w:rsid w:val="1299AF22"/>
    <w:rsid w:val="129A8A7B"/>
    <w:rsid w:val="129E3547"/>
    <w:rsid w:val="12A11E03"/>
    <w:rsid w:val="12A4BEB6"/>
    <w:rsid w:val="12A4D292"/>
    <w:rsid w:val="12AB186E"/>
    <w:rsid w:val="12AC0F87"/>
    <w:rsid w:val="12AD241F"/>
    <w:rsid w:val="12B039BB"/>
    <w:rsid w:val="12B06285"/>
    <w:rsid w:val="12B50C1C"/>
    <w:rsid w:val="12B9BA47"/>
    <w:rsid w:val="12BD41BF"/>
    <w:rsid w:val="12C11BB4"/>
    <w:rsid w:val="12D4404E"/>
    <w:rsid w:val="12DC5A66"/>
    <w:rsid w:val="12DEFE8B"/>
    <w:rsid w:val="12DF1956"/>
    <w:rsid w:val="12F87584"/>
    <w:rsid w:val="12FC7289"/>
    <w:rsid w:val="12FE0D36"/>
    <w:rsid w:val="13129734"/>
    <w:rsid w:val="1314FB41"/>
    <w:rsid w:val="131DC39B"/>
    <w:rsid w:val="131E8385"/>
    <w:rsid w:val="131F8205"/>
    <w:rsid w:val="13206111"/>
    <w:rsid w:val="1326CFF8"/>
    <w:rsid w:val="13299081"/>
    <w:rsid w:val="132DA536"/>
    <w:rsid w:val="1332A264"/>
    <w:rsid w:val="1333B0E5"/>
    <w:rsid w:val="13386C6B"/>
    <w:rsid w:val="1339C6B4"/>
    <w:rsid w:val="133D466A"/>
    <w:rsid w:val="134260FA"/>
    <w:rsid w:val="134CA2CD"/>
    <w:rsid w:val="134DD255"/>
    <w:rsid w:val="134DFC17"/>
    <w:rsid w:val="134F0262"/>
    <w:rsid w:val="135066CF"/>
    <w:rsid w:val="13563025"/>
    <w:rsid w:val="135AD6F8"/>
    <w:rsid w:val="1361FD55"/>
    <w:rsid w:val="136324C2"/>
    <w:rsid w:val="13636EED"/>
    <w:rsid w:val="1364A7E2"/>
    <w:rsid w:val="136E6BCE"/>
    <w:rsid w:val="13712AF1"/>
    <w:rsid w:val="1371F618"/>
    <w:rsid w:val="13771C8B"/>
    <w:rsid w:val="13800ECE"/>
    <w:rsid w:val="1381198B"/>
    <w:rsid w:val="13837391"/>
    <w:rsid w:val="138C9685"/>
    <w:rsid w:val="138E101E"/>
    <w:rsid w:val="13982244"/>
    <w:rsid w:val="13985A94"/>
    <w:rsid w:val="139CA6FA"/>
    <w:rsid w:val="139FD0DE"/>
    <w:rsid w:val="13A09F2A"/>
    <w:rsid w:val="13A3062A"/>
    <w:rsid w:val="13A96BEF"/>
    <w:rsid w:val="13AAB234"/>
    <w:rsid w:val="13B44817"/>
    <w:rsid w:val="13C0397C"/>
    <w:rsid w:val="13CE8F8A"/>
    <w:rsid w:val="13D045B8"/>
    <w:rsid w:val="13D7A69C"/>
    <w:rsid w:val="13DA41C0"/>
    <w:rsid w:val="13DBA8E2"/>
    <w:rsid w:val="13DC9A8C"/>
    <w:rsid w:val="13E405DB"/>
    <w:rsid w:val="13E94B5E"/>
    <w:rsid w:val="13F23FEB"/>
    <w:rsid w:val="13F4E0E5"/>
    <w:rsid w:val="13F94A5B"/>
    <w:rsid w:val="13FB7A8D"/>
    <w:rsid w:val="13FFC2DB"/>
    <w:rsid w:val="14012ADF"/>
    <w:rsid w:val="1401593A"/>
    <w:rsid w:val="14041D55"/>
    <w:rsid w:val="14042EE5"/>
    <w:rsid w:val="1404D9E2"/>
    <w:rsid w:val="14085AB6"/>
    <w:rsid w:val="140A3523"/>
    <w:rsid w:val="140C8C23"/>
    <w:rsid w:val="1410809A"/>
    <w:rsid w:val="14185C77"/>
    <w:rsid w:val="1419AC6F"/>
    <w:rsid w:val="141E145F"/>
    <w:rsid w:val="1421D9BB"/>
    <w:rsid w:val="1422C9AB"/>
    <w:rsid w:val="14273F91"/>
    <w:rsid w:val="1429F124"/>
    <w:rsid w:val="142A66A5"/>
    <w:rsid w:val="142EF6F2"/>
    <w:rsid w:val="14300030"/>
    <w:rsid w:val="1439A5BB"/>
    <w:rsid w:val="143C62FD"/>
    <w:rsid w:val="1443E665"/>
    <w:rsid w:val="14445096"/>
    <w:rsid w:val="1445DF7D"/>
    <w:rsid w:val="1449245A"/>
    <w:rsid w:val="144ADD8A"/>
    <w:rsid w:val="144CD4EE"/>
    <w:rsid w:val="144F73AC"/>
    <w:rsid w:val="14566A04"/>
    <w:rsid w:val="145842F2"/>
    <w:rsid w:val="14627C06"/>
    <w:rsid w:val="14686ED6"/>
    <w:rsid w:val="146EAA61"/>
    <w:rsid w:val="1473357F"/>
    <w:rsid w:val="147539B1"/>
    <w:rsid w:val="14768A1C"/>
    <w:rsid w:val="1477485A"/>
    <w:rsid w:val="147C5539"/>
    <w:rsid w:val="1489BEFE"/>
    <w:rsid w:val="148BA1B8"/>
    <w:rsid w:val="148E1FF0"/>
    <w:rsid w:val="1492C2B4"/>
    <w:rsid w:val="14A05036"/>
    <w:rsid w:val="14A83780"/>
    <w:rsid w:val="14A9895C"/>
    <w:rsid w:val="14ADC2E3"/>
    <w:rsid w:val="14B13146"/>
    <w:rsid w:val="14B82C28"/>
    <w:rsid w:val="14C738FF"/>
    <w:rsid w:val="14CA65C6"/>
    <w:rsid w:val="14CE3904"/>
    <w:rsid w:val="14CEEC11"/>
    <w:rsid w:val="14D44CBA"/>
    <w:rsid w:val="14D58E62"/>
    <w:rsid w:val="14D8BE89"/>
    <w:rsid w:val="14D97E11"/>
    <w:rsid w:val="14DA549B"/>
    <w:rsid w:val="14DADC92"/>
    <w:rsid w:val="14E8E9FE"/>
    <w:rsid w:val="14E94AFD"/>
    <w:rsid w:val="14ED60BF"/>
    <w:rsid w:val="14EE650F"/>
    <w:rsid w:val="14FEEED5"/>
    <w:rsid w:val="1500484F"/>
    <w:rsid w:val="150095C7"/>
    <w:rsid w:val="15046246"/>
    <w:rsid w:val="1513665A"/>
    <w:rsid w:val="1516ABD1"/>
    <w:rsid w:val="1518F4B4"/>
    <w:rsid w:val="151A541C"/>
    <w:rsid w:val="151B62E4"/>
    <w:rsid w:val="151DC6BD"/>
    <w:rsid w:val="15204ECC"/>
    <w:rsid w:val="15284DF4"/>
    <w:rsid w:val="152AFA2E"/>
    <w:rsid w:val="152E6D20"/>
    <w:rsid w:val="152F99DA"/>
    <w:rsid w:val="15338D78"/>
    <w:rsid w:val="153416A6"/>
    <w:rsid w:val="1534B853"/>
    <w:rsid w:val="1536896F"/>
    <w:rsid w:val="1537441E"/>
    <w:rsid w:val="15383412"/>
    <w:rsid w:val="153A4E33"/>
    <w:rsid w:val="153D82E6"/>
    <w:rsid w:val="153EC354"/>
    <w:rsid w:val="153F0DF0"/>
    <w:rsid w:val="1541079E"/>
    <w:rsid w:val="15429DE0"/>
    <w:rsid w:val="154B9B08"/>
    <w:rsid w:val="154EE835"/>
    <w:rsid w:val="15587F5A"/>
    <w:rsid w:val="155AC5B2"/>
    <w:rsid w:val="155CA748"/>
    <w:rsid w:val="155D20ED"/>
    <w:rsid w:val="155D655E"/>
    <w:rsid w:val="15609860"/>
    <w:rsid w:val="15618654"/>
    <w:rsid w:val="15681562"/>
    <w:rsid w:val="1573D1DF"/>
    <w:rsid w:val="157BA7EE"/>
    <w:rsid w:val="157D773C"/>
    <w:rsid w:val="158AAD97"/>
    <w:rsid w:val="158B12EB"/>
    <w:rsid w:val="158C7E13"/>
    <w:rsid w:val="158CA539"/>
    <w:rsid w:val="1592A773"/>
    <w:rsid w:val="159418E3"/>
    <w:rsid w:val="1594862B"/>
    <w:rsid w:val="159AF5F3"/>
    <w:rsid w:val="15A1F955"/>
    <w:rsid w:val="15A62503"/>
    <w:rsid w:val="15A7931B"/>
    <w:rsid w:val="15AB29BC"/>
    <w:rsid w:val="15AD33C0"/>
    <w:rsid w:val="15B3167C"/>
    <w:rsid w:val="15B3FDE3"/>
    <w:rsid w:val="15B55DA7"/>
    <w:rsid w:val="15B94B94"/>
    <w:rsid w:val="15BAA52E"/>
    <w:rsid w:val="15BD693C"/>
    <w:rsid w:val="15BDDB90"/>
    <w:rsid w:val="15BDFE24"/>
    <w:rsid w:val="15BF61F8"/>
    <w:rsid w:val="15C5AAD8"/>
    <w:rsid w:val="15CAFF0E"/>
    <w:rsid w:val="15CD7751"/>
    <w:rsid w:val="15D028E7"/>
    <w:rsid w:val="15D4BC79"/>
    <w:rsid w:val="15D5609C"/>
    <w:rsid w:val="15DA65D7"/>
    <w:rsid w:val="15DE8856"/>
    <w:rsid w:val="15E22624"/>
    <w:rsid w:val="15E4BE8D"/>
    <w:rsid w:val="15EBBD0C"/>
    <w:rsid w:val="15EE8117"/>
    <w:rsid w:val="15F37AE7"/>
    <w:rsid w:val="15F55FF8"/>
    <w:rsid w:val="15F5942B"/>
    <w:rsid w:val="15F77D8F"/>
    <w:rsid w:val="15FBBEAF"/>
    <w:rsid w:val="15FCA215"/>
    <w:rsid w:val="15FE003C"/>
    <w:rsid w:val="1605F11A"/>
    <w:rsid w:val="1609086D"/>
    <w:rsid w:val="160A284C"/>
    <w:rsid w:val="160C58C7"/>
    <w:rsid w:val="160E650B"/>
    <w:rsid w:val="1611C4B4"/>
    <w:rsid w:val="161B00D8"/>
    <w:rsid w:val="161CC803"/>
    <w:rsid w:val="161E6927"/>
    <w:rsid w:val="1622BBC4"/>
    <w:rsid w:val="1627188C"/>
    <w:rsid w:val="16283996"/>
    <w:rsid w:val="162AEDF7"/>
    <w:rsid w:val="162D1473"/>
    <w:rsid w:val="16394BF5"/>
    <w:rsid w:val="1646BAC7"/>
    <w:rsid w:val="164AC0C1"/>
    <w:rsid w:val="1650E91D"/>
    <w:rsid w:val="1666B7F0"/>
    <w:rsid w:val="166DD033"/>
    <w:rsid w:val="166FC802"/>
    <w:rsid w:val="166FCBFA"/>
    <w:rsid w:val="167C2FFD"/>
    <w:rsid w:val="167F147C"/>
    <w:rsid w:val="1681A55A"/>
    <w:rsid w:val="1681D674"/>
    <w:rsid w:val="168381E3"/>
    <w:rsid w:val="1686BC94"/>
    <w:rsid w:val="16927E90"/>
    <w:rsid w:val="1696E3BE"/>
    <w:rsid w:val="169E66C4"/>
    <w:rsid w:val="16A10691"/>
    <w:rsid w:val="16A141EE"/>
    <w:rsid w:val="16AC2C32"/>
    <w:rsid w:val="16ADA3AB"/>
    <w:rsid w:val="16AF9EFA"/>
    <w:rsid w:val="16B510E2"/>
    <w:rsid w:val="16B7C8B6"/>
    <w:rsid w:val="16BCE85A"/>
    <w:rsid w:val="16BE5258"/>
    <w:rsid w:val="16BE62B6"/>
    <w:rsid w:val="16C1A3CE"/>
    <w:rsid w:val="16D16377"/>
    <w:rsid w:val="16D35595"/>
    <w:rsid w:val="16D580E7"/>
    <w:rsid w:val="16D76956"/>
    <w:rsid w:val="16E1C680"/>
    <w:rsid w:val="16E6F384"/>
    <w:rsid w:val="16E821FA"/>
    <w:rsid w:val="16EA2D06"/>
    <w:rsid w:val="16EC6265"/>
    <w:rsid w:val="16F22151"/>
    <w:rsid w:val="16F4B2A1"/>
    <w:rsid w:val="16FDE193"/>
    <w:rsid w:val="17003957"/>
    <w:rsid w:val="1707E179"/>
    <w:rsid w:val="170CCB39"/>
    <w:rsid w:val="170CCE13"/>
    <w:rsid w:val="170CEC8E"/>
    <w:rsid w:val="171148BA"/>
    <w:rsid w:val="17121841"/>
    <w:rsid w:val="1714B614"/>
    <w:rsid w:val="1718606E"/>
    <w:rsid w:val="172538DA"/>
    <w:rsid w:val="172796C5"/>
    <w:rsid w:val="17381D51"/>
    <w:rsid w:val="1739D500"/>
    <w:rsid w:val="173CA26D"/>
    <w:rsid w:val="1744CE2B"/>
    <w:rsid w:val="1745F156"/>
    <w:rsid w:val="174B97C5"/>
    <w:rsid w:val="17530D0D"/>
    <w:rsid w:val="1753E8A2"/>
    <w:rsid w:val="1757D78E"/>
    <w:rsid w:val="1758C9B1"/>
    <w:rsid w:val="175C06BE"/>
    <w:rsid w:val="1763F215"/>
    <w:rsid w:val="176627EB"/>
    <w:rsid w:val="17668780"/>
    <w:rsid w:val="176B3DBE"/>
    <w:rsid w:val="176F66FE"/>
    <w:rsid w:val="177211C1"/>
    <w:rsid w:val="17721927"/>
    <w:rsid w:val="17787FBA"/>
    <w:rsid w:val="17789FBE"/>
    <w:rsid w:val="1778D821"/>
    <w:rsid w:val="17798317"/>
    <w:rsid w:val="177EC00A"/>
    <w:rsid w:val="1782D9C8"/>
    <w:rsid w:val="17848C33"/>
    <w:rsid w:val="17857E82"/>
    <w:rsid w:val="1788335D"/>
    <w:rsid w:val="178DBD30"/>
    <w:rsid w:val="178EDF62"/>
    <w:rsid w:val="178F4E80"/>
    <w:rsid w:val="1793EA98"/>
    <w:rsid w:val="17981D62"/>
    <w:rsid w:val="179B965A"/>
    <w:rsid w:val="17A24011"/>
    <w:rsid w:val="17A7DF24"/>
    <w:rsid w:val="17A92CAF"/>
    <w:rsid w:val="17AB2E37"/>
    <w:rsid w:val="17AC41CA"/>
    <w:rsid w:val="17B9B421"/>
    <w:rsid w:val="17BE1CEA"/>
    <w:rsid w:val="17BF0C3F"/>
    <w:rsid w:val="17C21967"/>
    <w:rsid w:val="17C2463F"/>
    <w:rsid w:val="17C24CEA"/>
    <w:rsid w:val="17C29936"/>
    <w:rsid w:val="17C3AC03"/>
    <w:rsid w:val="17C90072"/>
    <w:rsid w:val="17CDCE68"/>
    <w:rsid w:val="17CF4256"/>
    <w:rsid w:val="17D04CED"/>
    <w:rsid w:val="17D3EC10"/>
    <w:rsid w:val="17D5BDFF"/>
    <w:rsid w:val="17D6C621"/>
    <w:rsid w:val="17DC821E"/>
    <w:rsid w:val="17DE2E9F"/>
    <w:rsid w:val="17DE3EF9"/>
    <w:rsid w:val="17E201D5"/>
    <w:rsid w:val="17E36391"/>
    <w:rsid w:val="17E46967"/>
    <w:rsid w:val="17E8B536"/>
    <w:rsid w:val="17ED15CD"/>
    <w:rsid w:val="17F31B68"/>
    <w:rsid w:val="17FA39D9"/>
    <w:rsid w:val="17FF13E6"/>
    <w:rsid w:val="1805D6A7"/>
    <w:rsid w:val="180B215D"/>
    <w:rsid w:val="180DB458"/>
    <w:rsid w:val="18147CDA"/>
    <w:rsid w:val="1815590A"/>
    <w:rsid w:val="18167212"/>
    <w:rsid w:val="18177C76"/>
    <w:rsid w:val="18191D63"/>
    <w:rsid w:val="181EAB9E"/>
    <w:rsid w:val="182173A3"/>
    <w:rsid w:val="18291D13"/>
    <w:rsid w:val="1829902A"/>
    <w:rsid w:val="182D7DBD"/>
    <w:rsid w:val="182DC280"/>
    <w:rsid w:val="1833C06C"/>
    <w:rsid w:val="1836943A"/>
    <w:rsid w:val="183CA776"/>
    <w:rsid w:val="183F5E56"/>
    <w:rsid w:val="18402F75"/>
    <w:rsid w:val="18442F29"/>
    <w:rsid w:val="184D96D5"/>
    <w:rsid w:val="185885FD"/>
    <w:rsid w:val="18588D9C"/>
    <w:rsid w:val="1859BCBB"/>
    <w:rsid w:val="1860B916"/>
    <w:rsid w:val="186254BD"/>
    <w:rsid w:val="1867646B"/>
    <w:rsid w:val="186824D0"/>
    <w:rsid w:val="18693FC9"/>
    <w:rsid w:val="186BBAA9"/>
    <w:rsid w:val="18793B4B"/>
    <w:rsid w:val="1885A9A6"/>
    <w:rsid w:val="1886719F"/>
    <w:rsid w:val="18893EDB"/>
    <w:rsid w:val="1895DFB9"/>
    <w:rsid w:val="1897B69B"/>
    <w:rsid w:val="189859E4"/>
    <w:rsid w:val="18989CB5"/>
    <w:rsid w:val="1898B8CF"/>
    <w:rsid w:val="18A04C41"/>
    <w:rsid w:val="18A211B4"/>
    <w:rsid w:val="18A67D1F"/>
    <w:rsid w:val="18A7AC1D"/>
    <w:rsid w:val="18AB7F2F"/>
    <w:rsid w:val="18ABB779"/>
    <w:rsid w:val="18AD8CD6"/>
    <w:rsid w:val="18ADEA26"/>
    <w:rsid w:val="18B32FB2"/>
    <w:rsid w:val="18B59EBE"/>
    <w:rsid w:val="18BA41A7"/>
    <w:rsid w:val="18BCDE5C"/>
    <w:rsid w:val="18BE3E20"/>
    <w:rsid w:val="18CF3703"/>
    <w:rsid w:val="18D044B3"/>
    <w:rsid w:val="18D9244A"/>
    <w:rsid w:val="18DD3C1F"/>
    <w:rsid w:val="18E1B168"/>
    <w:rsid w:val="18E1BF5B"/>
    <w:rsid w:val="18E5B11A"/>
    <w:rsid w:val="18E9235C"/>
    <w:rsid w:val="18EB35D0"/>
    <w:rsid w:val="18F2C44C"/>
    <w:rsid w:val="18F58847"/>
    <w:rsid w:val="18FCA49B"/>
    <w:rsid w:val="1904DF5B"/>
    <w:rsid w:val="1904E9F0"/>
    <w:rsid w:val="1909BD74"/>
    <w:rsid w:val="190A2B85"/>
    <w:rsid w:val="190AB0BD"/>
    <w:rsid w:val="190C3D02"/>
    <w:rsid w:val="190DF6D7"/>
    <w:rsid w:val="19103B93"/>
    <w:rsid w:val="1913A2CF"/>
    <w:rsid w:val="191E3C42"/>
    <w:rsid w:val="192414D3"/>
    <w:rsid w:val="192C4E9F"/>
    <w:rsid w:val="192F1DB5"/>
    <w:rsid w:val="19303910"/>
    <w:rsid w:val="1935EFC0"/>
    <w:rsid w:val="19395B32"/>
    <w:rsid w:val="193A151A"/>
    <w:rsid w:val="193BF013"/>
    <w:rsid w:val="19435FCA"/>
    <w:rsid w:val="19495BCF"/>
    <w:rsid w:val="194B1FD0"/>
    <w:rsid w:val="194D1326"/>
    <w:rsid w:val="194DA33A"/>
    <w:rsid w:val="1950CF1D"/>
    <w:rsid w:val="19517219"/>
    <w:rsid w:val="19631C46"/>
    <w:rsid w:val="196A7751"/>
    <w:rsid w:val="196D61A2"/>
    <w:rsid w:val="1977114E"/>
    <w:rsid w:val="19797656"/>
    <w:rsid w:val="197C771D"/>
    <w:rsid w:val="197CB594"/>
    <w:rsid w:val="1981BE24"/>
    <w:rsid w:val="1981DA60"/>
    <w:rsid w:val="198EA7AC"/>
    <w:rsid w:val="1990A382"/>
    <w:rsid w:val="19926B44"/>
    <w:rsid w:val="1992F3EA"/>
    <w:rsid w:val="1994EA55"/>
    <w:rsid w:val="199B2BBA"/>
    <w:rsid w:val="19A0004C"/>
    <w:rsid w:val="19A0355C"/>
    <w:rsid w:val="19AE90C1"/>
    <w:rsid w:val="19AEFAB5"/>
    <w:rsid w:val="19AF2F04"/>
    <w:rsid w:val="19AF622B"/>
    <w:rsid w:val="19B412FD"/>
    <w:rsid w:val="19BE959B"/>
    <w:rsid w:val="19C03377"/>
    <w:rsid w:val="19C8E906"/>
    <w:rsid w:val="19D08DFD"/>
    <w:rsid w:val="19D378AC"/>
    <w:rsid w:val="19E96D5D"/>
    <w:rsid w:val="19F3E0C6"/>
    <w:rsid w:val="19F48323"/>
    <w:rsid w:val="19F5C0E2"/>
    <w:rsid w:val="19F61696"/>
    <w:rsid w:val="19F6BB29"/>
    <w:rsid w:val="1A00D4F6"/>
    <w:rsid w:val="1A020930"/>
    <w:rsid w:val="1A06CCF1"/>
    <w:rsid w:val="1A091CD0"/>
    <w:rsid w:val="1A0A8C43"/>
    <w:rsid w:val="1A0B34A1"/>
    <w:rsid w:val="1A1149A8"/>
    <w:rsid w:val="1A13E2C8"/>
    <w:rsid w:val="1A168AA6"/>
    <w:rsid w:val="1A18A6EB"/>
    <w:rsid w:val="1A1C1992"/>
    <w:rsid w:val="1A2D4C87"/>
    <w:rsid w:val="1A2F7656"/>
    <w:rsid w:val="1A3B783C"/>
    <w:rsid w:val="1A40AC69"/>
    <w:rsid w:val="1A490FE3"/>
    <w:rsid w:val="1A4A4979"/>
    <w:rsid w:val="1A5D1D37"/>
    <w:rsid w:val="1A62E05D"/>
    <w:rsid w:val="1A67AE8E"/>
    <w:rsid w:val="1A67EB6B"/>
    <w:rsid w:val="1A707BDD"/>
    <w:rsid w:val="1A726F92"/>
    <w:rsid w:val="1A73E92D"/>
    <w:rsid w:val="1A744DEA"/>
    <w:rsid w:val="1A74AC2A"/>
    <w:rsid w:val="1A7981A3"/>
    <w:rsid w:val="1A7ADD64"/>
    <w:rsid w:val="1A7D1161"/>
    <w:rsid w:val="1A7ECAB6"/>
    <w:rsid w:val="1A7F3BCD"/>
    <w:rsid w:val="1A824961"/>
    <w:rsid w:val="1A83368F"/>
    <w:rsid w:val="1A865F10"/>
    <w:rsid w:val="1A889B23"/>
    <w:rsid w:val="1A88D5D4"/>
    <w:rsid w:val="1A900704"/>
    <w:rsid w:val="1A9165C9"/>
    <w:rsid w:val="1A9BA354"/>
    <w:rsid w:val="1AA6EF5C"/>
    <w:rsid w:val="1AA9326C"/>
    <w:rsid w:val="1AA96025"/>
    <w:rsid w:val="1AABA8DA"/>
    <w:rsid w:val="1AB06EF1"/>
    <w:rsid w:val="1AB3CC17"/>
    <w:rsid w:val="1AB65ECF"/>
    <w:rsid w:val="1AB70BFB"/>
    <w:rsid w:val="1ABA8595"/>
    <w:rsid w:val="1AC090A8"/>
    <w:rsid w:val="1AC2CC48"/>
    <w:rsid w:val="1AC54A6E"/>
    <w:rsid w:val="1ACF5747"/>
    <w:rsid w:val="1AD88481"/>
    <w:rsid w:val="1ADB38F3"/>
    <w:rsid w:val="1AF12901"/>
    <w:rsid w:val="1AF1EF5C"/>
    <w:rsid w:val="1AF4DB3A"/>
    <w:rsid w:val="1AF882F1"/>
    <w:rsid w:val="1AFBE1DC"/>
    <w:rsid w:val="1AFD3911"/>
    <w:rsid w:val="1B069EE5"/>
    <w:rsid w:val="1B092BF3"/>
    <w:rsid w:val="1B1A2FE0"/>
    <w:rsid w:val="1B1B1D99"/>
    <w:rsid w:val="1B201649"/>
    <w:rsid w:val="1B21D1FB"/>
    <w:rsid w:val="1B2271D9"/>
    <w:rsid w:val="1B2A0A91"/>
    <w:rsid w:val="1B2CEBEB"/>
    <w:rsid w:val="1B2FDD4B"/>
    <w:rsid w:val="1B38AC9A"/>
    <w:rsid w:val="1B44CC29"/>
    <w:rsid w:val="1B45F46C"/>
    <w:rsid w:val="1B4FBFC6"/>
    <w:rsid w:val="1B521891"/>
    <w:rsid w:val="1B56396C"/>
    <w:rsid w:val="1B577DBF"/>
    <w:rsid w:val="1B5982CE"/>
    <w:rsid w:val="1B5DED1D"/>
    <w:rsid w:val="1B5F3A6F"/>
    <w:rsid w:val="1B62FBEA"/>
    <w:rsid w:val="1B668486"/>
    <w:rsid w:val="1B6A98DE"/>
    <w:rsid w:val="1B71BBA9"/>
    <w:rsid w:val="1B730363"/>
    <w:rsid w:val="1B7C1EBA"/>
    <w:rsid w:val="1B7E8ABD"/>
    <w:rsid w:val="1B7ECCEF"/>
    <w:rsid w:val="1B7FF80C"/>
    <w:rsid w:val="1B86F022"/>
    <w:rsid w:val="1B8B8866"/>
    <w:rsid w:val="1B8C1CB7"/>
    <w:rsid w:val="1B91CF93"/>
    <w:rsid w:val="1B95A60D"/>
    <w:rsid w:val="1B98FDDC"/>
    <w:rsid w:val="1B9E6E52"/>
    <w:rsid w:val="1BA21FE0"/>
    <w:rsid w:val="1BA62559"/>
    <w:rsid w:val="1BB391C4"/>
    <w:rsid w:val="1BBA2DAE"/>
    <w:rsid w:val="1BBED3E3"/>
    <w:rsid w:val="1BC56713"/>
    <w:rsid w:val="1BC8BA3D"/>
    <w:rsid w:val="1BC98072"/>
    <w:rsid w:val="1BCA5102"/>
    <w:rsid w:val="1BCCAF68"/>
    <w:rsid w:val="1BCEB9C9"/>
    <w:rsid w:val="1BD012DE"/>
    <w:rsid w:val="1BD21CF4"/>
    <w:rsid w:val="1BD28E53"/>
    <w:rsid w:val="1BDB7898"/>
    <w:rsid w:val="1BDC004E"/>
    <w:rsid w:val="1BE032F3"/>
    <w:rsid w:val="1BE29D42"/>
    <w:rsid w:val="1BE9BE6B"/>
    <w:rsid w:val="1BF84A21"/>
    <w:rsid w:val="1BFA82D5"/>
    <w:rsid w:val="1BFBAD28"/>
    <w:rsid w:val="1C0031EC"/>
    <w:rsid w:val="1C00572A"/>
    <w:rsid w:val="1C023E52"/>
    <w:rsid w:val="1C0673FC"/>
    <w:rsid w:val="1C081D54"/>
    <w:rsid w:val="1C0AC037"/>
    <w:rsid w:val="1C0C323B"/>
    <w:rsid w:val="1C0F9980"/>
    <w:rsid w:val="1C101B7A"/>
    <w:rsid w:val="1C15301C"/>
    <w:rsid w:val="1C165691"/>
    <w:rsid w:val="1C1E615E"/>
    <w:rsid w:val="1C2278E8"/>
    <w:rsid w:val="1C2CB457"/>
    <w:rsid w:val="1C2FFC2B"/>
    <w:rsid w:val="1C32665D"/>
    <w:rsid w:val="1C3493AD"/>
    <w:rsid w:val="1C3BD3EE"/>
    <w:rsid w:val="1C402A3E"/>
    <w:rsid w:val="1C4651D6"/>
    <w:rsid w:val="1C46AA29"/>
    <w:rsid w:val="1C4A49A2"/>
    <w:rsid w:val="1C525CBC"/>
    <w:rsid w:val="1C59346F"/>
    <w:rsid w:val="1C64CBB0"/>
    <w:rsid w:val="1C6A10CA"/>
    <w:rsid w:val="1C6C0B38"/>
    <w:rsid w:val="1C76A6A1"/>
    <w:rsid w:val="1C76FC9A"/>
    <w:rsid w:val="1C79AA19"/>
    <w:rsid w:val="1C79D68B"/>
    <w:rsid w:val="1C79FA39"/>
    <w:rsid w:val="1C7A86BB"/>
    <w:rsid w:val="1C7CD7A3"/>
    <w:rsid w:val="1C7F1BA0"/>
    <w:rsid w:val="1C8166EA"/>
    <w:rsid w:val="1C826D0F"/>
    <w:rsid w:val="1C840A4E"/>
    <w:rsid w:val="1C868C8F"/>
    <w:rsid w:val="1C8A4CE1"/>
    <w:rsid w:val="1C8C97AE"/>
    <w:rsid w:val="1C8FC69F"/>
    <w:rsid w:val="1C9294C0"/>
    <w:rsid w:val="1C942CE3"/>
    <w:rsid w:val="1C953A41"/>
    <w:rsid w:val="1C97786F"/>
    <w:rsid w:val="1C9C5A25"/>
    <w:rsid w:val="1C9FE35F"/>
    <w:rsid w:val="1CA2B22F"/>
    <w:rsid w:val="1CA5AE9E"/>
    <w:rsid w:val="1CAD46CE"/>
    <w:rsid w:val="1CB2980F"/>
    <w:rsid w:val="1CB5E8B5"/>
    <w:rsid w:val="1CBCB924"/>
    <w:rsid w:val="1CBCC1DF"/>
    <w:rsid w:val="1CC023BC"/>
    <w:rsid w:val="1CC70B23"/>
    <w:rsid w:val="1CC8FD40"/>
    <w:rsid w:val="1CCA8408"/>
    <w:rsid w:val="1CCB20F1"/>
    <w:rsid w:val="1CCB4E71"/>
    <w:rsid w:val="1CCED638"/>
    <w:rsid w:val="1CD62260"/>
    <w:rsid w:val="1CD7B305"/>
    <w:rsid w:val="1CD9E4A7"/>
    <w:rsid w:val="1CDC599F"/>
    <w:rsid w:val="1CDC8933"/>
    <w:rsid w:val="1CDF2860"/>
    <w:rsid w:val="1CDFCFCE"/>
    <w:rsid w:val="1CE104B3"/>
    <w:rsid w:val="1CE9A1AE"/>
    <w:rsid w:val="1CEECA70"/>
    <w:rsid w:val="1CF7280F"/>
    <w:rsid w:val="1CF7373C"/>
    <w:rsid w:val="1CF7D075"/>
    <w:rsid w:val="1CFA7D6B"/>
    <w:rsid w:val="1CFCDA8E"/>
    <w:rsid w:val="1CFE1DB4"/>
    <w:rsid w:val="1D01599E"/>
    <w:rsid w:val="1D04D41F"/>
    <w:rsid w:val="1D0E047F"/>
    <w:rsid w:val="1D11B641"/>
    <w:rsid w:val="1D133CC0"/>
    <w:rsid w:val="1D19F24D"/>
    <w:rsid w:val="1D1DFAAD"/>
    <w:rsid w:val="1D1E5762"/>
    <w:rsid w:val="1D26C10E"/>
    <w:rsid w:val="1D29BA66"/>
    <w:rsid w:val="1D2B38E4"/>
    <w:rsid w:val="1D2B9222"/>
    <w:rsid w:val="1D2E9407"/>
    <w:rsid w:val="1D3056FA"/>
    <w:rsid w:val="1D32B47A"/>
    <w:rsid w:val="1D332B24"/>
    <w:rsid w:val="1D352DD0"/>
    <w:rsid w:val="1D365C6F"/>
    <w:rsid w:val="1D476F3A"/>
    <w:rsid w:val="1D4D2235"/>
    <w:rsid w:val="1D4F0F4E"/>
    <w:rsid w:val="1D505D9F"/>
    <w:rsid w:val="1D5365BD"/>
    <w:rsid w:val="1D546A81"/>
    <w:rsid w:val="1D55D2AF"/>
    <w:rsid w:val="1D5683C1"/>
    <w:rsid w:val="1D58BB36"/>
    <w:rsid w:val="1D58D993"/>
    <w:rsid w:val="1D5B8E44"/>
    <w:rsid w:val="1D5E69CA"/>
    <w:rsid w:val="1D6465F9"/>
    <w:rsid w:val="1D67839C"/>
    <w:rsid w:val="1D6B9BEB"/>
    <w:rsid w:val="1D7034A8"/>
    <w:rsid w:val="1D75D3AD"/>
    <w:rsid w:val="1D75DE66"/>
    <w:rsid w:val="1D78B083"/>
    <w:rsid w:val="1D7D3BC0"/>
    <w:rsid w:val="1D7F57A9"/>
    <w:rsid w:val="1D80A762"/>
    <w:rsid w:val="1D84AE01"/>
    <w:rsid w:val="1D8DA486"/>
    <w:rsid w:val="1D98AE3F"/>
    <w:rsid w:val="1D9A973F"/>
    <w:rsid w:val="1DAD039F"/>
    <w:rsid w:val="1DADC50E"/>
    <w:rsid w:val="1DB26C76"/>
    <w:rsid w:val="1DB3A2EF"/>
    <w:rsid w:val="1DB68519"/>
    <w:rsid w:val="1DB7A2CC"/>
    <w:rsid w:val="1DC163A7"/>
    <w:rsid w:val="1DC69D91"/>
    <w:rsid w:val="1DC8DCD4"/>
    <w:rsid w:val="1DD255EF"/>
    <w:rsid w:val="1DD854AA"/>
    <w:rsid w:val="1DD99866"/>
    <w:rsid w:val="1DE7F067"/>
    <w:rsid w:val="1DED4F54"/>
    <w:rsid w:val="1DF6EBB0"/>
    <w:rsid w:val="1DFCB2D4"/>
    <w:rsid w:val="1E07E757"/>
    <w:rsid w:val="1E152EB1"/>
    <w:rsid w:val="1E1BF061"/>
    <w:rsid w:val="1E1D29F6"/>
    <w:rsid w:val="1E229707"/>
    <w:rsid w:val="1E233676"/>
    <w:rsid w:val="1E245CBB"/>
    <w:rsid w:val="1E28A16D"/>
    <w:rsid w:val="1E34C6D7"/>
    <w:rsid w:val="1E37861E"/>
    <w:rsid w:val="1E3A1A8B"/>
    <w:rsid w:val="1E3BEA67"/>
    <w:rsid w:val="1E41A895"/>
    <w:rsid w:val="1E420290"/>
    <w:rsid w:val="1E452132"/>
    <w:rsid w:val="1E47B62B"/>
    <w:rsid w:val="1E520950"/>
    <w:rsid w:val="1E53CDBC"/>
    <w:rsid w:val="1E5429F3"/>
    <w:rsid w:val="1E5E7743"/>
    <w:rsid w:val="1E60AC5A"/>
    <w:rsid w:val="1E6328C7"/>
    <w:rsid w:val="1E6A74BE"/>
    <w:rsid w:val="1E6B9324"/>
    <w:rsid w:val="1E7089BC"/>
    <w:rsid w:val="1E713093"/>
    <w:rsid w:val="1E7478BC"/>
    <w:rsid w:val="1E779ABA"/>
    <w:rsid w:val="1E78818B"/>
    <w:rsid w:val="1E7AEF22"/>
    <w:rsid w:val="1E820731"/>
    <w:rsid w:val="1E84E58A"/>
    <w:rsid w:val="1E879CE8"/>
    <w:rsid w:val="1E881411"/>
    <w:rsid w:val="1E8D614B"/>
    <w:rsid w:val="1E97F967"/>
    <w:rsid w:val="1E9820A4"/>
    <w:rsid w:val="1EA4CBC7"/>
    <w:rsid w:val="1EB2A666"/>
    <w:rsid w:val="1EB4F01F"/>
    <w:rsid w:val="1EB9E5C4"/>
    <w:rsid w:val="1EC0B372"/>
    <w:rsid w:val="1EC19190"/>
    <w:rsid w:val="1EC93649"/>
    <w:rsid w:val="1ECD4793"/>
    <w:rsid w:val="1ED84280"/>
    <w:rsid w:val="1EE17D74"/>
    <w:rsid w:val="1EE3D92A"/>
    <w:rsid w:val="1EE8983C"/>
    <w:rsid w:val="1EF20D21"/>
    <w:rsid w:val="1EF9598F"/>
    <w:rsid w:val="1EFA74F0"/>
    <w:rsid w:val="1EFF21BE"/>
    <w:rsid w:val="1F08A26A"/>
    <w:rsid w:val="1F0CECD6"/>
    <w:rsid w:val="1F0F5399"/>
    <w:rsid w:val="1F1708F5"/>
    <w:rsid w:val="1F1E4357"/>
    <w:rsid w:val="1F24D6F9"/>
    <w:rsid w:val="1F27B1D5"/>
    <w:rsid w:val="1F297521"/>
    <w:rsid w:val="1F2D0F44"/>
    <w:rsid w:val="1F332A94"/>
    <w:rsid w:val="1F3330F8"/>
    <w:rsid w:val="1F33F06E"/>
    <w:rsid w:val="1F396E37"/>
    <w:rsid w:val="1F4408C4"/>
    <w:rsid w:val="1F4D4AFF"/>
    <w:rsid w:val="1F4FB884"/>
    <w:rsid w:val="1F50A78E"/>
    <w:rsid w:val="1F511C44"/>
    <w:rsid w:val="1F51F621"/>
    <w:rsid w:val="1F520CF4"/>
    <w:rsid w:val="1F5477BA"/>
    <w:rsid w:val="1F57027B"/>
    <w:rsid w:val="1F593639"/>
    <w:rsid w:val="1F610905"/>
    <w:rsid w:val="1F62130F"/>
    <w:rsid w:val="1F6A2833"/>
    <w:rsid w:val="1F6BBED4"/>
    <w:rsid w:val="1F6FF0B0"/>
    <w:rsid w:val="1F70A62B"/>
    <w:rsid w:val="1F76B530"/>
    <w:rsid w:val="1F76CD66"/>
    <w:rsid w:val="1F775DBB"/>
    <w:rsid w:val="1F7783E6"/>
    <w:rsid w:val="1F79A835"/>
    <w:rsid w:val="1F7ABF13"/>
    <w:rsid w:val="1F7C3468"/>
    <w:rsid w:val="1F7C9597"/>
    <w:rsid w:val="1F7ECB8A"/>
    <w:rsid w:val="1F7F1753"/>
    <w:rsid w:val="1F7F3823"/>
    <w:rsid w:val="1F837F20"/>
    <w:rsid w:val="1F864F6A"/>
    <w:rsid w:val="1F86E9A8"/>
    <w:rsid w:val="1F8AF9FE"/>
    <w:rsid w:val="1F914ED3"/>
    <w:rsid w:val="1F9398B8"/>
    <w:rsid w:val="1F964A10"/>
    <w:rsid w:val="1F96A9F5"/>
    <w:rsid w:val="1F97C48C"/>
    <w:rsid w:val="1F988A71"/>
    <w:rsid w:val="1F9C50AD"/>
    <w:rsid w:val="1F9C730F"/>
    <w:rsid w:val="1F9CF342"/>
    <w:rsid w:val="1F9DF491"/>
    <w:rsid w:val="1FA074E4"/>
    <w:rsid w:val="1FA1E5FA"/>
    <w:rsid w:val="1FA39C35"/>
    <w:rsid w:val="1FA651EE"/>
    <w:rsid w:val="1FB2B509"/>
    <w:rsid w:val="1FB5E178"/>
    <w:rsid w:val="1FB792C4"/>
    <w:rsid w:val="1FC006B5"/>
    <w:rsid w:val="1FC5C7BE"/>
    <w:rsid w:val="1FC8530D"/>
    <w:rsid w:val="1FCC8C3A"/>
    <w:rsid w:val="1FCE8959"/>
    <w:rsid w:val="1FCFEFE7"/>
    <w:rsid w:val="1FD4F6B5"/>
    <w:rsid w:val="1FD530A5"/>
    <w:rsid w:val="1FD60A44"/>
    <w:rsid w:val="1FD98EE1"/>
    <w:rsid w:val="1FE518D3"/>
    <w:rsid w:val="1FE6654B"/>
    <w:rsid w:val="1FEA9166"/>
    <w:rsid w:val="1FEBCC82"/>
    <w:rsid w:val="1FF14399"/>
    <w:rsid w:val="1FF1CE9B"/>
    <w:rsid w:val="1FF24399"/>
    <w:rsid w:val="1FFAC742"/>
    <w:rsid w:val="1FFDAE80"/>
    <w:rsid w:val="20034A5B"/>
    <w:rsid w:val="2004EF12"/>
    <w:rsid w:val="200F7519"/>
    <w:rsid w:val="20132198"/>
    <w:rsid w:val="2015C4F6"/>
    <w:rsid w:val="20248432"/>
    <w:rsid w:val="202ED124"/>
    <w:rsid w:val="20362F5A"/>
    <w:rsid w:val="203B95E7"/>
    <w:rsid w:val="2042F47C"/>
    <w:rsid w:val="2043BE2C"/>
    <w:rsid w:val="20450E1D"/>
    <w:rsid w:val="204FF0E5"/>
    <w:rsid w:val="205109E0"/>
    <w:rsid w:val="20536CA4"/>
    <w:rsid w:val="2054071F"/>
    <w:rsid w:val="205D3DC3"/>
    <w:rsid w:val="205D85B7"/>
    <w:rsid w:val="2061C9ED"/>
    <w:rsid w:val="2067602E"/>
    <w:rsid w:val="2067B5C9"/>
    <w:rsid w:val="206D4605"/>
    <w:rsid w:val="20717265"/>
    <w:rsid w:val="207482B1"/>
    <w:rsid w:val="2077A938"/>
    <w:rsid w:val="20780260"/>
    <w:rsid w:val="2079EF40"/>
    <w:rsid w:val="207AE4F4"/>
    <w:rsid w:val="207E1CA4"/>
    <w:rsid w:val="207EB057"/>
    <w:rsid w:val="2085267D"/>
    <w:rsid w:val="208B17AF"/>
    <w:rsid w:val="208C0CEB"/>
    <w:rsid w:val="208E7BC3"/>
    <w:rsid w:val="2092FF1A"/>
    <w:rsid w:val="20936B5E"/>
    <w:rsid w:val="2099577D"/>
    <w:rsid w:val="209BC159"/>
    <w:rsid w:val="209C002A"/>
    <w:rsid w:val="20A4CB6B"/>
    <w:rsid w:val="20A59027"/>
    <w:rsid w:val="20AB5F5A"/>
    <w:rsid w:val="20ADC80E"/>
    <w:rsid w:val="20B8DFF4"/>
    <w:rsid w:val="20B9C0F8"/>
    <w:rsid w:val="20BB3D1C"/>
    <w:rsid w:val="20BC4561"/>
    <w:rsid w:val="20C06953"/>
    <w:rsid w:val="20C3DBC4"/>
    <w:rsid w:val="20CAA501"/>
    <w:rsid w:val="20CCAF67"/>
    <w:rsid w:val="20CF2864"/>
    <w:rsid w:val="20D6E4D3"/>
    <w:rsid w:val="20DD44DD"/>
    <w:rsid w:val="20DF3CC6"/>
    <w:rsid w:val="20DF6A65"/>
    <w:rsid w:val="20E05F3E"/>
    <w:rsid w:val="20EA7502"/>
    <w:rsid w:val="20EAB3A1"/>
    <w:rsid w:val="20EB2CD4"/>
    <w:rsid w:val="20ECA54C"/>
    <w:rsid w:val="20ECF5EF"/>
    <w:rsid w:val="20EDE8D8"/>
    <w:rsid w:val="20EE46AC"/>
    <w:rsid w:val="20F480B6"/>
    <w:rsid w:val="20F5C113"/>
    <w:rsid w:val="20F791F1"/>
    <w:rsid w:val="2103FC81"/>
    <w:rsid w:val="21054FC5"/>
    <w:rsid w:val="210AA12A"/>
    <w:rsid w:val="210DA68A"/>
    <w:rsid w:val="21105045"/>
    <w:rsid w:val="21120B69"/>
    <w:rsid w:val="211824A6"/>
    <w:rsid w:val="212B5B4F"/>
    <w:rsid w:val="212BF514"/>
    <w:rsid w:val="212F1C5A"/>
    <w:rsid w:val="2131EE7F"/>
    <w:rsid w:val="21369840"/>
    <w:rsid w:val="213A581C"/>
    <w:rsid w:val="213BC849"/>
    <w:rsid w:val="213C7B79"/>
    <w:rsid w:val="213FD82C"/>
    <w:rsid w:val="2146973B"/>
    <w:rsid w:val="214D7E24"/>
    <w:rsid w:val="215B14AB"/>
    <w:rsid w:val="215B2C0C"/>
    <w:rsid w:val="215D2C5D"/>
    <w:rsid w:val="215D4F0F"/>
    <w:rsid w:val="21629D0F"/>
    <w:rsid w:val="21664F38"/>
    <w:rsid w:val="2167AA93"/>
    <w:rsid w:val="2167F6E1"/>
    <w:rsid w:val="2168BFF6"/>
    <w:rsid w:val="21694998"/>
    <w:rsid w:val="216962DB"/>
    <w:rsid w:val="216BA2FC"/>
    <w:rsid w:val="216EB033"/>
    <w:rsid w:val="21724C35"/>
    <w:rsid w:val="217451C9"/>
    <w:rsid w:val="2179D421"/>
    <w:rsid w:val="2180F23D"/>
    <w:rsid w:val="2186A681"/>
    <w:rsid w:val="21884009"/>
    <w:rsid w:val="21896309"/>
    <w:rsid w:val="218AA918"/>
    <w:rsid w:val="218C1E34"/>
    <w:rsid w:val="21902714"/>
    <w:rsid w:val="219066A9"/>
    <w:rsid w:val="2195BA85"/>
    <w:rsid w:val="2196B503"/>
    <w:rsid w:val="219771B5"/>
    <w:rsid w:val="2197C2C6"/>
    <w:rsid w:val="21985E7A"/>
    <w:rsid w:val="21A1F835"/>
    <w:rsid w:val="21A2DB22"/>
    <w:rsid w:val="21A33EF5"/>
    <w:rsid w:val="21A91DDA"/>
    <w:rsid w:val="21ADF9A1"/>
    <w:rsid w:val="21B0CADB"/>
    <w:rsid w:val="21C292BD"/>
    <w:rsid w:val="21C921C5"/>
    <w:rsid w:val="21CF736D"/>
    <w:rsid w:val="21D0A955"/>
    <w:rsid w:val="21D1F7BD"/>
    <w:rsid w:val="21D4E26D"/>
    <w:rsid w:val="21D73BA9"/>
    <w:rsid w:val="21DBEA23"/>
    <w:rsid w:val="21E09F8E"/>
    <w:rsid w:val="21E8DA70"/>
    <w:rsid w:val="21EA7AFD"/>
    <w:rsid w:val="21EFF03C"/>
    <w:rsid w:val="21F09A72"/>
    <w:rsid w:val="21F1575E"/>
    <w:rsid w:val="21F2535B"/>
    <w:rsid w:val="21F3DA6C"/>
    <w:rsid w:val="21F7EEF3"/>
    <w:rsid w:val="21FEF586"/>
    <w:rsid w:val="21FFDF12"/>
    <w:rsid w:val="2204956C"/>
    <w:rsid w:val="22165AF0"/>
    <w:rsid w:val="2217C172"/>
    <w:rsid w:val="2232CB1D"/>
    <w:rsid w:val="2244C060"/>
    <w:rsid w:val="224F9802"/>
    <w:rsid w:val="22587ED7"/>
    <w:rsid w:val="2259BA3E"/>
    <w:rsid w:val="225A8E3C"/>
    <w:rsid w:val="225FFA44"/>
    <w:rsid w:val="2269DD13"/>
    <w:rsid w:val="227D4FC6"/>
    <w:rsid w:val="2283D596"/>
    <w:rsid w:val="2283FB09"/>
    <w:rsid w:val="228C33ED"/>
    <w:rsid w:val="228CA685"/>
    <w:rsid w:val="228EB73D"/>
    <w:rsid w:val="22909AD9"/>
    <w:rsid w:val="2291BE7C"/>
    <w:rsid w:val="2291F919"/>
    <w:rsid w:val="229691E9"/>
    <w:rsid w:val="2298638D"/>
    <w:rsid w:val="229A4A37"/>
    <w:rsid w:val="229B10B5"/>
    <w:rsid w:val="229F4146"/>
    <w:rsid w:val="22A17DFC"/>
    <w:rsid w:val="22A3075B"/>
    <w:rsid w:val="22A58494"/>
    <w:rsid w:val="22A61CC5"/>
    <w:rsid w:val="22A749D3"/>
    <w:rsid w:val="22A80DEE"/>
    <w:rsid w:val="22A8AEFE"/>
    <w:rsid w:val="22A9153D"/>
    <w:rsid w:val="22C31454"/>
    <w:rsid w:val="22C4076F"/>
    <w:rsid w:val="22C8E607"/>
    <w:rsid w:val="22CE3238"/>
    <w:rsid w:val="22CEAC49"/>
    <w:rsid w:val="22D11566"/>
    <w:rsid w:val="22D668B1"/>
    <w:rsid w:val="22DA0760"/>
    <w:rsid w:val="22DDA3E0"/>
    <w:rsid w:val="22EC7562"/>
    <w:rsid w:val="22F22830"/>
    <w:rsid w:val="22F28FFA"/>
    <w:rsid w:val="22F92786"/>
    <w:rsid w:val="22F931AC"/>
    <w:rsid w:val="22FA4E60"/>
    <w:rsid w:val="22FBAE75"/>
    <w:rsid w:val="2302E358"/>
    <w:rsid w:val="23033FF0"/>
    <w:rsid w:val="2309AE1B"/>
    <w:rsid w:val="2309B460"/>
    <w:rsid w:val="2311250A"/>
    <w:rsid w:val="2311CF4D"/>
    <w:rsid w:val="2318F971"/>
    <w:rsid w:val="231C32EC"/>
    <w:rsid w:val="231C80AC"/>
    <w:rsid w:val="2322E2CA"/>
    <w:rsid w:val="23241288"/>
    <w:rsid w:val="2327E35A"/>
    <w:rsid w:val="2328F05C"/>
    <w:rsid w:val="2329A85F"/>
    <w:rsid w:val="2329DB23"/>
    <w:rsid w:val="232E1221"/>
    <w:rsid w:val="23322B6D"/>
    <w:rsid w:val="2339A5F6"/>
    <w:rsid w:val="234246F5"/>
    <w:rsid w:val="23428C47"/>
    <w:rsid w:val="234D95B9"/>
    <w:rsid w:val="235604B0"/>
    <w:rsid w:val="2357E94A"/>
    <w:rsid w:val="235C68C0"/>
    <w:rsid w:val="23629E40"/>
    <w:rsid w:val="2362E9A6"/>
    <w:rsid w:val="236B9D05"/>
    <w:rsid w:val="23748742"/>
    <w:rsid w:val="2374AFE8"/>
    <w:rsid w:val="23787A31"/>
    <w:rsid w:val="237B72C0"/>
    <w:rsid w:val="237BB590"/>
    <w:rsid w:val="237E1991"/>
    <w:rsid w:val="238690C6"/>
    <w:rsid w:val="23872DAE"/>
    <w:rsid w:val="23882B4D"/>
    <w:rsid w:val="238AC10F"/>
    <w:rsid w:val="238D5667"/>
    <w:rsid w:val="238D8E23"/>
    <w:rsid w:val="239ADF61"/>
    <w:rsid w:val="23A32831"/>
    <w:rsid w:val="23A3A8EC"/>
    <w:rsid w:val="23AB2B6F"/>
    <w:rsid w:val="23AE1833"/>
    <w:rsid w:val="23AE8635"/>
    <w:rsid w:val="23B6850B"/>
    <w:rsid w:val="23C4CC2F"/>
    <w:rsid w:val="23C6036F"/>
    <w:rsid w:val="23D00B43"/>
    <w:rsid w:val="23D0620E"/>
    <w:rsid w:val="23D159A2"/>
    <w:rsid w:val="23D1CDA0"/>
    <w:rsid w:val="23D6C916"/>
    <w:rsid w:val="23DA30D4"/>
    <w:rsid w:val="23DBD53C"/>
    <w:rsid w:val="23DE2A8D"/>
    <w:rsid w:val="23DE95C2"/>
    <w:rsid w:val="23DF696F"/>
    <w:rsid w:val="23E3B0D4"/>
    <w:rsid w:val="23E42F54"/>
    <w:rsid w:val="23E8A33D"/>
    <w:rsid w:val="23EA44ED"/>
    <w:rsid w:val="23F352BD"/>
    <w:rsid w:val="23F56C94"/>
    <w:rsid w:val="23F84CA3"/>
    <w:rsid w:val="23F8A605"/>
    <w:rsid w:val="23F9E6A8"/>
    <w:rsid w:val="24015297"/>
    <w:rsid w:val="24027E11"/>
    <w:rsid w:val="24032883"/>
    <w:rsid w:val="240385A8"/>
    <w:rsid w:val="2407E6D6"/>
    <w:rsid w:val="240978B8"/>
    <w:rsid w:val="240EAE2B"/>
    <w:rsid w:val="24104366"/>
    <w:rsid w:val="2411F304"/>
    <w:rsid w:val="2419E673"/>
    <w:rsid w:val="24224F72"/>
    <w:rsid w:val="24262390"/>
    <w:rsid w:val="24279185"/>
    <w:rsid w:val="242ABCC3"/>
    <w:rsid w:val="242AD3F1"/>
    <w:rsid w:val="242C3582"/>
    <w:rsid w:val="242DDD7B"/>
    <w:rsid w:val="24344EC9"/>
    <w:rsid w:val="24385D5B"/>
    <w:rsid w:val="243CA007"/>
    <w:rsid w:val="243D8D25"/>
    <w:rsid w:val="2444F249"/>
    <w:rsid w:val="244CBB5A"/>
    <w:rsid w:val="245188CF"/>
    <w:rsid w:val="2451F6EA"/>
    <w:rsid w:val="24524967"/>
    <w:rsid w:val="245B5D47"/>
    <w:rsid w:val="245E0C6D"/>
    <w:rsid w:val="247B27A0"/>
    <w:rsid w:val="24843C39"/>
    <w:rsid w:val="2486F604"/>
    <w:rsid w:val="2487E825"/>
    <w:rsid w:val="248E631F"/>
    <w:rsid w:val="24971680"/>
    <w:rsid w:val="2499F6DE"/>
    <w:rsid w:val="249D83DD"/>
    <w:rsid w:val="24A116CC"/>
    <w:rsid w:val="24A146D4"/>
    <w:rsid w:val="24A59A9A"/>
    <w:rsid w:val="24A6AC8C"/>
    <w:rsid w:val="24A8348D"/>
    <w:rsid w:val="24AA6C6F"/>
    <w:rsid w:val="24AEA3C3"/>
    <w:rsid w:val="24AFAD9E"/>
    <w:rsid w:val="24B3471C"/>
    <w:rsid w:val="24B49911"/>
    <w:rsid w:val="24B510A0"/>
    <w:rsid w:val="24B706E0"/>
    <w:rsid w:val="24B808A8"/>
    <w:rsid w:val="24BDB2D7"/>
    <w:rsid w:val="24BFDA1A"/>
    <w:rsid w:val="24C4888E"/>
    <w:rsid w:val="24C67BE1"/>
    <w:rsid w:val="24C95A3B"/>
    <w:rsid w:val="24CB20C6"/>
    <w:rsid w:val="24D07350"/>
    <w:rsid w:val="24D0F777"/>
    <w:rsid w:val="24DF2C7B"/>
    <w:rsid w:val="24E04626"/>
    <w:rsid w:val="24E88724"/>
    <w:rsid w:val="24EDA0AD"/>
    <w:rsid w:val="24EDCE0E"/>
    <w:rsid w:val="24EEE140"/>
    <w:rsid w:val="24EF6BA7"/>
    <w:rsid w:val="24EF8417"/>
    <w:rsid w:val="24F6FB5C"/>
    <w:rsid w:val="2502B713"/>
    <w:rsid w:val="2511EF4F"/>
    <w:rsid w:val="251269F1"/>
    <w:rsid w:val="25155171"/>
    <w:rsid w:val="251735AC"/>
    <w:rsid w:val="251BD8C0"/>
    <w:rsid w:val="251C31C8"/>
    <w:rsid w:val="2521E90A"/>
    <w:rsid w:val="2525074E"/>
    <w:rsid w:val="25290845"/>
    <w:rsid w:val="252E0A3F"/>
    <w:rsid w:val="252F9748"/>
    <w:rsid w:val="25327203"/>
    <w:rsid w:val="2534693B"/>
    <w:rsid w:val="25385F16"/>
    <w:rsid w:val="253C9442"/>
    <w:rsid w:val="253E0D9C"/>
    <w:rsid w:val="25430FB7"/>
    <w:rsid w:val="25445545"/>
    <w:rsid w:val="254A6D95"/>
    <w:rsid w:val="2554CA1F"/>
    <w:rsid w:val="255D59D1"/>
    <w:rsid w:val="2567AEA9"/>
    <w:rsid w:val="256A21A0"/>
    <w:rsid w:val="256C651D"/>
    <w:rsid w:val="2571216A"/>
    <w:rsid w:val="257575D6"/>
    <w:rsid w:val="2576073A"/>
    <w:rsid w:val="257BF619"/>
    <w:rsid w:val="257D7F28"/>
    <w:rsid w:val="2581D02F"/>
    <w:rsid w:val="25845939"/>
    <w:rsid w:val="2585749B"/>
    <w:rsid w:val="258979A1"/>
    <w:rsid w:val="2592D98D"/>
    <w:rsid w:val="2593B073"/>
    <w:rsid w:val="259D0937"/>
    <w:rsid w:val="25A333D9"/>
    <w:rsid w:val="25A413F9"/>
    <w:rsid w:val="25A51340"/>
    <w:rsid w:val="25A7A42C"/>
    <w:rsid w:val="25B81D66"/>
    <w:rsid w:val="25B9EF28"/>
    <w:rsid w:val="25C7D035"/>
    <w:rsid w:val="25C8E620"/>
    <w:rsid w:val="25CA20FE"/>
    <w:rsid w:val="25CF263A"/>
    <w:rsid w:val="25CF943D"/>
    <w:rsid w:val="25D3E8D3"/>
    <w:rsid w:val="25E4E9D9"/>
    <w:rsid w:val="25E95FA9"/>
    <w:rsid w:val="25F0C69C"/>
    <w:rsid w:val="25F37EF9"/>
    <w:rsid w:val="25F7EC7A"/>
    <w:rsid w:val="25FB0BDC"/>
    <w:rsid w:val="25FD85B1"/>
    <w:rsid w:val="25FDF54C"/>
    <w:rsid w:val="2607C9DC"/>
    <w:rsid w:val="260DB9FC"/>
    <w:rsid w:val="2617D5BF"/>
    <w:rsid w:val="2619BFD2"/>
    <w:rsid w:val="261BF54C"/>
    <w:rsid w:val="26223A76"/>
    <w:rsid w:val="2624E61E"/>
    <w:rsid w:val="262BD233"/>
    <w:rsid w:val="2630D0F7"/>
    <w:rsid w:val="26316B5D"/>
    <w:rsid w:val="263528F9"/>
    <w:rsid w:val="2636CF89"/>
    <w:rsid w:val="263D955B"/>
    <w:rsid w:val="2644776E"/>
    <w:rsid w:val="2645AF9E"/>
    <w:rsid w:val="26475A5F"/>
    <w:rsid w:val="26490C3D"/>
    <w:rsid w:val="264C1FF9"/>
    <w:rsid w:val="264C5145"/>
    <w:rsid w:val="2651BC18"/>
    <w:rsid w:val="26562120"/>
    <w:rsid w:val="2658588C"/>
    <w:rsid w:val="26590989"/>
    <w:rsid w:val="265E056B"/>
    <w:rsid w:val="265FFAAF"/>
    <w:rsid w:val="26609627"/>
    <w:rsid w:val="266884CD"/>
    <w:rsid w:val="266B4D81"/>
    <w:rsid w:val="266D9929"/>
    <w:rsid w:val="266EE861"/>
    <w:rsid w:val="26708E0E"/>
    <w:rsid w:val="2671F421"/>
    <w:rsid w:val="2674C446"/>
    <w:rsid w:val="2676A275"/>
    <w:rsid w:val="2678D90D"/>
    <w:rsid w:val="2684BC57"/>
    <w:rsid w:val="2686C766"/>
    <w:rsid w:val="269E3953"/>
    <w:rsid w:val="26A4A20D"/>
    <w:rsid w:val="26A6C735"/>
    <w:rsid w:val="26A73246"/>
    <w:rsid w:val="26B3F272"/>
    <w:rsid w:val="26B562C0"/>
    <w:rsid w:val="26B65977"/>
    <w:rsid w:val="26B7C7E2"/>
    <w:rsid w:val="26B83345"/>
    <w:rsid w:val="26C0CC2C"/>
    <w:rsid w:val="26C4E7F8"/>
    <w:rsid w:val="26C5C0A2"/>
    <w:rsid w:val="26C5E581"/>
    <w:rsid w:val="26C623EC"/>
    <w:rsid w:val="26CC5A57"/>
    <w:rsid w:val="26D1CB1F"/>
    <w:rsid w:val="26D2BD75"/>
    <w:rsid w:val="26DBDD45"/>
    <w:rsid w:val="26DC6D19"/>
    <w:rsid w:val="26DF9CF2"/>
    <w:rsid w:val="26EE9258"/>
    <w:rsid w:val="26EFDA61"/>
    <w:rsid w:val="26FC76ED"/>
    <w:rsid w:val="26FF4933"/>
    <w:rsid w:val="27075F32"/>
    <w:rsid w:val="27153C48"/>
    <w:rsid w:val="271CEA67"/>
    <w:rsid w:val="27263F8D"/>
    <w:rsid w:val="2729DEA4"/>
    <w:rsid w:val="27301D50"/>
    <w:rsid w:val="27346F95"/>
    <w:rsid w:val="2734DB93"/>
    <w:rsid w:val="27355EB2"/>
    <w:rsid w:val="27358B02"/>
    <w:rsid w:val="273803C5"/>
    <w:rsid w:val="27385083"/>
    <w:rsid w:val="273F0C69"/>
    <w:rsid w:val="273FE17E"/>
    <w:rsid w:val="27401FD3"/>
    <w:rsid w:val="2745BE8F"/>
    <w:rsid w:val="2749C8CB"/>
    <w:rsid w:val="274B867C"/>
    <w:rsid w:val="274DEBE0"/>
    <w:rsid w:val="2758B277"/>
    <w:rsid w:val="2759A437"/>
    <w:rsid w:val="275E821C"/>
    <w:rsid w:val="2763C948"/>
    <w:rsid w:val="276CAFE6"/>
    <w:rsid w:val="2776766F"/>
    <w:rsid w:val="2781C0FD"/>
    <w:rsid w:val="2782CCB3"/>
    <w:rsid w:val="278AD962"/>
    <w:rsid w:val="27946BFF"/>
    <w:rsid w:val="2795270C"/>
    <w:rsid w:val="27957911"/>
    <w:rsid w:val="279C45F0"/>
    <w:rsid w:val="279EFB99"/>
    <w:rsid w:val="279F3F1A"/>
    <w:rsid w:val="279FA70E"/>
    <w:rsid w:val="279FAAAE"/>
    <w:rsid w:val="279FF30D"/>
    <w:rsid w:val="27A491D7"/>
    <w:rsid w:val="27B4700D"/>
    <w:rsid w:val="27BA6E57"/>
    <w:rsid w:val="27BBAB5E"/>
    <w:rsid w:val="27BDC24E"/>
    <w:rsid w:val="27C42AA3"/>
    <w:rsid w:val="27C6B048"/>
    <w:rsid w:val="27CB44FC"/>
    <w:rsid w:val="27CFD382"/>
    <w:rsid w:val="27D43291"/>
    <w:rsid w:val="27D78419"/>
    <w:rsid w:val="27D91C8A"/>
    <w:rsid w:val="27D9E2D2"/>
    <w:rsid w:val="27DA3ECC"/>
    <w:rsid w:val="27DB257C"/>
    <w:rsid w:val="27DF72C9"/>
    <w:rsid w:val="27E16B76"/>
    <w:rsid w:val="27E4BE5F"/>
    <w:rsid w:val="27F8A301"/>
    <w:rsid w:val="27FD6ED4"/>
    <w:rsid w:val="280287B9"/>
    <w:rsid w:val="2803BFC7"/>
    <w:rsid w:val="2804869E"/>
    <w:rsid w:val="280842F6"/>
    <w:rsid w:val="28087AE7"/>
    <w:rsid w:val="280CCFD3"/>
    <w:rsid w:val="2811F980"/>
    <w:rsid w:val="28125C8A"/>
    <w:rsid w:val="2816C3CD"/>
    <w:rsid w:val="28178184"/>
    <w:rsid w:val="28198E5B"/>
    <w:rsid w:val="2823281E"/>
    <w:rsid w:val="28281DEB"/>
    <w:rsid w:val="282E4483"/>
    <w:rsid w:val="282E6986"/>
    <w:rsid w:val="282F38DF"/>
    <w:rsid w:val="282FD8AD"/>
    <w:rsid w:val="2830ED6B"/>
    <w:rsid w:val="283428D3"/>
    <w:rsid w:val="2836D9EC"/>
    <w:rsid w:val="283EBA62"/>
    <w:rsid w:val="283F6902"/>
    <w:rsid w:val="2840BA3D"/>
    <w:rsid w:val="284418D5"/>
    <w:rsid w:val="28458691"/>
    <w:rsid w:val="2849C9FB"/>
    <w:rsid w:val="284BA64C"/>
    <w:rsid w:val="284D6605"/>
    <w:rsid w:val="285B27AF"/>
    <w:rsid w:val="2861EACE"/>
    <w:rsid w:val="286435EF"/>
    <w:rsid w:val="286452C9"/>
    <w:rsid w:val="2864CBD6"/>
    <w:rsid w:val="28738C15"/>
    <w:rsid w:val="28771108"/>
    <w:rsid w:val="2884D6C7"/>
    <w:rsid w:val="2888219C"/>
    <w:rsid w:val="2888D513"/>
    <w:rsid w:val="288A4E20"/>
    <w:rsid w:val="288E548F"/>
    <w:rsid w:val="28909EE6"/>
    <w:rsid w:val="2892A507"/>
    <w:rsid w:val="28933638"/>
    <w:rsid w:val="289798C8"/>
    <w:rsid w:val="289B1975"/>
    <w:rsid w:val="289B8366"/>
    <w:rsid w:val="289C65F9"/>
    <w:rsid w:val="289EAC87"/>
    <w:rsid w:val="289EEBC4"/>
    <w:rsid w:val="28A0461E"/>
    <w:rsid w:val="28A43572"/>
    <w:rsid w:val="28AD0742"/>
    <w:rsid w:val="28B022B3"/>
    <w:rsid w:val="28B11C09"/>
    <w:rsid w:val="28B62E1D"/>
    <w:rsid w:val="28BB218A"/>
    <w:rsid w:val="28BCB77E"/>
    <w:rsid w:val="28C7F336"/>
    <w:rsid w:val="28C8A249"/>
    <w:rsid w:val="28CA603E"/>
    <w:rsid w:val="28CCAD52"/>
    <w:rsid w:val="28CFC402"/>
    <w:rsid w:val="28D18111"/>
    <w:rsid w:val="28D35D0C"/>
    <w:rsid w:val="28D7012C"/>
    <w:rsid w:val="28E59C4D"/>
    <w:rsid w:val="28ECC974"/>
    <w:rsid w:val="28F9A1A9"/>
    <w:rsid w:val="28FD3CFB"/>
    <w:rsid w:val="28FF0C44"/>
    <w:rsid w:val="2903D6B6"/>
    <w:rsid w:val="2907A855"/>
    <w:rsid w:val="290F435C"/>
    <w:rsid w:val="2911C76B"/>
    <w:rsid w:val="29126604"/>
    <w:rsid w:val="29174845"/>
    <w:rsid w:val="291BD095"/>
    <w:rsid w:val="291C194C"/>
    <w:rsid w:val="291E416F"/>
    <w:rsid w:val="2922EF75"/>
    <w:rsid w:val="2923B58D"/>
    <w:rsid w:val="292DDEC3"/>
    <w:rsid w:val="2931353F"/>
    <w:rsid w:val="29336307"/>
    <w:rsid w:val="293588FB"/>
    <w:rsid w:val="29375DF3"/>
    <w:rsid w:val="2938C2B0"/>
    <w:rsid w:val="293B7EE5"/>
    <w:rsid w:val="293CA0C5"/>
    <w:rsid w:val="2943989B"/>
    <w:rsid w:val="29443CCB"/>
    <w:rsid w:val="29478CAA"/>
    <w:rsid w:val="294D8638"/>
    <w:rsid w:val="2953E5BD"/>
    <w:rsid w:val="2955AC43"/>
    <w:rsid w:val="295626F4"/>
    <w:rsid w:val="295CB62F"/>
    <w:rsid w:val="295DA4D8"/>
    <w:rsid w:val="29639DDE"/>
    <w:rsid w:val="29657020"/>
    <w:rsid w:val="296A375D"/>
    <w:rsid w:val="296DBA38"/>
    <w:rsid w:val="297144E1"/>
    <w:rsid w:val="2981BB21"/>
    <w:rsid w:val="29825767"/>
    <w:rsid w:val="2983E88B"/>
    <w:rsid w:val="29891708"/>
    <w:rsid w:val="298B1168"/>
    <w:rsid w:val="298E7F6F"/>
    <w:rsid w:val="29904F34"/>
    <w:rsid w:val="29939C8B"/>
    <w:rsid w:val="2997DFEB"/>
    <w:rsid w:val="29995537"/>
    <w:rsid w:val="299B0F98"/>
    <w:rsid w:val="299BF9C5"/>
    <w:rsid w:val="29A26CEA"/>
    <w:rsid w:val="29A5EA1D"/>
    <w:rsid w:val="29A60CC3"/>
    <w:rsid w:val="29A8BD93"/>
    <w:rsid w:val="29AC6FCD"/>
    <w:rsid w:val="29B78BAF"/>
    <w:rsid w:val="29BD6FFD"/>
    <w:rsid w:val="29C75E37"/>
    <w:rsid w:val="29C78079"/>
    <w:rsid w:val="29C9147C"/>
    <w:rsid w:val="29D251ED"/>
    <w:rsid w:val="29D4A4CB"/>
    <w:rsid w:val="29D7F8E2"/>
    <w:rsid w:val="29DBF5BD"/>
    <w:rsid w:val="29DDD27D"/>
    <w:rsid w:val="29DE2EA0"/>
    <w:rsid w:val="29E41E73"/>
    <w:rsid w:val="29EA7FB3"/>
    <w:rsid w:val="29EAB666"/>
    <w:rsid w:val="29F25830"/>
    <w:rsid w:val="2A01DD8E"/>
    <w:rsid w:val="2A0E1877"/>
    <w:rsid w:val="2A1077FF"/>
    <w:rsid w:val="2A1FA427"/>
    <w:rsid w:val="2A2117B1"/>
    <w:rsid w:val="2A239EC9"/>
    <w:rsid w:val="2A23C845"/>
    <w:rsid w:val="2A285339"/>
    <w:rsid w:val="2A2B62BC"/>
    <w:rsid w:val="2A2B9A7A"/>
    <w:rsid w:val="2A2FDF19"/>
    <w:rsid w:val="2A339391"/>
    <w:rsid w:val="2A360D48"/>
    <w:rsid w:val="2A380763"/>
    <w:rsid w:val="2A3B8B48"/>
    <w:rsid w:val="2A3D5CA5"/>
    <w:rsid w:val="2A3D88AE"/>
    <w:rsid w:val="2A405AAF"/>
    <w:rsid w:val="2A442513"/>
    <w:rsid w:val="2A4A240B"/>
    <w:rsid w:val="2A4A7732"/>
    <w:rsid w:val="2A4C2404"/>
    <w:rsid w:val="2A59D1F7"/>
    <w:rsid w:val="2A621ACF"/>
    <w:rsid w:val="2A6E11A2"/>
    <w:rsid w:val="2A7411D6"/>
    <w:rsid w:val="2A7420AF"/>
    <w:rsid w:val="2A7DCBB2"/>
    <w:rsid w:val="2A7EB647"/>
    <w:rsid w:val="2A8B4156"/>
    <w:rsid w:val="2A8C10A0"/>
    <w:rsid w:val="2A8DAD38"/>
    <w:rsid w:val="2A8E6C3E"/>
    <w:rsid w:val="2A8F83F4"/>
    <w:rsid w:val="2A989498"/>
    <w:rsid w:val="2A992D4D"/>
    <w:rsid w:val="2AA5C4A6"/>
    <w:rsid w:val="2AAC7175"/>
    <w:rsid w:val="2AADACA0"/>
    <w:rsid w:val="2AB3EBB0"/>
    <w:rsid w:val="2AB4FC1D"/>
    <w:rsid w:val="2AB6DA8C"/>
    <w:rsid w:val="2AB6DC53"/>
    <w:rsid w:val="2ABD254F"/>
    <w:rsid w:val="2ABE3C34"/>
    <w:rsid w:val="2ABF1BF5"/>
    <w:rsid w:val="2ABFBC81"/>
    <w:rsid w:val="2AC33352"/>
    <w:rsid w:val="2AC3C823"/>
    <w:rsid w:val="2AC98A76"/>
    <w:rsid w:val="2AD31196"/>
    <w:rsid w:val="2AD43543"/>
    <w:rsid w:val="2AD4AF3F"/>
    <w:rsid w:val="2ADF3227"/>
    <w:rsid w:val="2AE59783"/>
    <w:rsid w:val="2AEDF7CB"/>
    <w:rsid w:val="2AF69FD9"/>
    <w:rsid w:val="2AFB450B"/>
    <w:rsid w:val="2AFCFCF9"/>
    <w:rsid w:val="2AFDD3AA"/>
    <w:rsid w:val="2B02E0D5"/>
    <w:rsid w:val="2B04C01C"/>
    <w:rsid w:val="2B0AB398"/>
    <w:rsid w:val="2B0B00C7"/>
    <w:rsid w:val="2B0D7F71"/>
    <w:rsid w:val="2B122F79"/>
    <w:rsid w:val="2B13D12A"/>
    <w:rsid w:val="2B19426F"/>
    <w:rsid w:val="2B1CEF6F"/>
    <w:rsid w:val="2B20174C"/>
    <w:rsid w:val="2B38FF60"/>
    <w:rsid w:val="2B42B264"/>
    <w:rsid w:val="2B4966EC"/>
    <w:rsid w:val="2B4E1EC7"/>
    <w:rsid w:val="2B5EDB2B"/>
    <w:rsid w:val="2B624BBC"/>
    <w:rsid w:val="2B63EE98"/>
    <w:rsid w:val="2B683F6A"/>
    <w:rsid w:val="2B6A9F41"/>
    <w:rsid w:val="2B6C1A14"/>
    <w:rsid w:val="2B70D0E0"/>
    <w:rsid w:val="2B72CB8E"/>
    <w:rsid w:val="2B81C933"/>
    <w:rsid w:val="2B847156"/>
    <w:rsid w:val="2B8EB87D"/>
    <w:rsid w:val="2B8F9D5E"/>
    <w:rsid w:val="2B98B7A2"/>
    <w:rsid w:val="2BA0E2AC"/>
    <w:rsid w:val="2BA75915"/>
    <w:rsid w:val="2BAA7ED7"/>
    <w:rsid w:val="2BAA8B58"/>
    <w:rsid w:val="2BAC3885"/>
    <w:rsid w:val="2BAD2401"/>
    <w:rsid w:val="2BAD3BDD"/>
    <w:rsid w:val="2BAF40D7"/>
    <w:rsid w:val="2BAFFC55"/>
    <w:rsid w:val="2BB3577D"/>
    <w:rsid w:val="2BB4A324"/>
    <w:rsid w:val="2BBCAD70"/>
    <w:rsid w:val="2BBD0B3E"/>
    <w:rsid w:val="2BC31E34"/>
    <w:rsid w:val="2BC7A116"/>
    <w:rsid w:val="2BCC9BEE"/>
    <w:rsid w:val="2BCF4978"/>
    <w:rsid w:val="2BD03C9F"/>
    <w:rsid w:val="2BD182BE"/>
    <w:rsid w:val="2BD29D88"/>
    <w:rsid w:val="2BD93484"/>
    <w:rsid w:val="2BDA396C"/>
    <w:rsid w:val="2BDB4FA0"/>
    <w:rsid w:val="2BDF399E"/>
    <w:rsid w:val="2BE4B575"/>
    <w:rsid w:val="2BEBD2B6"/>
    <w:rsid w:val="2BEE9D80"/>
    <w:rsid w:val="2C000240"/>
    <w:rsid w:val="2C043339"/>
    <w:rsid w:val="2C16D5DA"/>
    <w:rsid w:val="2C1B7E37"/>
    <w:rsid w:val="2C1E2731"/>
    <w:rsid w:val="2C1E290C"/>
    <w:rsid w:val="2C28C3A8"/>
    <w:rsid w:val="2C2D91A0"/>
    <w:rsid w:val="2C36C374"/>
    <w:rsid w:val="2C399EEB"/>
    <w:rsid w:val="2C3B168A"/>
    <w:rsid w:val="2C41E3F3"/>
    <w:rsid w:val="2C4269FE"/>
    <w:rsid w:val="2C42D864"/>
    <w:rsid w:val="2C46AD5C"/>
    <w:rsid w:val="2C47A3B1"/>
    <w:rsid w:val="2C486955"/>
    <w:rsid w:val="2C4BD211"/>
    <w:rsid w:val="2C4EF8BE"/>
    <w:rsid w:val="2C5065F6"/>
    <w:rsid w:val="2C51CC57"/>
    <w:rsid w:val="2C565319"/>
    <w:rsid w:val="2C5A23C5"/>
    <w:rsid w:val="2C5A4EBC"/>
    <w:rsid w:val="2C5ADBC4"/>
    <w:rsid w:val="2C5D89C9"/>
    <w:rsid w:val="2C5E7062"/>
    <w:rsid w:val="2C5F0617"/>
    <w:rsid w:val="2C61FF93"/>
    <w:rsid w:val="2C6298EC"/>
    <w:rsid w:val="2C68533F"/>
    <w:rsid w:val="2C6941A3"/>
    <w:rsid w:val="2C6AB393"/>
    <w:rsid w:val="2C6DE6DF"/>
    <w:rsid w:val="2C6F0871"/>
    <w:rsid w:val="2C71F9BB"/>
    <w:rsid w:val="2C79CCCE"/>
    <w:rsid w:val="2C7B0A55"/>
    <w:rsid w:val="2C7D846B"/>
    <w:rsid w:val="2C848AE6"/>
    <w:rsid w:val="2C8B67B0"/>
    <w:rsid w:val="2C8BBA37"/>
    <w:rsid w:val="2C90ED23"/>
    <w:rsid w:val="2C9FA808"/>
    <w:rsid w:val="2CA04FF0"/>
    <w:rsid w:val="2CA16FA9"/>
    <w:rsid w:val="2CA7F203"/>
    <w:rsid w:val="2CAA6AA3"/>
    <w:rsid w:val="2CACC5D5"/>
    <w:rsid w:val="2CAFFBEB"/>
    <w:rsid w:val="2CB3BD1C"/>
    <w:rsid w:val="2CB7E06B"/>
    <w:rsid w:val="2CB801B7"/>
    <w:rsid w:val="2CBC2E14"/>
    <w:rsid w:val="2CBEC4CE"/>
    <w:rsid w:val="2CCAA08E"/>
    <w:rsid w:val="2CCBBED3"/>
    <w:rsid w:val="2CCC9CCA"/>
    <w:rsid w:val="2CD0E8CC"/>
    <w:rsid w:val="2CD3C2FF"/>
    <w:rsid w:val="2CD3EA31"/>
    <w:rsid w:val="2CD4963B"/>
    <w:rsid w:val="2CEA0EFA"/>
    <w:rsid w:val="2CEC76A1"/>
    <w:rsid w:val="2CF9C7F0"/>
    <w:rsid w:val="2CFF18F7"/>
    <w:rsid w:val="2D00BF19"/>
    <w:rsid w:val="2D05ECCD"/>
    <w:rsid w:val="2D0A0F62"/>
    <w:rsid w:val="2D0BD197"/>
    <w:rsid w:val="2D0CB119"/>
    <w:rsid w:val="2D0E831F"/>
    <w:rsid w:val="2D13A9B6"/>
    <w:rsid w:val="2D1999BD"/>
    <w:rsid w:val="2D1A45AC"/>
    <w:rsid w:val="2D204297"/>
    <w:rsid w:val="2D22E747"/>
    <w:rsid w:val="2D257B89"/>
    <w:rsid w:val="2D25ACCE"/>
    <w:rsid w:val="2D2861F6"/>
    <w:rsid w:val="2D28B009"/>
    <w:rsid w:val="2D35F4C4"/>
    <w:rsid w:val="2D42DE60"/>
    <w:rsid w:val="2D4BFC5A"/>
    <w:rsid w:val="2D4E8D5E"/>
    <w:rsid w:val="2D50A987"/>
    <w:rsid w:val="2D548062"/>
    <w:rsid w:val="2D565BF5"/>
    <w:rsid w:val="2D5DF077"/>
    <w:rsid w:val="2D5E2A58"/>
    <w:rsid w:val="2D62AD39"/>
    <w:rsid w:val="2D62B611"/>
    <w:rsid w:val="2D6CB343"/>
    <w:rsid w:val="2D70BF0E"/>
    <w:rsid w:val="2D7C1662"/>
    <w:rsid w:val="2D7F6EFB"/>
    <w:rsid w:val="2D882411"/>
    <w:rsid w:val="2D8A2D7C"/>
    <w:rsid w:val="2D8BCCC2"/>
    <w:rsid w:val="2D8CD716"/>
    <w:rsid w:val="2D8DFD56"/>
    <w:rsid w:val="2D8E3598"/>
    <w:rsid w:val="2D8E8C12"/>
    <w:rsid w:val="2D8EF4AA"/>
    <w:rsid w:val="2D93DEC1"/>
    <w:rsid w:val="2D9939E9"/>
    <w:rsid w:val="2D9B47D0"/>
    <w:rsid w:val="2D9CE9A6"/>
    <w:rsid w:val="2D9D1CBB"/>
    <w:rsid w:val="2D9D8CDC"/>
    <w:rsid w:val="2DA0DFC5"/>
    <w:rsid w:val="2DA30FD3"/>
    <w:rsid w:val="2DA5C641"/>
    <w:rsid w:val="2DA9EBB2"/>
    <w:rsid w:val="2DAA696D"/>
    <w:rsid w:val="2DB5B404"/>
    <w:rsid w:val="2DBA6AD4"/>
    <w:rsid w:val="2DBCEA43"/>
    <w:rsid w:val="2DBE7E9B"/>
    <w:rsid w:val="2DCA9724"/>
    <w:rsid w:val="2DCB7254"/>
    <w:rsid w:val="2DD4A048"/>
    <w:rsid w:val="2DD4C5F9"/>
    <w:rsid w:val="2DD586F4"/>
    <w:rsid w:val="2DD91F77"/>
    <w:rsid w:val="2DDB266E"/>
    <w:rsid w:val="2DDD3479"/>
    <w:rsid w:val="2DE0D2C5"/>
    <w:rsid w:val="2DEAE651"/>
    <w:rsid w:val="2DF4C57B"/>
    <w:rsid w:val="2DF5D03C"/>
    <w:rsid w:val="2E0990D5"/>
    <w:rsid w:val="2E0EF534"/>
    <w:rsid w:val="2E170EB9"/>
    <w:rsid w:val="2E19CFF0"/>
    <w:rsid w:val="2E22F4A8"/>
    <w:rsid w:val="2E2748EC"/>
    <w:rsid w:val="2E2931A2"/>
    <w:rsid w:val="2E2CB5B7"/>
    <w:rsid w:val="2E3193EF"/>
    <w:rsid w:val="2E36204C"/>
    <w:rsid w:val="2E40D246"/>
    <w:rsid w:val="2E48C6C8"/>
    <w:rsid w:val="2E4AC5E1"/>
    <w:rsid w:val="2E502B0D"/>
    <w:rsid w:val="2E529812"/>
    <w:rsid w:val="2E564FA6"/>
    <w:rsid w:val="2E596C11"/>
    <w:rsid w:val="2E67A491"/>
    <w:rsid w:val="2E695175"/>
    <w:rsid w:val="2E70411B"/>
    <w:rsid w:val="2E724376"/>
    <w:rsid w:val="2E732C3B"/>
    <w:rsid w:val="2E741307"/>
    <w:rsid w:val="2E7459DD"/>
    <w:rsid w:val="2E7726E8"/>
    <w:rsid w:val="2E7A68F6"/>
    <w:rsid w:val="2E82A604"/>
    <w:rsid w:val="2E8EDCAF"/>
    <w:rsid w:val="2E961221"/>
    <w:rsid w:val="2E9B27AA"/>
    <w:rsid w:val="2EA184D1"/>
    <w:rsid w:val="2EA8E044"/>
    <w:rsid w:val="2EA8E6D2"/>
    <w:rsid w:val="2EAEC8A9"/>
    <w:rsid w:val="2EAF23A8"/>
    <w:rsid w:val="2EB074E5"/>
    <w:rsid w:val="2EB59ED5"/>
    <w:rsid w:val="2EBD17F8"/>
    <w:rsid w:val="2EC18BB7"/>
    <w:rsid w:val="2ECC9F31"/>
    <w:rsid w:val="2ED20747"/>
    <w:rsid w:val="2ED55463"/>
    <w:rsid w:val="2ED555B4"/>
    <w:rsid w:val="2EDB9E4D"/>
    <w:rsid w:val="2EDDAB8B"/>
    <w:rsid w:val="2EE09852"/>
    <w:rsid w:val="2EE0DBB4"/>
    <w:rsid w:val="2EE2A085"/>
    <w:rsid w:val="2EE539D4"/>
    <w:rsid w:val="2EE8AC32"/>
    <w:rsid w:val="2EE93E64"/>
    <w:rsid w:val="2EE9F263"/>
    <w:rsid w:val="2EEAC444"/>
    <w:rsid w:val="2EEDB7F3"/>
    <w:rsid w:val="2EF3A0D5"/>
    <w:rsid w:val="2EF64409"/>
    <w:rsid w:val="2F01730A"/>
    <w:rsid w:val="2F0181F0"/>
    <w:rsid w:val="2F021B5D"/>
    <w:rsid w:val="2F061E67"/>
    <w:rsid w:val="2F086E15"/>
    <w:rsid w:val="2F0BB350"/>
    <w:rsid w:val="2F0FFA3E"/>
    <w:rsid w:val="2F10F4CB"/>
    <w:rsid w:val="2F124514"/>
    <w:rsid w:val="2F14DA97"/>
    <w:rsid w:val="2F16EAEF"/>
    <w:rsid w:val="2F18699C"/>
    <w:rsid w:val="2F1950AA"/>
    <w:rsid w:val="2F1AF579"/>
    <w:rsid w:val="2F1F3F1A"/>
    <w:rsid w:val="2F218161"/>
    <w:rsid w:val="2F2222F9"/>
    <w:rsid w:val="2F231DB5"/>
    <w:rsid w:val="2F24F958"/>
    <w:rsid w:val="2F27D57E"/>
    <w:rsid w:val="2F2B204A"/>
    <w:rsid w:val="2F2C68B3"/>
    <w:rsid w:val="2F3056D9"/>
    <w:rsid w:val="2F30BE6C"/>
    <w:rsid w:val="2F312B7A"/>
    <w:rsid w:val="2F3721A1"/>
    <w:rsid w:val="2F373372"/>
    <w:rsid w:val="2F40C915"/>
    <w:rsid w:val="2F413583"/>
    <w:rsid w:val="2F420868"/>
    <w:rsid w:val="2F432757"/>
    <w:rsid w:val="2F482594"/>
    <w:rsid w:val="2F54A553"/>
    <w:rsid w:val="2F594478"/>
    <w:rsid w:val="2F5A17A0"/>
    <w:rsid w:val="2F5E2AE6"/>
    <w:rsid w:val="2F615749"/>
    <w:rsid w:val="2F64B26B"/>
    <w:rsid w:val="2F661CDD"/>
    <w:rsid w:val="2F69A58E"/>
    <w:rsid w:val="2F6A865E"/>
    <w:rsid w:val="2F720C2F"/>
    <w:rsid w:val="2F75C93F"/>
    <w:rsid w:val="2F796EA1"/>
    <w:rsid w:val="2F81999A"/>
    <w:rsid w:val="2F83E140"/>
    <w:rsid w:val="2F84B607"/>
    <w:rsid w:val="2F859819"/>
    <w:rsid w:val="2F86983D"/>
    <w:rsid w:val="2F894060"/>
    <w:rsid w:val="2F8A26F3"/>
    <w:rsid w:val="2F8AEF13"/>
    <w:rsid w:val="2F8C1FAA"/>
    <w:rsid w:val="2F8EA638"/>
    <w:rsid w:val="2F8F203A"/>
    <w:rsid w:val="2F92DCA8"/>
    <w:rsid w:val="2F94380F"/>
    <w:rsid w:val="2F94564C"/>
    <w:rsid w:val="2F94FECF"/>
    <w:rsid w:val="2F95C0AE"/>
    <w:rsid w:val="2F9A724C"/>
    <w:rsid w:val="2F9C6612"/>
    <w:rsid w:val="2F9D90A9"/>
    <w:rsid w:val="2FA103C6"/>
    <w:rsid w:val="2FA24D5E"/>
    <w:rsid w:val="2FA2FE14"/>
    <w:rsid w:val="2FA7C2A2"/>
    <w:rsid w:val="2FAD3662"/>
    <w:rsid w:val="2FB2FD5D"/>
    <w:rsid w:val="2FD11B3A"/>
    <w:rsid w:val="2FD75805"/>
    <w:rsid w:val="2FDFB9DD"/>
    <w:rsid w:val="2FE25CD3"/>
    <w:rsid w:val="2FE38A49"/>
    <w:rsid w:val="2FE61413"/>
    <w:rsid w:val="2FF3CDAD"/>
    <w:rsid w:val="2FF773E8"/>
    <w:rsid w:val="30007F14"/>
    <w:rsid w:val="30047D46"/>
    <w:rsid w:val="3008F5FB"/>
    <w:rsid w:val="300BC26A"/>
    <w:rsid w:val="3011A9CB"/>
    <w:rsid w:val="3011ACD2"/>
    <w:rsid w:val="3012838D"/>
    <w:rsid w:val="301530E7"/>
    <w:rsid w:val="30172593"/>
    <w:rsid w:val="301E1908"/>
    <w:rsid w:val="301F21B9"/>
    <w:rsid w:val="301F8DF3"/>
    <w:rsid w:val="302C0DE1"/>
    <w:rsid w:val="302F0A53"/>
    <w:rsid w:val="303151A4"/>
    <w:rsid w:val="30354607"/>
    <w:rsid w:val="30408480"/>
    <w:rsid w:val="30445073"/>
    <w:rsid w:val="304A0F80"/>
    <w:rsid w:val="3056541E"/>
    <w:rsid w:val="30573B4D"/>
    <w:rsid w:val="3057C7EA"/>
    <w:rsid w:val="305F70CE"/>
    <w:rsid w:val="3064F2F8"/>
    <w:rsid w:val="3066291A"/>
    <w:rsid w:val="30697DDC"/>
    <w:rsid w:val="3069AA6E"/>
    <w:rsid w:val="306AE497"/>
    <w:rsid w:val="3070757C"/>
    <w:rsid w:val="3071AD98"/>
    <w:rsid w:val="3073C661"/>
    <w:rsid w:val="30776129"/>
    <w:rsid w:val="30797149"/>
    <w:rsid w:val="307E91CA"/>
    <w:rsid w:val="3080EA71"/>
    <w:rsid w:val="30816E01"/>
    <w:rsid w:val="3085CECE"/>
    <w:rsid w:val="3086C6A9"/>
    <w:rsid w:val="308F3ED9"/>
    <w:rsid w:val="30914C15"/>
    <w:rsid w:val="3094A9EF"/>
    <w:rsid w:val="309E1E68"/>
    <w:rsid w:val="30A1BA68"/>
    <w:rsid w:val="30A350D8"/>
    <w:rsid w:val="30A71E06"/>
    <w:rsid w:val="30AB0E1D"/>
    <w:rsid w:val="30ACB258"/>
    <w:rsid w:val="30B0C4F9"/>
    <w:rsid w:val="30B688A0"/>
    <w:rsid w:val="30B8AA6E"/>
    <w:rsid w:val="30B8C9A9"/>
    <w:rsid w:val="30BB705B"/>
    <w:rsid w:val="30BD4EDF"/>
    <w:rsid w:val="30C683F5"/>
    <w:rsid w:val="30C9F232"/>
    <w:rsid w:val="30CBDB9D"/>
    <w:rsid w:val="30D68713"/>
    <w:rsid w:val="30DE261F"/>
    <w:rsid w:val="30DE2C2A"/>
    <w:rsid w:val="30EB198D"/>
    <w:rsid w:val="30ECEED2"/>
    <w:rsid w:val="30EEBBE7"/>
    <w:rsid w:val="30F324CB"/>
    <w:rsid w:val="30F62D9A"/>
    <w:rsid w:val="30F82775"/>
    <w:rsid w:val="30FAC440"/>
    <w:rsid w:val="31042F3E"/>
    <w:rsid w:val="3112A621"/>
    <w:rsid w:val="3113FE5A"/>
    <w:rsid w:val="3114904C"/>
    <w:rsid w:val="311A9A23"/>
    <w:rsid w:val="311CADFE"/>
    <w:rsid w:val="312089C2"/>
    <w:rsid w:val="312A05A2"/>
    <w:rsid w:val="312EF849"/>
    <w:rsid w:val="312F6812"/>
    <w:rsid w:val="31384930"/>
    <w:rsid w:val="313E90BF"/>
    <w:rsid w:val="31483F8C"/>
    <w:rsid w:val="3148B1F5"/>
    <w:rsid w:val="314A782A"/>
    <w:rsid w:val="314C7971"/>
    <w:rsid w:val="314CEB65"/>
    <w:rsid w:val="314D4D74"/>
    <w:rsid w:val="3150223F"/>
    <w:rsid w:val="3156933A"/>
    <w:rsid w:val="315E8367"/>
    <w:rsid w:val="3165ED5F"/>
    <w:rsid w:val="3169A2F0"/>
    <w:rsid w:val="316F68A2"/>
    <w:rsid w:val="31701CBB"/>
    <w:rsid w:val="317099A2"/>
    <w:rsid w:val="3176201C"/>
    <w:rsid w:val="317624B3"/>
    <w:rsid w:val="317935B3"/>
    <w:rsid w:val="3179C86B"/>
    <w:rsid w:val="3179EDAA"/>
    <w:rsid w:val="317AA39E"/>
    <w:rsid w:val="317AA703"/>
    <w:rsid w:val="317D31C5"/>
    <w:rsid w:val="317FAC77"/>
    <w:rsid w:val="31853E2F"/>
    <w:rsid w:val="3185540A"/>
    <w:rsid w:val="3185E230"/>
    <w:rsid w:val="318BA4BE"/>
    <w:rsid w:val="31948A8D"/>
    <w:rsid w:val="3196679E"/>
    <w:rsid w:val="319DFC14"/>
    <w:rsid w:val="31A343FA"/>
    <w:rsid w:val="31AB0949"/>
    <w:rsid w:val="31AC7C7A"/>
    <w:rsid w:val="31AF7725"/>
    <w:rsid w:val="31AFEBE1"/>
    <w:rsid w:val="31B96350"/>
    <w:rsid w:val="31BCB904"/>
    <w:rsid w:val="31C7D490"/>
    <w:rsid w:val="31C9EE3E"/>
    <w:rsid w:val="31CB212B"/>
    <w:rsid w:val="31D5A0A8"/>
    <w:rsid w:val="31D643E7"/>
    <w:rsid w:val="31D695B4"/>
    <w:rsid w:val="31D8C77E"/>
    <w:rsid w:val="31DA913E"/>
    <w:rsid w:val="31DC58A6"/>
    <w:rsid w:val="31DD7F61"/>
    <w:rsid w:val="31E39247"/>
    <w:rsid w:val="31F2D566"/>
    <w:rsid w:val="31F42FF7"/>
    <w:rsid w:val="31F6A56B"/>
    <w:rsid w:val="32034661"/>
    <w:rsid w:val="32091249"/>
    <w:rsid w:val="320A4BB1"/>
    <w:rsid w:val="320EDE5C"/>
    <w:rsid w:val="32195653"/>
    <w:rsid w:val="321D80A8"/>
    <w:rsid w:val="321E4F5F"/>
    <w:rsid w:val="32249D37"/>
    <w:rsid w:val="3228332A"/>
    <w:rsid w:val="3229CCB8"/>
    <w:rsid w:val="323AF1C0"/>
    <w:rsid w:val="323B6D35"/>
    <w:rsid w:val="323CC2F5"/>
    <w:rsid w:val="323FEB9D"/>
    <w:rsid w:val="3242C008"/>
    <w:rsid w:val="3242E913"/>
    <w:rsid w:val="324430EB"/>
    <w:rsid w:val="3244C8F8"/>
    <w:rsid w:val="3246E619"/>
    <w:rsid w:val="324C0304"/>
    <w:rsid w:val="325133F7"/>
    <w:rsid w:val="3252A6DC"/>
    <w:rsid w:val="32545116"/>
    <w:rsid w:val="325879EA"/>
    <w:rsid w:val="32588AAB"/>
    <w:rsid w:val="32595B6C"/>
    <w:rsid w:val="325AFADD"/>
    <w:rsid w:val="325D5F84"/>
    <w:rsid w:val="325EF9F9"/>
    <w:rsid w:val="32605EF7"/>
    <w:rsid w:val="326093D8"/>
    <w:rsid w:val="3264ACF5"/>
    <w:rsid w:val="32666A43"/>
    <w:rsid w:val="326AD8BC"/>
    <w:rsid w:val="32707F64"/>
    <w:rsid w:val="3276290D"/>
    <w:rsid w:val="327E8F81"/>
    <w:rsid w:val="3280DB64"/>
    <w:rsid w:val="32821532"/>
    <w:rsid w:val="328A4C02"/>
    <w:rsid w:val="328C2FD4"/>
    <w:rsid w:val="32956B53"/>
    <w:rsid w:val="3298B49A"/>
    <w:rsid w:val="329B51F7"/>
    <w:rsid w:val="329E69E4"/>
    <w:rsid w:val="32A15729"/>
    <w:rsid w:val="32A60B64"/>
    <w:rsid w:val="32A6B08B"/>
    <w:rsid w:val="32B3BFA1"/>
    <w:rsid w:val="32B9589F"/>
    <w:rsid w:val="32C19E22"/>
    <w:rsid w:val="32C4A62B"/>
    <w:rsid w:val="32C76B6D"/>
    <w:rsid w:val="32C8203C"/>
    <w:rsid w:val="32CA20F8"/>
    <w:rsid w:val="32CA9929"/>
    <w:rsid w:val="32D3E85F"/>
    <w:rsid w:val="32D54C19"/>
    <w:rsid w:val="32D5A7C4"/>
    <w:rsid w:val="32E2F778"/>
    <w:rsid w:val="32E30758"/>
    <w:rsid w:val="32E52C66"/>
    <w:rsid w:val="32F0DB76"/>
    <w:rsid w:val="32F8B468"/>
    <w:rsid w:val="33000F4F"/>
    <w:rsid w:val="330127C0"/>
    <w:rsid w:val="3301B672"/>
    <w:rsid w:val="3302EA12"/>
    <w:rsid w:val="331313CE"/>
    <w:rsid w:val="3313BD74"/>
    <w:rsid w:val="3315CCAD"/>
    <w:rsid w:val="3316A30B"/>
    <w:rsid w:val="331C021E"/>
    <w:rsid w:val="331E0643"/>
    <w:rsid w:val="332211E3"/>
    <w:rsid w:val="3327A0F0"/>
    <w:rsid w:val="332E3937"/>
    <w:rsid w:val="3338D9D4"/>
    <w:rsid w:val="333940DA"/>
    <w:rsid w:val="33395B85"/>
    <w:rsid w:val="33441F63"/>
    <w:rsid w:val="334B57CB"/>
    <w:rsid w:val="334CA0D4"/>
    <w:rsid w:val="334F1294"/>
    <w:rsid w:val="334FF226"/>
    <w:rsid w:val="33510910"/>
    <w:rsid w:val="3352076B"/>
    <w:rsid w:val="3355DC41"/>
    <w:rsid w:val="335735E6"/>
    <w:rsid w:val="335AC74E"/>
    <w:rsid w:val="3367669D"/>
    <w:rsid w:val="336CC4F3"/>
    <w:rsid w:val="33710ED0"/>
    <w:rsid w:val="3375459F"/>
    <w:rsid w:val="3375D422"/>
    <w:rsid w:val="3376B1EF"/>
    <w:rsid w:val="337DA306"/>
    <w:rsid w:val="337DAB40"/>
    <w:rsid w:val="338B03BA"/>
    <w:rsid w:val="338C571D"/>
    <w:rsid w:val="33908A4A"/>
    <w:rsid w:val="339925BE"/>
    <w:rsid w:val="339C2985"/>
    <w:rsid w:val="339E3A9A"/>
    <w:rsid w:val="33A07593"/>
    <w:rsid w:val="33A143B7"/>
    <w:rsid w:val="33A531B0"/>
    <w:rsid w:val="33A82C40"/>
    <w:rsid w:val="33AA42A9"/>
    <w:rsid w:val="33ADEFB9"/>
    <w:rsid w:val="33AF3A5D"/>
    <w:rsid w:val="33B9B720"/>
    <w:rsid w:val="33C45DC0"/>
    <w:rsid w:val="33C4BACD"/>
    <w:rsid w:val="33C759F6"/>
    <w:rsid w:val="33C884FC"/>
    <w:rsid w:val="33CD4E96"/>
    <w:rsid w:val="33CDE56C"/>
    <w:rsid w:val="33D73DCC"/>
    <w:rsid w:val="33D7D50C"/>
    <w:rsid w:val="33D92BF0"/>
    <w:rsid w:val="33E398AE"/>
    <w:rsid w:val="33E9B625"/>
    <w:rsid w:val="33EB0CC0"/>
    <w:rsid w:val="33FD73F2"/>
    <w:rsid w:val="34128077"/>
    <w:rsid w:val="34257257"/>
    <w:rsid w:val="3429EE3F"/>
    <w:rsid w:val="342E9F10"/>
    <w:rsid w:val="3433ED4B"/>
    <w:rsid w:val="3434B483"/>
    <w:rsid w:val="343C7653"/>
    <w:rsid w:val="344297C9"/>
    <w:rsid w:val="3444749A"/>
    <w:rsid w:val="344529EF"/>
    <w:rsid w:val="344B02D5"/>
    <w:rsid w:val="3453ED3B"/>
    <w:rsid w:val="3458169B"/>
    <w:rsid w:val="345C532C"/>
    <w:rsid w:val="345DC100"/>
    <w:rsid w:val="3461BAA7"/>
    <w:rsid w:val="34673D7D"/>
    <w:rsid w:val="34701E6A"/>
    <w:rsid w:val="347661B6"/>
    <w:rsid w:val="34797CB5"/>
    <w:rsid w:val="3479CC21"/>
    <w:rsid w:val="347E7268"/>
    <w:rsid w:val="34820C34"/>
    <w:rsid w:val="348769E5"/>
    <w:rsid w:val="3489CBCA"/>
    <w:rsid w:val="348DA0E4"/>
    <w:rsid w:val="3491D5C0"/>
    <w:rsid w:val="34A003CA"/>
    <w:rsid w:val="34AB322A"/>
    <w:rsid w:val="34AD3C9D"/>
    <w:rsid w:val="34B03186"/>
    <w:rsid w:val="34B3AF8D"/>
    <w:rsid w:val="34B3D3DC"/>
    <w:rsid w:val="34BB15C8"/>
    <w:rsid w:val="34BC3721"/>
    <w:rsid w:val="34BE685E"/>
    <w:rsid w:val="34BFDD3A"/>
    <w:rsid w:val="34CE048F"/>
    <w:rsid w:val="34DC4034"/>
    <w:rsid w:val="34E0873A"/>
    <w:rsid w:val="34E2A9CF"/>
    <w:rsid w:val="34ECD430"/>
    <w:rsid w:val="34EF2890"/>
    <w:rsid w:val="34F10CE2"/>
    <w:rsid w:val="34F40673"/>
    <w:rsid w:val="3504BF2B"/>
    <w:rsid w:val="3507FF94"/>
    <w:rsid w:val="35152918"/>
    <w:rsid w:val="3515C7C3"/>
    <w:rsid w:val="352015BE"/>
    <w:rsid w:val="352313C2"/>
    <w:rsid w:val="352745EA"/>
    <w:rsid w:val="352890FB"/>
    <w:rsid w:val="352A9DF1"/>
    <w:rsid w:val="352B4D44"/>
    <w:rsid w:val="35316F14"/>
    <w:rsid w:val="3534D88F"/>
    <w:rsid w:val="35368D76"/>
    <w:rsid w:val="353CC0C1"/>
    <w:rsid w:val="353D24A0"/>
    <w:rsid w:val="35474444"/>
    <w:rsid w:val="354B8572"/>
    <w:rsid w:val="3551AD76"/>
    <w:rsid w:val="355A55D5"/>
    <w:rsid w:val="355C4898"/>
    <w:rsid w:val="355E20E5"/>
    <w:rsid w:val="355EC0A8"/>
    <w:rsid w:val="35634AA0"/>
    <w:rsid w:val="356943C9"/>
    <w:rsid w:val="356CB8B1"/>
    <w:rsid w:val="356E1C27"/>
    <w:rsid w:val="356EA889"/>
    <w:rsid w:val="35723B19"/>
    <w:rsid w:val="35792350"/>
    <w:rsid w:val="357A2381"/>
    <w:rsid w:val="357F3EF0"/>
    <w:rsid w:val="35808C8C"/>
    <w:rsid w:val="3581E69A"/>
    <w:rsid w:val="358211A4"/>
    <w:rsid w:val="35862402"/>
    <w:rsid w:val="35874126"/>
    <w:rsid w:val="358BDB84"/>
    <w:rsid w:val="359041E1"/>
    <w:rsid w:val="359903EF"/>
    <w:rsid w:val="35A59B3C"/>
    <w:rsid w:val="35A8117B"/>
    <w:rsid w:val="35A93AC0"/>
    <w:rsid w:val="35AB0675"/>
    <w:rsid w:val="35AC5328"/>
    <w:rsid w:val="35AF0D9B"/>
    <w:rsid w:val="35B058DE"/>
    <w:rsid w:val="35B0A64B"/>
    <w:rsid w:val="35B246C1"/>
    <w:rsid w:val="35B57BDF"/>
    <w:rsid w:val="35BA8E26"/>
    <w:rsid w:val="35BA913E"/>
    <w:rsid w:val="35C07E88"/>
    <w:rsid w:val="35C5120A"/>
    <w:rsid w:val="35D5275F"/>
    <w:rsid w:val="35D5C83B"/>
    <w:rsid w:val="35D9B593"/>
    <w:rsid w:val="35DE5E6E"/>
    <w:rsid w:val="35E2852D"/>
    <w:rsid w:val="35E5716E"/>
    <w:rsid w:val="35ECA971"/>
    <w:rsid w:val="35F31105"/>
    <w:rsid w:val="35F5B6A8"/>
    <w:rsid w:val="35FA3206"/>
    <w:rsid w:val="35FA94D5"/>
    <w:rsid w:val="35FB20BB"/>
    <w:rsid w:val="35FD3747"/>
    <w:rsid w:val="36006BDF"/>
    <w:rsid w:val="3600B748"/>
    <w:rsid w:val="3602851B"/>
    <w:rsid w:val="36046442"/>
    <w:rsid w:val="36050C32"/>
    <w:rsid w:val="36083D82"/>
    <w:rsid w:val="360D7C44"/>
    <w:rsid w:val="360DB312"/>
    <w:rsid w:val="3619362E"/>
    <w:rsid w:val="362046CA"/>
    <w:rsid w:val="36212FB1"/>
    <w:rsid w:val="362875AA"/>
    <w:rsid w:val="362CC79A"/>
    <w:rsid w:val="3631F696"/>
    <w:rsid w:val="3635A16F"/>
    <w:rsid w:val="3637C529"/>
    <w:rsid w:val="363AC725"/>
    <w:rsid w:val="363B89DD"/>
    <w:rsid w:val="363FB9D7"/>
    <w:rsid w:val="3641BE82"/>
    <w:rsid w:val="3646C6CD"/>
    <w:rsid w:val="36476BA2"/>
    <w:rsid w:val="364EA5F8"/>
    <w:rsid w:val="36594E14"/>
    <w:rsid w:val="365BE959"/>
    <w:rsid w:val="365E444E"/>
    <w:rsid w:val="3667BE13"/>
    <w:rsid w:val="3671AED2"/>
    <w:rsid w:val="367A8647"/>
    <w:rsid w:val="36814364"/>
    <w:rsid w:val="36867714"/>
    <w:rsid w:val="368DD8D5"/>
    <w:rsid w:val="3695FBFB"/>
    <w:rsid w:val="369F17DF"/>
    <w:rsid w:val="369F6F16"/>
    <w:rsid w:val="36B37CEF"/>
    <w:rsid w:val="36B518C9"/>
    <w:rsid w:val="36B5C06D"/>
    <w:rsid w:val="36B79CB4"/>
    <w:rsid w:val="36BF25D6"/>
    <w:rsid w:val="36C2B8D0"/>
    <w:rsid w:val="36C3C473"/>
    <w:rsid w:val="36C67EEE"/>
    <w:rsid w:val="36C899DC"/>
    <w:rsid w:val="36CA3F07"/>
    <w:rsid w:val="36CEAF67"/>
    <w:rsid w:val="36D2BCE6"/>
    <w:rsid w:val="36DBE611"/>
    <w:rsid w:val="36E3A927"/>
    <w:rsid w:val="36EBD5F1"/>
    <w:rsid w:val="36ED3043"/>
    <w:rsid w:val="36F033A6"/>
    <w:rsid w:val="36F1888A"/>
    <w:rsid w:val="36F574AE"/>
    <w:rsid w:val="36F588BA"/>
    <w:rsid w:val="36F9D3FD"/>
    <w:rsid w:val="36FC0F84"/>
    <w:rsid w:val="36FE9E9E"/>
    <w:rsid w:val="3702499B"/>
    <w:rsid w:val="37048BBF"/>
    <w:rsid w:val="370544E9"/>
    <w:rsid w:val="3706E575"/>
    <w:rsid w:val="3708AA55"/>
    <w:rsid w:val="3708FDDD"/>
    <w:rsid w:val="370C222D"/>
    <w:rsid w:val="370C4CE9"/>
    <w:rsid w:val="371239CB"/>
    <w:rsid w:val="371E01EC"/>
    <w:rsid w:val="3724C25F"/>
    <w:rsid w:val="372F0747"/>
    <w:rsid w:val="373101CC"/>
    <w:rsid w:val="3735AED9"/>
    <w:rsid w:val="3738C960"/>
    <w:rsid w:val="3755CA06"/>
    <w:rsid w:val="375C1498"/>
    <w:rsid w:val="37603C98"/>
    <w:rsid w:val="376310DA"/>
    <w:rsid w:val="37639AA8"/>
    <w:rsid w:val="37655CA9"/>
    <w:rsid w:val="37684615"/>
    <w:rsid w:val="37694638"/>
    <w:rsid w:val="376CD511"/>
    <w:rsid w:val="3771286F"/>
    <w:rsid w:val="377A930F"/>
    <w:rsid w:val="377B57CF"/>
    <w:rsid w:val="377EDC8E"/>
    <w:rsid w:val="378504AE"/>
    <w:rsid w:val="3787617B"/>
    <w:rsid w:val="37882207"/>
    <w:rsid w:val="378CFD69"/>
    <w:rsid w:val="378D57DB"/>
    <w:rsid w:val="379EFD05"/>
    <w:rsid w:val="379F436F"/>
    <w:rsid w:val="37A78014"/>
    <w:rsid w:val="37B0FC9F"/>
    <w:rsid w:val="37B1F490"/>
    <w:rsid w:val="37B1F4FD"/>
    <w:rsid w:val="37B415A9"/>
    <w:rsid w:val="37B4E438"/>
    <w:rsid w:val="37BCC402"/>
    <w:rsid w:val="37BDDE0D"/>
    <w:rsid w:val="37BFA867"/>
    <w:rsid w:val="37C16F44"/>
    <w:rsid w:val="37C1C683"/>
    <w:rsid w:val="37C36ABD"/>
    <w:rsid w:val="37C6437E"/>
    <w:rsid w:val="37C8A2C0"/>
    <w:rsid w:val="37D2BE43"/>
    <w:rsid w:val="37D6F37C"/>
    <w:rsid w:val="37DBB327"/>
    <w:rsid w:val="37E6CFB0"/>
    <w:rsid w:val="37E7A462"/>
    <w:rsid w:val="37EA3074"/>
    <w:rsid w:val="37ED3559"/>
    <w:rsid w:val="37EDCBCF"/>
    <w:rsid w:val="37EFBA19"/>
    <w:rsid w:val="37F03CDD"/>
    <w:rsid w:val="37F22BAD"/>
    <w:rsid w:val="37FFA786"/>
    <w:rsid w:val="38065DB3"/>
    <w:rsid w:val="381524F8"/>
    <w:rsid w:val="3819E068"/>
    <w:rsid w:val="381A2831"/>
    <w:rsid w:val="381A781A"/>
    <w:rsid w:val="381F7EEC"/>
    <w:rsid w:val="38238496"/>
    <w:rsid w:val="3828C92B"/>
    <w:rsid w:val="38308E56"/>
    <w:rsid w:val="38320D57"/>
    <w:rsid w:val="3835221D"/>
    <w:rsid w:val="383B7344"/>
    <w:rsid w:val="383E73B2"/>
    <w:rsid w:val="38415524"/>
    <w:rsid w:val="38469CAE"/>
    <w:rsid w:val="38473DB5"/>
    <w:rsid w:val="3865B38F"/>
    <w:rsid w:val="38684780"/>
    <w:rsid w:val="386A8D44"/>
    <w:rsid w:val="386B6FA4"/>
    <w:rsid w:val="38734879"/>
    <w:rsid w:val="38771103"/>
    <w:rsid w:val="3877FE6E"/>
    <w:rsid w:val="38796015"/>
    <w:rsid w:val="3884F6C6"/>
    <w:rsid w:val="388FB314"/>
    <w:rsid w:val="38960D3C"/>
    <w:rsid w:val="389C0078"/>
    <w:rsid w:val="38A4759C"/>
    <w:rsid w:val="38A680F4"/>
    <w:rsid w:val="38AD442E"/>
    <w:rsid w:val="38B0D542"/>
    <w:rsid w:val="38B3E37E"/>
    <w:rsid w:val="38B88917"/>
    <w:rsid w:val="38B945AE"/>
    <w:rsid w:val="38B96792"/>
    <w:rsid w:val="38C536CF"/>
    <w:rsid w:val="38C5474E"/>
    <w:rsid w:val="38C883C0"/>
    <w:rsid w:val="38C89872"/>
    <w:rsid w:val="38CCF34B"/>
    <w:rsid w:val="38CDC6CA"/>
    <w:rsid w:val="38D1229D"/>
    <w:rsid w:val="38D24E0F"/>
    <w:rsid w:val="38D3CC5F"/>
    <w:rsid w:val="38D99A08"/>
    <w:rsid w:val="38DDAFD4"/>
    <w:rsid w:val="38E2C0E9"/>
    <w:rsid w:val="38E5679D"/>
    <w:rsid w:val="38EADB75"/>
    <w:rsid w:val="38F0F084"/>
    <w:rsid w:val="38F6D98E"/>
    <w:rsid w:val="38F74FBD"/>
    <w:rsid w:val="38FB5B4F"/>
    <w:rsid w:val="390016DD"/>
    <w:rsid w:val="3901B354"/>
    <w:rsid w:val="3902EAA3"/>
    <w:rsid w:val="3903069B"/>
    <w:rsid w:val="3903EED3"/>
    <w:rsid w:val="390CC3B6"/>
    <w:rsid w:val="390FFE12"/>
    <w:rsid w:val="391130CF"/>
    <w:rsid w:val="3912B8ED"/>
    <w:rsid w:val="3915805C"/>
    <w:rsid w:val="3919E84B"/>
    <w:rsid w:val="391B464F"/>
    <w:rsid w:val="391D138B"/>
    <w:rsid w:val="391F9D86"/>
    <w:rsid w:val="391FEC25"/>
    <w:rsid w:val="39285164"/>
    <w:rsid w:val="39294D2C"/>
    <w:rsid w:val="392AB0D8"/>
    <w:rsid w:val="392C7AEB"/>
    <w:rsid w:val="392D4D8D"/>
    <w:rsid w:val="39306A40"/>
    <w:rsid w:val="39317A53"/>
    <w:rsid w:val="393982CD"/>
    <w:rsid w:val="393AB56E"/>
    <w:rsid w:val="393FB827"/>
    <w:rsid w:val="3943DF40"/>
    <w:rsid w:val="39477880"/>
    <w:rsid w:val="3958287A"/>
    <w:rsid w:val="395899D3"/>
    <w:rsid w:val="3958DD4A"/>
    <w:rsid w:val="3959B7F7"/>
    <w:rsid w:val="395A0F93"/>
    <w:rsid w:val="395B66EF"/>
    <w:rsid w:val="395E169B"/>
    <w:rsid w:val="395F3046"/>
    <w:rsid w:val="39604D47"/>
    <w:rsid w:val="3960EAB6"/>
    <w:rsid w:val="3963F8DA"/>
    <w:rsid w:val="39658F80"/>
    <w:rsid w:val="3965A131"/>
    <w:rsid w:val="396C3831"/>
    <w:rsid w:val="39713A50"/>
    <w:rsid w:val="39741133"/>
    <w:rsid w:val="397F8796"/>
    <w:rsid w:val="39805F79"/>
    <w:rsid w:val="398F5FF7"/>
    <w:rsid w:val="39A471C4"/>
    <w:rsid w:val="39A5ACFB"/>
    <w:rsid w:val="39A6C49F"/>
    <w:rsid w:val="39AC795C"/>
    <w:rsid w:val="39AE0F7E"/>
    <w:rsid w:val="39AEB012"/>
    <w:rsid w:val="39BAE351"/>
    <w:rsid w:val="39BB1611"/>
    <w:rsid w:val="39BF3DA6"/>
    <w:rsid w:val="39C116C2"/>
    <w:rsid w:val="39CCC0F5"/>
    <w:rsid w:val="39CD91CE"/>
    <w:rsid w:val="39D2BFB3"/>
    <w:rsid w:val="39E88A00"/>
    <w:rsid w:val="39F07C44"/>
    <w:rsid w:val="39F28687"/>
    <w:rsid w:val="39F44D45"/>
    <w:rsid w:val="39F7844E"/>
    <w:rsid w:val="39F85694"/>
    <w:rsid w:val="39F87656"/>
    <w:rsid w:val="39FA6829"/>
    <w:rsid w:val="39FCB4DE"/>
    <w:rsid w:val="3A023E50"/>
    <w:rsid w:val="3A0BCF8E"/>
    <w:rsid w:val="3A0D9D4F"/>
    <w:rsid w:val="3A0F7617"/>
    <w:rsid w:val="3A100569"/>
    <w:rsid w:val="3A1DF59F"/>
    <w:rsid w:val="3A1FEB90"/>
    <w:rsid w:val="3A2BAF57"/>
    <w:rsid w:val="3A4BC0BE"/>
    <w:rsid w:val="3A509D19"/>
    <w:rsid w:val="3A57713D"/>
    <w:rsid w:val="3A5B015B"/>
    <w:rsid w:val="3A5C2036"/>
    <w:rsid w:val="3A5C6E85"/>
    <w:rsid w:val="3A609532"/>
    <w:rsid w:val="3A620DDB"/>
    <w:rsid w:val="3A62CF93"/>
    <w:rsid w:val="3A631E04"/>
    <w:rsid w:val="3A637D22"/>
    <w:rsid w:val="3A644BD7"/>
    <w:rsid w:val="3A6B3578"/>
    <w:rsid w:val="3A6EAEA1"/>
    <w:rsid w:val="3A788133"/>
    <w:rsid w:val="3A7BA756"/>
    <w:rsid w:val="3A7D8AC8"/>
    <w:rsid w:val="3A7F52DA"/>
    <w:rsid w:val="3A890644"/>
    <w:rsid w:val="3A8AB54F"/>
    <w:rsid w:val="3A8BF7E8"/>
    <w:rsid w:val="3A8C23F1"/>
    <w:rsid w:val="3A8C6443"/>
    <w:rsid w:val="3A8EA0AD"/>
    <w:rsid w:val="3A91441D"/>
    <w:rsid w:val="3A952858"/>
    <w:rsid w:val="3A9A8C36"/>
    <w:rsid w:val="3A9EADBB"/>
    <w:rsid w:val="3A9F7F29"/>
    <w:rsid w:val="3AA1D4AC"/>
    <w:rsid w:val="3AA3ADC4"/>
    <w:rsid w:val="3AA5D1C3"/>
    <w:rsid w:val="3AA75A0B"/>
    <w:rsid w:val="3AACEF04"/>
    <w:rsid w:val="3AB8331C"/>
    <w:rsid w:val="3ABA99BC"/>
    <w:rsid w:val="3ABB0446"/>
    <w:rsid w:val="3AC122EE"/>
    <w:rsid w:val="3AC509F3"/>
    <w:rsid w:val="3AC78A2F"/>
    <w:rsid w:val="3ACA597D"/>
    <w:rsid w:val="3ACD620E"/>
    <w:rsid w:val="3AD51795"/>
    <w:rsid w:val="3ADBF5FA"/>
    <w:rsid w:val="3ADFEDA6"/>
    <w:rsid w:val="3AE47F58"/>
    <w:rsid w:val="3AE63AB5"/>
    <w:rsid w:val="3AEC9B00"/>
    <w:rsid w:val="3AEFBE4E"/>
    <w:rsid w:val="3AFE41BE"/>
    <w:rsid w:val="3B0695FA"/>
    <w:rsid w:val="3B0C455C"/>
    <w:rsid w:val="3B157026"/>
    <w:rsid w:val="3B166FDE"/>
    <w:rsid w:val="3B1B84FE"/>
    <w:rsid w:val="3B1CFB2F"/>
    <w:rsid w:val="3B1EA955"/>
    <w:rsid w:val="3B1F5CC6"/>
    <w:rsid w:val="3B1FCBFA"/>
    <w:rsid w:val="3B2595FB"/>
    <w:rsid w:val="3B27074C"/>
    <w:rsid w:val="3B31A36E"/>
    <w:rsid w:val="3B34A7FD"/>
    <w:rsid w:val="3B362011"/>
    <w:rsid w:val="3B3702A8"/>
    <w:rsid w:val="3B383F7C"/>
    <w:rsid w:val="3B410D7A"/>
    <w:rsid w:val="3B41633B"/>
    <w:rsid w:val="3B4762EB"/>
    <w:rsid w:val="3B5137C0"/>
    <w:rsid w:val="3B55E869"/>
    <w:rsid w:val="3B597C33"/>
    <w:rsid w:val="3B5C29FB"/>
    <w:rsid w:val="3B5C6CFA"/>
    <w:rsid w:val="3B66250A"/>
    <w:rsid w:val="3B6B0069"/>
    <w:rsid w:val="3B76BF26"/>
    <w:rsid w:val="3B909A3C"/>
    <w:rsid w:val="3B9358ED"/>
    <w:rsid w:val="3B9EA604"/>
    <w:rsid w:val="3BA40813"/>
    <w:rsid w:val="3BA56A1D"/>
    <w:rsid w:val="3BAF71D8"/>
    <w:rsid w:val="3BB19306"/>
    <w:rsid w:val="3BBDA558"/>
    <w:rsid w:val="3BBEB8AE"/>
    <w:rsid w:val="3BBF37AA"/>
    <w:rsid w:val="3BC97A17"/>
    <w:rsid w:val="3BD7146D"/>
    <w:rsid w:val="3BD8929C"/>
    <w:rsid w:val="3BDAEDD4"/>
    <w:rsid w:val="3BDD9209"/>
    <w:rsid w:val="3BE13CAB"/>
    <w:rsid w:val="3BE1A856"/>
    <w:rsid w:val="3BE33117"/>
    <w:rsid w:val="3BE5A24F"/>
    <w:rsid w:val="3BE6958B"/>
    <w:rsid w:val="3BEBE29D"/>
    <w:rsid w:val="3BEE2225"/>
    <w:rsid w:val="3BEFC086"/>
    <w:rsid w:val="3BF45D00"/>
    <w:rsid w:val="3BFBE035"/>
    <w:rsid w:val="3BFE8FEC"/>
    <w:rsid w:val="3C0100EA"/>
    <w:rsid w:val="3C02A53A"/>
    <w:rsid w:val="3C03FC26"/>
    <w:rsid w:val="3C077901"/>
    <w:rsid w:val="3C088267"/>
    <w:rsid w:val="3C0A5AB5"/>
    <w:rsid w:val="3C0B2642"/>
    <w:rsid w:val="3C0BD8FC"/>
    <w:rsid w:val="3C0D4B6D"/>
    <w:rsid w:val="3C10D6A3"/>
    <w:rsid w:val="3C161FCC"/>
    <w:rsid w:val="3C1675EC"/>
    <w:rsid w:val="3C17FD72"/>
    <w:rsid w:val="3C1E8C4A"/>
    <w:rsid w:val="3C23CDE5"/>
    <w:rsid w:val="3C26C4CB"/>
    <w:rsid w:val="3C29F445"/>
    <w:rsid w:val="3C357E4F"/>
    <w:rsid w:val="3C38A1C2"/>
    <w:rsid w:val="3C3D4C17"/>
    <w:rsid w:val="3C3F13B6"/>
    <w:rsid w:val="3C4B1022"/>
    <w:rsid w:val="3C4BBD43"/>
    <w:rsid w:val="3C4D5FC7"/>
    <w:rsid w:val="3C5416AD"/>
    <w:rsid w:val="3C59FBC1"/>
    <w:rsid w:val="3C62AEDD"/>
    <w:rsid w:val="3C6901C2"/>
    <w:rsid w:val="3C6B9F3D"/>
    <w:rsid w:val="3C6EFE32"/>
    <w:rsid w:val="3C7AAB46"/>
    <w:rsid w:val="3C82CEED"/>
    <w:rsid w:val="3C8506D2"/>
    <w:rsid w:val="3C85F0CA"/>
    <w:rsid w:val="3C86D882"/>
    <w:rsid w:val="3C89C690"/>
    <w:rsid w:val="3C91DE9C"/>
    <w:rsid w:val="3C929842"/>
    <w:rsid w:val="3C980285"/>
    <w:rsid w:val="3C9DF29E"/>
    <w:rsid w:val="3C9F292D"/>
    <w:rsid w:val="3C9F9570"/>
    <w:rsid w:val="3CA17889"/>
    <w:rsid w:val="3CAB8842"/>
    <w:rsid w:val="3CB19C9F"/>
    <w:rsid w:val="3CB31922"/>
    <w:rsid w:val="3CB32CEF"/>
    <w:rsid w:val="3CB8E33A"/>
    <w:rsid w:val="3CBE4106"/>
    <w:rsid w:val="3CC5AF28"/>
    <w:rsid w:val="3CC9CE79"/>
    <w:rsid w:val="3CCC8B56"/>
    <w:rsid w:val="3CCEAA55"/>
    <w:rsid w:val="3CCF3C1F"/>
    <w:rsid w:val="3CD823D8"/>
    <w:rsid w:val="3CDBD521"/>
    <w:rsid w:val="3CEBBD78"/>
    <w:rsid w:val="3CEC34FA"/>
    <w:rsid w:val="3CEC8725"/>
    <w:rsid w:val="3CEF9CED"/>
    <w:rsid w:val="3CF148E3"/>
    <w:rsid w:val="3CF33BF4"/>
    <w:rsid w:val="3CF87B59"/>
    <w:rsid w:val="3CFB3F06"/>
    <w:rsid w:val="3D02DA19"/>
    <w:rsid w:val="3D0BC834"/>
    <w:rsid w:val="3D0C52D2"/>
    <w:rsid w:val="3D0D73F4"/>
    <w:rsid w:val="3D0EDE8A"/>
    <w:rsid w:val="3D0F2A52"/>
    <w:rsid w:val="3D11ECA6"/>
    <w:rsid w:val="3D14F223"/>
    <w:rsid w:val="3D1A8428"/>
    <w:rsid w:val="3D1FBB82"/>
    <w:rsid w:val="3D210DEA"/>
    <w:rsid w:val="3D38A10E"/>
    <w:rsid w:val="3D38E4D6"/>
    <w:rsid w:val="3D3EB32B"/>
    <w:rsid w:val="3D40FACD"/>
    <w:rsid w:val="3D426DC1"/>
    <w:rsid w:val="3D427451"/>
    <w:rsid w:val="3D45C650"/>
    <w:rsid w:val="3D4D688E"/>
    <w:rsid w:val="3D4EB6B9"/>
    <w:rsid w:val="3D5021B7"/>
    <w:rsid w:val="3D55E4E0"/>
    <w:rsid w:val="3D56473F"/>
    <w:rsid w:val="3D57B6D0"/>
    <w:rsid w:val="3D59AC78"/>
    <w:rsid w:val="3D5A3D15"/>
    <w:rsid w:val="3D616CB7"/>
    <w:rsid w:val="3D6600E6"/>
    <w:rsid w:val="3D6D71DB"/>
    <w:rsid w:val="3D71A668"/>
    <w:rsid w:val="3D771B0C"/>
    <w:rsid w:val="3D7A4979"/>
    <w:rsid w:val="3D7CCB27"/>
    <w:rsid w:val="3D89BD8C"/>
    <w:rsid w:val="3D8B2058"/>
    <w:rsid w:val="3D8E8923"/>
    <w:rsid w:val="3D8F5486"/>
    <w:rsid w:val="3D91C5D0"/>
    <w:rsid w:val="3D9CAF28"/>
    <w:rsid w:val="3D9EA964"/>
    <w:rsid w:val="3DA03FCF"/>
    <w:rsid w:val="3DA366C1"/>
    <w:rsid w:val="3DAAF7B9"/>
    <w:rsid w:val="3DAB500F"/>
    <w:rsid w:val="3DABCA29"/>
    <w:rsid w:val="3DADF1D5"/>
    <w:rsid w:val="3DAFA810"/>
    <w:rsid w:val="3DB22F3E"/>
    <w:rsid w:val="3DB79C81"/>
    <w:rsid w:val="3DB9BC76"/>
    <w:rsid w:val="3DBED454"/>
    <w:rsid w:val="3DC1B784"/>
    <w:rsid w:val="3DC673BA"/>
    <w:rsid w:val="3DC8B0CD"/>
    <w:rsid w:val="3DCEC148"/>
    <w:rsid w:val="3DCF3E26"/>
    <w:rsid w:val="3DD262D5"/>
    <w:rsid w:val="3DD6F135"/>
    <w:rsid w:val="3DDB53BD"/>
    <w:rsid w:val="3DDB9D7D"/>
    <w:rsid w:val="3DE0EEFD"/>
    <w:rsid w:val="3DE43009"/>
    <w:rsid w:val="3DE6E237"/>
    <w:rsid w:val="3DF72D3E"/>
    <w:rsid w:val="3DFC4890"/>
    <w:rsid w:val="3DFCC2F2"/>
    <w:rsid w:val="3DFE3E45"/>
    <w:rsid w:val="3E04FD57"/>
    <w:rsid w:val="3E12EAC7"/>
    <w:rsid w:val="3E1BD2E3"/>
    <w:rsid w:val="3E22A03B"/>
    <w:rsid w:val="3E240836"/>
    <w:rsid w:val="3E25198E"/>
    <w:rsid w:val="3E27AA3D"/>
    <w:rsid w:val="3E2D0D1A"/>
    <w:rsid w:val="3E2E29B7"/>
    <w:rsid w:val="3E2E8F2E"/>
    <w:rsid w:val="3E31D9FA"/>
    <w:rsid w:val="3E36B154"/>
    <w:rsid w:val="3E3B4FDC"/>
    <w:rsid w:val="3E4AB424"/>
    <w:rsid w:val="3E59FF41"/>
    <w:rsid w:val="3E5C9A6C"/>
    <w:rsid w:val="3E602B68"/>
    <w:rsid w:val="3E62C5D8"/>
    <w:rsid w:val="3E650402"/>
    <w:rsid w:val="3E65BEB6"/>
    <w:rsid w:val="3E6649F9"/>
    <w:rsid w:val="3E66B375"/>
    <w:rsid w:val="3E66FAA0"/>
    <w:rsid w:val="3E688D11"/>
    <w:rsid w:val="3E6A79AE"/>
    <w:rsid w:val="3E6C37C6"/>
    <w:rsid w:val="3E7033D3"/>
    <w:rsid w:val="3E7140DE"/>
    <w:rsid w:val="3E7307B7"/>
    <w:rsid w:val="3E802DBF"/>
    <w:rsid w:val="3E86A663"/>
    <w:rsid w:val="3E892EC3"/>
    <w:rsid w:val="3E8D001D"/>
    <w:rsid w:val="3E937674"/>
    <w:rsid w:val="3E9ACD24"/>
    <w:rsid w:val="3E9C7C76"/>
    <w:rsid w:val="3E9CF69E"/>
    <w:rsid w:val="3E9E625B"/>
    <w:rsid w:val="3EA4001C"/>
    <w:rsid w:val="3EA7F997"/>
    <w:rsid w:val="3EAB2D5E"/>
    <w:rsid w:val="3EAFACAA"/>
    <w:rsid w:val="3EB32134"/>
    <w:rsid w:val="3EBBA8FE"/>
    <w:rsid w:val="3EBCD7B0"/>
    <w:rsid w:val="3EC26655"/>
    <w:rsid w:val="3EC90B4B"/>
    <w:rsid w:val="3ECCBF98"/>
    <w:rsid w:val="3ECF02A1"/>
    <w:rsid w:val="3ED9D239"/>
    <w:rsid w:val="3EE02B00"/>
    <w:rsid w:val="3EE38039"/>
    <w:rsid w:val="3EE42454"/>
    <w:rsid w:val="3EE5831D"/>
    <w:rsid w:val="3EE6ED45"/>
    <w:rsid w:val="3EF14F6F"/>
    <w:rsid w:val="3EF34344"/>
    <w:rsid w:val="3EF86B9D"/>
    <w:rsid w:val="3EFBD80F"/>
    <w:rsid w:val="3EFC66C3"/>
    <w:rsid w:val="3EFD65E1"/>
    <w:rsid w:val="3EFF214C"/>
    <w:rsid w:val="3EFFA46A"/>
    <w:rsid w:val="3F03E8DD"/>
    <w:rsid w:val="3F041839"/>
    <w:rsid w:val="3F046649"/>
    <w:rsid w:val="3F0B7730"/>
    <w:rsid w:val="3F0D3920"/>
    <w:rsid w:val="3F0E4E7E"/>
    <w:rsid w:val="3F0FB1AA"/>
    <w:rsid w:val="3F14298F"/>
    <w:rsid w:val="3F1DDA8C"/>
    <w:rsid w:val="3F1E8251"/>
    <w:rsid w:val="3F2077EF"/>
    <w:rsid w:val="3F22E1CE"/>
    <w:rsid w:val="3F2556EC"/>
    <w:rsid w:val="3F3531A6"/>
    <w:rsid w:val="3F37EDB3"/>
    <w:rsid w:val="3F37EF39"/>
    <w:rsid w:val="3F3BFA9A"/>
    <w:rsid w:val="3F424CE7"/>
    <w:rsid w:val="3F48F044"/>
    <w:rsid w:val="3F4BD7D3"/>
    <w:rsid w:val="3F522F8F"/>
    <w:rsid w:val="3F560B55"/>
    <w:rsid w:val="3F5707C8"/>
    <w:rsid w:val="3F6447DE"/>
    <w:rsid w:val="3F6501AD"/>
    <w:rsid w:val="3F67C945"/>
    <w:rsid w:val="3F69AAAC"/>
    <w:rsid w:val="3F6E9F48"/>
    <w:rsid w:val="3F72F379"/>
    <w:rsid w:val="3F769B70"/>
    <w:rsid w:val="3F78A92B"/>
    <w:rsid w:val="3F85007C"/>
    <w:rsid w:val="3F8CEC0D"/>
    <w:rsid w:val="3F96A251"/>
    <w:rsid w:val="3F9AF9B5"/>
    <w:rsid w:val="3FA689D4"/>
    <w:rsid w:val="3FB1E14C"/>
    <w:rsid w:val="3FB3A1CF"/>
    <w:rsid w:val="3FB41DE7"/>
    <w:rsid w:val="3FB86FC6"/>
    <w:rsid w:val="3FBD0CB9"/>
    <w:rsid w:val="3FBD715E"/>
    <w:rsid w:val="3FBE6A12"/>
    <w:rsid w:val="3FC4FA61"/>
    <w:rsid w:val="3FC62400"/>
    <w:rsid w:val="3FC955E0"/>
    <w:rsid w:val="3FCA7D7A"/>
    <w:rsid w:val="3FCADD2D"/>
    <w:rsid w:val="3FCC0FA4"/>
    <w:rsid w:val="3FD2D9F2"/>
    <w:rsid w:val="3FD71915"/>
    <w:rsid w:val="3FDC323C"/>
    <w:rsid w:val="3FDF7A07"/>
    <w:rsid w:val="3FE14EFC"/>
    <w:rsid w:val="3FF19C9C"/>
    <w:rsid w:val="3FFBE75E"/>
    <w:rsid w:val="3FFFB185"/>
    <w:rsid w:val="400342F6"/>
    <w:rsid w:val="4003E341"/>
    <w:rsid w:val="40041992"/>
    <w:rsid w:val="400526E9"/>
    <w:rsid w:val="40066103"/>
    <w:rsid w:val="40122822"/>
    <w:rsid w:val="401C0BE8"/>
    <w:rsid w:val="4027DD86"/>
    <w:rsid w:val="402E3520"/>
    <w:rsid w:val="403BA32A"/>
    <w:rsid w:val="403CDC2F"/>
    <w:rsid w:val="40425754"/>
    <w:rsid w:val="40443F52"/>
    <w:rsid w:val="4046EF1C"/>
    <w:rsid w:val="405499E4"/>
    <w:rsid w:val="4054F76A"/>
    <w:rsid w:val="405AEA4B"/>
    <w:rsid w:val="405B63F4"/>
    <w:rsid w:val="4060707B"/>
    <w:rsid w:val="40611466"/>
    <w:rsid w:val="4067928A"/>
    <w:rsid w:val="406902EF"/>
    <w:rsid w:val="406A2E46"/>
    <w:rsid w:val="4076AFE3"/>
    <w:rsid w:val="407725EB"/>
    <w:rsid w:val="4082F579"/>
    <w:rsid w:val="4086E4C4"/>
    <w:rsid w:val="4088AFA6"/>
    <w:rsid w:val="4089941E"/>
    <w:rsid w:val="408A26B7"/>
    <w:rsid w:val="408D902F"/>
    <w:rsid w:val="4091675B"/>
    <w:rsid w:val="40982621"/>
    <w:rsid w:val="409FE6AF"/>
    <w:rsid w:val="40A1A665"/>
    <w:rsid w:val="40A48074"/>
    <w:rsid w:val="40A4EC58"/>
    <w:rsid w:val="40A66E2D"/>
    <w:rsid w:val="40B3E7C9"/>
    <w:rsid w:val="40B4C773"/>
    <w:rsid w:val="40B6A29C"/>
    <w:rsid w:val="40BA53F3"/>
    <w:rsid w:val="40C49784"/>
    <w:rsid w:val="40C7629B"/>
    <w:rsid w:val="40CAAFC3"/>
    <w:rsid w:val="40CFEB31"/>
    <w:rsid w:val="40D0CF94"/>
    <w:rsid w:val="40D3184B"/>
    <w:rsid w:val="40D6738E"/>
    <w:rsid w:val="40DC9CE3"/>
    <w:rsid w:val="40DCEF4F"/>
    <w:rsid w:val="40E19A8F"/>
    <w:rsid w:val="40E8A733"/>
    <w:rsid w:val="40FBE3D6"/>
    <w:rsid w:val="40FD2D48"/>
    <w:rsid w:val="4101F2CC"/>
    <w:rsid w:val="410349BB"/>
    <w:rsid w:val="4104ADF0"/>
    <w:rsid w:val="41073BF3"/>
    <w:rsid w:val="410969AD"/>
    <w:rsid w:val="41099FCE"/>
    <w:rsid w:val="410E0ECD"/>
    <w:rsid w:val="4112183D"/>
    <w:rsid w:val="41182D20"/>
    <w:rsid w:val="41192BCA"/>
    <w:rsid w:val="41277E1F"/>
    <w:rsid w:val="412A3D9E"/>
    <w:rsid w:val="4134CF4D"/>
    <w:rsid w:val="41358A53"/>
    <w:rsid w:val="413866C1"/>
    <w:rsid w:val="413F342A"/>
    <w:rsid w:val="4140DD37"/>
    <w:rsid w:val="414119FE"/>
    <w:rsid w:val="4141408E"/>
    <w:rsid w:val="4144FD24"/>
    <w:rsid w:val="414A3A12"/>
    <w:rsid w:val="414CB788"/>
    <w:rsid w:val="414D97AD"/>
    <w:rsid w:val="41504DCB"/>
    <w:rsid w:val="41526A5E"/>
    <w:rsid w:val="41567199"/>
    <w:rsid w:val="415EC6C1"/>
    <w:rsid w:val="4160B370"/>
    <w:rsid w:val="4162F333"/>
    <w:rsid w:val="4167D720"/>
    <w:rsid w:val="416AFDC9"/>
    <w:rsid w:val="416D7E1E"/>
    <w:rsid w:val="416DB290"/>
    <w:rsid w:val="4178F8BC"/>
    <w:rsid w:val="4181A3BA"/>
    <w:rsid w:val="41858A4B"/>
    <w:rsid w:val="418671EF"/>
    <w:rsid w:val="418827D2"/>
    <w:rsid w:val="4189C1FB"/>
    <w:rsid w:val="419C987B"/>
    <w:rsid w:val="41A2A320"/>
    <w:rsid w:val="41A8F9EA"/>
    <w:rsid w:val="41A924EC"/>
    <w:rsid w:val="41AFA6F7"/>
    <w:rsid w:val="41B61536"/>
    <w:rsid w:val="41B6A2AF"/>
    <w:rsid w:val="41B88FE0"/>
    <w:rsid w:val="41BF9FE7"/>
    <w:rsid w:val="41C44289"/>
    <w:rsid w:val="41CFA9D6"/>
    <w:rsid w:val="41D69690"/>
    <w:rsid w:val="41D9D5DF"/>
    <w:rsid w:val="41DB89EA"/>
    <w:rsid w:val="41DC7523"/>
    <w:rsid w:val="41E211F2"/>
    <w:rsid w:val="41E394EE"/>
    <w:rsid w:val="41EA934B"/>
    <w:rsid w:val="41F1A7FD"/>
    <w:rsid w:val="41F39BFE"/>
    <w:rsid w:val="41F61C24"/>
    <w:rsid w:val="41FB14A9"/>
    <w:rsid w:val="41FBC18D"/>
    <w:rsid w:val="41FC67C6"/>
    <w:rsid w:val="41FEA188"/>
    <w:rsid w:val="42066E0E"/>
    <w:rsid w:val="4207CC9B"/>
    <w:rsid w:val="42093D53"/>
    <w:rsid w:val="420E736E"/>
    <w:rsid w:val="420F99F2"/>
    <w:rsid w:val="4211D9AD"/>
    <w:rsid w:val="421775C9"/>
    <w:rsid w:val="42187E85"/>
    <w:rsid w:val="42200FA0"/>
    <w:rsid w:val="4223A4B5"/>
    <w:rsid w:val="4223BD5F"/>
    <w:rsid w:val="4230042F"/>
    <w:rsid w:val="423C37A1"/>
    <w:rsid w:val="4244318B"/>
    <w:rsid w:val="4245B702"/>
    <w:rsid w:val="42481B8F"/>
    <w:rsid w:val="424ADCC1"/>
    <w:rsid w:val="42514654"/>
    <w:rsid w:val="42565061"/>
    <w:rsid w:val="425AA024"/>
    <w:rsid w:val="42622DA5"/>
    <w:rsid w:val="4265235F"/>
    <w:rsid w:val="426AA3AD"/>
    <w:rsid w:val="426BC119"/>
    <w:rsid w:val="426DAEB8"/>
    <w:rsid w:val="426DE527"/>
    <w:rsid w:val="4271302E"/>
    <w:rsid w:val="42795232"/>
    <w:rsid w:val="427C47D1"/>
    <w:rsid w:val="428B9775"/>
    <w:rsid w:val="428D1EEE"/>
    <w:rsid w:val="428EF3C4"/>
    <w:rsid w:val="42952B70"/>
    <w:rsid w:val="4295C1B3"/>
    <w:rsid w:val="4297D32B"/>
    <w:rsid w:val="4299F1EC"/>
    <w:rsid w:val="42A11223"/>
    <w:rsid w:val="42A2BDC3"/>
    <w:rsid w:val="42A66968"/>
    <w:rsid w:val="42AD7C0E"/>
    <w:rsid w:val="42AFCDB3"/>
    <w:rsid w:val="42B2F09D"/>
    <w:rsid w:val="42B4FA5A"/>
    <w:rsid w:val="42BB212E"/>
    <w:rsid w:val="42C0D867"/>
    <w:rsid w:val="42C5D835"/>
    <w:rsid w:val="42C81C8B"/>
    <w:rsid w:val="42D072DD"/>
    <w:rsid w:val="42DF01F8"/>
    <w:rsid w:val="42EE3A2E"/>
    <w:rsid w:val="42EF5097"/>
    <w:rsid w:val="42EFFC62"/>
    <w:rsid w:val="42F012A8"/>
    <w:rsid w:val="4304BC0B"/>
    <w:rsid w:val="43088F81"/>
    <w:rsid w:val="430AB20A"/>
    <w:rsid w:val="430F8D8E"/>
    <w:rsid w:val="43192A70"/>
    <w:rsid w:val="432050F3"/>
    <w:rsid w:val="4321B1A3"/>
    <w:rsid w:val="43299426"/>
    <w:rsid w:val="4338F530"/>
    <w:rsid w:val="433987E6"/>
    <w:rsid w:val="433BF95C"/>
    <w:rsid w:val="433DB699"/>
    <w:rsid w:val="433F1DB2"/>
    <w:rsid w:val="433FD364"/>
    <w:rsid w:val="43496720"/>
    <w:rsid w:val="4350B0D8"/>
    <w:rsid w:val="43544732"/>
    <w:rsid w:val="435A0E7A"/>
    <w:rsid w:val="435BA8B2"/>
    <w:rsid w:val="436091D3"/>
    <w:rsid w:val="4361D9F0"/>
    <w:rsid w:val="4366EEB3"/>
    <w:rsid w:val="43678CC8"/>
    <w:rsid w:val="4367D91E"/>
    <w:rsid w:val="436AD5C1"/>
    <w:rsid w:val="436D667E"/>
    <w:rsid w:val="4373A89E"/>
    <w:rsid w:val="437BBE7E"/>
    <w:rsid w:val="437BE3E9"/>
    <w:rsid w:val="437C2AC4"/>
    <w:rsid w:val="43826C58"/>
    <w:rsid w:val="43828AC6"/>
    <w:rsid w:val="43849438"/>
    <w:rsid w:val="4384BB62"/>
    <w:rsid w:val="43907CA6"/>
    <w:rsid w:val="4391D2E5"/>
    <w:rsid w:val="439387D0"/>
    <w:rsid w:val="4398538C"/>
    <w:rsid w:val="4398E996"/>
    <w:rsid w:val="439D599F"/>
    <w:rsid w:val="439FE2BD"/>
    <w:rsid w:val="43A4FA0F"/>
    <w:rsid w:val="43A7C3AB"/>
    <w:rsid w:val="43AE7D2A"/>
    <w:rsid w:val="43B417C1"/>
    <w:rsid w:val="43B68FCE"/>
    <w:rsid w:val="43BAAA8E"/>
    <w:rsid w:val="43BAEAD5"/>
    <w:rsid w:val="43BAF1AD"/>
    <w:rsid w:val="43C210F4"/>
    <w:rsid w:val="43C78E7E"/>
    <w:rsid w:val="43CCA0B3"/>
    <w:rsid w:val="43CD6A35"/>
    <w:rsid w:val="43CE7905"/>
    <w:rsid w:val="43CEC031"/>
    <w:rsid w:val="43CFC1B3"/>
    <w:rsid w:val="43D1A7CA"/>
    <w:rsid w:val="43D40FCB"/>
    <w:rsid w:val="43D4E9AC"/>
    <w:rsid w:val="43D76F54"/>
    <w:rsid w:val="43D8A5EE"/>
    <w:rsid w:val="43DB2E83"/>
    <w:rsid w:val="43E0348D"/>
    <w:rsid w:val="43E5C351"/>
    <w:rsid w:val="43E5DB13"/>
    <w:rsid w:val="43ECED05"/>
    <w:rsid w:val="43F0C6C7"/>
    <w:rsid w:val="43F8CEE6"/>
    <w:rsid w:val="43FC2CE5"/>
    <w:rsid w:val="43FC6333"/>
    <w:rsid w:val="43FC8820"/>
    <w:rsid w:val="43FFA5C9"/>
    <w:rsid w:val="44030E78"/>
    <w:rsid w:val="4405BDD5"/>
    <w:rsid w:val="44077DB7"/>
    <w:rsid w:val="440CF3C8"/>
    <w:rsid w:val="440F352E"/>
    <w:rsid w:val="4410CE64"/>
    <w:rsid w:val="44169068"/>
    <w:rsid w:val="44231C76"/>
    <w:rsid w:val="44272AC5"/>
    <w:rsid w:val="4427F9E2"/>
    <w:rsid w:val="442F9352"/>
    <w:rsid w:val="443427C2"/>
    <w:rsid w:val="44352CFE"/>
    <w:rsid w:val="4435BABA"/>
    <w:rsid w:val="443AF5F2"/>
    <w:rsid w:val="443B2D4F"/>
    <w:rsid w:val="4446F1C2"/>
    <w:rsid w:val="44472156"/>
    <w:rsid w:val="446E138B"/>
    <w:rsid w:val="446E4437"/>
    <w:rsid w:val="4471913A"/>
    <w:rsid w:val="4473AEE7"/>
    <w:rsid w:val="4476A672"/>
    <w:rsid w:val="4483A758"/>
    <w:rsid w:val="44847A40"/>
    <w:rsid w:val="4486F038"/>
    <w:rsid w:val="44953C1B"/>
    <w:rsid w:val="4497FD68"/>
    <w:rsid w:val="449D72AF"/>
    <w:rsid w:val="449FAD00"/>
    <w:rsid w:val="44A42D15"/>
    <w:rsid w:val="44A501F0"/>
    <w:rsid w:val="44A79F07"/>
    <w:rsid w:val="44AB255A"/>
    <w:rsid w:val="44ABD0E2"/>
    <w:rsid w:val="44B02521"/>
    <w:rsid w:val="44B2651B"/>
    <w:rsid w:val="44B72C58"/>
    <w:rsid w:val="44C15E0A"/>
    <w:rsid w:val="44C1E05D"/>
    <w:rsid w:val="44C2531A"/>
    <w:rsid w:val="44C382BE"/>
    <w:rsid w:val="44C4233E"/>
    <w:rsid w:val="44C519C4"/>
    <w:rsid w:val="44CD2C84"/>
    <w:rsid w:val="44CD3C8B"/>
    <w:rsid w:val="44D9AA81"/>
    <w:rsid w:val="44DC9E55"/>
    <w:rsid w:val="44E5A102"/>
    <w:rsid w:val="44E87A4D"/>
    <w:rsid w:val="44E97724"/>
    <w:rsid w:val="44F05D37"/>
    <w:rsid w:val="44F2DB68"/>
    <w:rsid w:val="44F44074"/>
    <w:rsid w:val="44F6CE06"/>
    <w:rsid w:val="44FCFAE6"/>
    <w:rsid w:val="44FD3A77"/>
    <w:rsid w:val="4500292A"/>
    <w:rsid w:val="45069078"/>
    <w:rsid w:val="45076138"/>
    <w:rsid w:val="4507CB9C"/>
    <w:rsid w:val="4508ACB2"/>
    <w:rsid w:val="450F7FF8"/>
    <w:rsid w:val="451010D5"/>
    <w:rsid w:val="4513224C"/>
    <w:rsid w:val="45155DAB"/>
    <w:rsid w:val="45183A33"/>
    <w:rsid w:val="451ED82D"/>
    <w:rsid w:val="452235DE"/>
    <w:rsid w:val="4523C050"/>
    <w:rsid w:val="452567C9"/>
    <w:rsid w:val="452B14C2"/>
    <w:rsid w:val="452EDD38"/>
    <w:rsid w:val="452F2E82"/>
    <w:rsid w:val="4535D78E"/>
    <w:rsid w:val="45386882"/>
    <w:rsid w:val="4538E185"/>
    <w:rsid w:val="453F7DD3"/>
    <w:rsid w:val="45429FDE"/>
    <w:rsid w:val="45453BB1"/>
    <w:rsid w:val="45494D49"/>
    <w:rsid w:val="454F96CB"/>
    <w:rsid w:val="455175A2"/>
    <w:rsid w:val="455A4B49"/>
    <w:rsid w:val="4566C15E"/>
    <w:rsid w:val="456C2648"/>
    <w:rsid w:val="45706176"/>
    <w:rsid w:val="45719109"/>
    <w:rsid w:val="4575608A"/>
    <w:rsid w:val="457F8A4B"/>
    <w:rsid w:val="45844AF6"/>
    <w:rsid w:val="45882E19"/>
    <w:rsid w:val="45898012"/>
    <w:rsid w:val="459EC23F"/>
    <w:rsid w:val="45A01252"/>
    <w:rsid w:val="45A0F86A"/>
    <w:rsid w:val="45A2C4C4"/>
    <w:rsid w:val="45A59A33"/>
    <w:rsid w:val="45A99177"/>
    <w:rsid w:val="45A9CFA0"/>
    <w:rsid w:val="45A9ED62"/>
    <w:rsid w:val="45AE7E53"/>
    <w:rsid w:val="45AF6664"/>
    <w:rsid w:val="45B0634F"/>
    <w:rsid w:val="45B2E947"/>
    <w:rsid w:val="45B3AC1F"/>
    <w:rsid w:val="45B4200D"/>
    <w:rsid w:val="45B78ED0"/>
    <w:rsid w:val="45C37383"/>
    <w:rsid w:val="45C50707"/>
    <w:rsid w:val="45C97F18"/>
    <w:rsid w:val="45CA88B6"/>
    <w:rsid w:val="45CAD12D"/>
    <w:rsid w:val="45CD2216"/>
    <w:rsid w:val="45D18714"/>
    <w:rsid w:val="45D42FDB"/>
    <w:rsid w:val="45D7CE18"/>
    <w:rsid w:val="45E066DD"/>
    <w:rsid w:val="45E0D06E"/>
    <w:rsid w:val="45E53449"/>
    <w:rsid w:val="45E57E8B"/>
    <w:rsid w:val="45F09C31"/>
    <w:rsid w:val="45F52553"/>
    <w:rsid w:val="45FDF79C"/>
    <w:rsid w:val="460D7513"/>
    <w:rsid w:val="460DB298"/>
    <w:rsid w:val="460E9BA0"/>
    <w:rsid w:val="460EF55C"/>
    <w:rsid w:val="461A38EC"/>
    <w:rsid w:val="4623A88D"/>
    <w:rsid w:val="462497BA"/>
    <w:rsid w:val="46299F58"/>
    <w:rsid w:val="462A6FCB"/>
    <w:rsid w:val="4640AE47"/>
    <w:rsid w:val="4641E670"/>
    <w:rsid w:val="464797DC"/>
    <w:rsid w:val="464A52CB"/>
    <w:rsid w:val="464A6D58"/>
    <w:rsid w:val="464ABEEC"/>
    <w:rsid w:val="4651C63B"/>
    <w:rsid w:val="46561606"/>
    <w:rsid w:val="465B5408"/>
    <w:rsid w:val="465CE937"/>
    <w:rsid w:val="465E86DE"/>
    <w:rsid w:val="46667020"/>
    <w:rsid w:val="466D6C1D"/>
    <w:rsid w:val="467C6E67"/>
    <w:rsid w:val="467DD439"/>
    <w:rsid w:val="467FF79E"/>
    <w:rsid w:val="4681D12B"/>
    <w:rsid w:val="4684FA66"/>
    <w:rsid w:val="468C3763"/>
    <w:rsid w:val="468D481F"/>
    <w:rsid w:val="468E0035"/>
    <w:rsid w:val="468FCE5F"/>
    <w:rsid w:val="4692F0D2"/>
    <w:rsid w:val="4694571F"/>
    <w:rsid w:val="4696B09C"/>
    <w:rsid w:val="46972372"/>
    <w:rsid w:val="469A2D7B"/>
    <w:rsid w:val="469C30A7"/>
    <w:rsid w:val="469E0578"/>
    <w:rsid w:val="46A2ABE2"/>
    <w:rsid w:val="46A57131"/>
    <w:rsid w:val="46A5A98E"/>
    <w:rsid w:val="46A6B3E5"/>
    <w:rsid w:val="46AD2579"/>
    <w:rsid w:val="46B0F7F4"/>
    <w:rsid w:val="46B186EC"/>
    <w:rsid w:val="46B3248A"/>
    <w:rsid w:val="46B858BA"/>
    <w:rsid w:val="46C1927D"/>
    <w:rsid w:val="46C292C7"/>
    <w:rsid w:val="46C45C1F"/>
    <w:rsid w:val="46C555F1"/>
    <w:rsid w:val="46C9F013"/>
    <w:rsid w:val="46DA35B5"/>
    <w:rsid w:val="46DE5CAB"/>
    <w:rsid w:val="46DF3278"/>
    <w:rsid w:val="46E5F174"/>
    <w:rsid w:val="46E78055"/>
    <w:rsid w:val="46EB3798"/>
    <w:rsid w:val="46EBDF3A"/>
    <w:rsid w:val="46F16B82"/>
    <w:rsid w:val="46F34090"/>
    <w:rsid w:val="46FCA2AF"/>
    <w:rsid w:val="4703E73F"/>
    <w:rsid w:val="47049C82"/>
    <w:rsid w:val="4704CCFD"/>
    <w:rsid w:val="47087110"/>
    <w:rsid w:val="4712E12E"/>
    <w:rsid w:val="4717B9A0"/>
    <w:rsid w:val="47192751"/>
    <w:rsid w:val="471B377A"/>
    <w:rsid w:val="471B7262"/>
    <w:rsid w:val="472792B1"/>
    <w:rsid w:val="4729C184"/>
    <w:rsid w:val="472A9FD4"/>
    <w:rsid w:val="4730F149"/>
    <w:rsid w:val="47336F39"/>
    <w:rsid w:val="47385159"/>
    <w:rsid w:val="4738B23B"/>
    <w:rsid w:val="4738F88D"/>
    <w:rsid w:val="47393EEF"/>
    <w:rsid w:val="473BA704"/>
    <w:rsid w:val="4741D624"/>
    <w:rsid w:val="474B1981"/>
    <w:rsid w:val="474D8FA4"/>
    <w:rsid w:val="474F50A6"/>
    <w:rsid w:val="475094EE"/>
    <w:rsid w:val="475B5373"/>
    <w:rsid w:val="475F658D"/>
    <w:rsid w:val="47736CFC"/>
    <w:rsid w:val="47746918"/>
    <w:rsid w:val="47847E76"/>
    <w:rsid w:val="478B8C69"/>
    <w:rsid w:val="478C86FA"/>
    <w:rsid w:val="47910941"/>
    <w:rsid w:val="47915C64"/>
    <w:rsid w:val="4791BFB8"/>
    <w:rsid w:val="47974A6F"/>
    <w:rsid w:val="4799AAFA"/>
    <w:rsid w:val="479A52A8"/>
    <w:rsid w:val="479EE528"/>
    <w:rsid w:val="47A5BCB5"/>
    <w:rsid w:val="47A5F12B"/>
    <w:rsid w:val="47A79887"/>
    <w:rsid w:val="47AAE815"/>
    <w:rsid w:val="47AB8ED9"/>
    <w:rsid w:val="47ACE948"/>
    <w:rsid w:val="47B2B726"/>
    <w:rsid w:val="47BD6669"/>
    <w:rsid w:val="47C1017E"/>
    <w:rsid w:val="47C44FEC"/>
    <w:rsid w:val="47C93845"/>
    <w:rsid w:val="47CD8D18"/>
    <w:rsid w:val="47CE35C2"/>
    <w:rsid w:val="47CECA44"/>
    <w:rsid w:val="47D55407"/>
    <w:rsid w:val="47D8DBC8"/>
    <w:rsid w:val="47E22968"/>
    <w:rsid w:val="47E5075A"/>
    <w:rsid w:val="47E9C26C"/>
    <w:rsid w:val="47EEE333"/>
    <w:rsid w:val="47F7A722"/>
    <w:rsid w:val="47FECFD9"/>
    <w:rsid w:val="48098499"/>
    <w:rsid w:val="480E9EA2"/>
    <w:rsid w:val="480FD01F"/>
    <w:rsid w:val="48195C38"/>
    <w:rsid w:val="48227771"/>
    <w:rsid w:val="482442E1"/>
    <w:rsid w:val="482DA4B9"/>
    <w:rsid w:val="482FFBBB"/>
    <w:rsid w:val="4830C3FA"/>
    <w:rsid w:val="48315D9A"/>
    <w:rsid w:val="483B0E6A"/>
    <w:rsid w:val="483C74DD"/>
    <w:rsid w:val="4842EA78"/>
    <w:rsid w:val="48441C0C"/>
    <w:rsid w:val="484B51C1"/>
    <w:rsid w:val="484D6E33"/>
    <w:rsid w:val="48525196"/>
    <w:rsid w:val="48603A8C"/>
    <w:rsid w:val="486105D2"/>
    <w:rsid w:val="487EA44C"/>
    <w:rsid w:val="4882C8DE"/>
    <w:rsid w:val="4887C62D"/>
    <w:rsid w:val="48896DEE"/>
    <w:rsid w:val="488B5F76"/>
    <w:rsid w:val="48905467"/>
    <w:rsid w:val="489343BE"/>
    <w:rsid w:val="4895DEA6"/>
    <w:rsid w:val="489DD247"/>
    <w:rsid w:val="489DE1C4"/>
    <w:rsid w:val="48A1271F"/>
    <w:rsid w:val="48A39769"/>
    <w:rsid w:val="48A4E909"/>
    <w:rsid w:val="48A5032A"/>
    <w:rsid w:val="48A87F27"/>
    <w:rsid w:val="48AAD4C5"/>
    <w:rsid w:val="48B30B8A"/>
    <w:rsid w:val="48B6EC97"/>
    <w:rsid w:val="48BB210C"/>
    <w:rsid w:val="48C6509E"/>
    <w:rsid w:val="48C68289"/>
    <w:rsid w:val="48C72465"/>
    <w:rsid w:val="48CA0A73"/>
    <w:rsid w:val="48CCFC12"/>
    <w:rsid w:val="48D64C5A"/>
    <w:rsid w:val="48D9C6C7"/>
    <w:rsid w:val="48DC82F4"/>
    <w:rsid w:val="48DD5865"/>
    <w:rsid w:val="48E0B9C0"/>
    <w:rsid w:val="48E20D00"/>
    <w:rsid w:val="48E29D9B"/>
    <w:rsid w:val="48EE7622"/>
    <w:rsid w:val="48EE8AC9"/>
    <w:rsid w:val="48F948EA"/>
    <w:rsid w:val="49001C0F"/>
    <w:rsid w:val="490F214A"/>
    <w:rsid w:val="490FDAD9"/>
    <w:rsid w:val="4910A032"/>
    <w:rsid w:val="49222C03"/>
    <w:rsid w:val="4931D7AE"/>
    <w:rsid w:val="493315F3"/>
    <w:rsid w:val="49345128"/>
    <w:rsid w:val="49398C40"/>
    <w:rsid w:val="493ADCF4"/>
    <w:rsid w:val="493D8511"/>
    <w:rsid w:val="493DDDF2"/>
    <w:rsid w:val="494164C1"/>
    <w:rsid w:val="4942C399"/>
    <w:rsid w:val="4943E27B"/>
    <w:rsid w:val="4948926B"/>
    <w:rsid w:val="494AFFD6"/>
    <w:rsid w:val="49501FAF"/>
    <w:rsid w:val="49506674"/>
    <w:rsid w:val="4953A2CD"/>
    <w:rsid w:val="49547BEB"/>
    <w:rsid w:val="495498D8"/>
    <w:rsid w:val="49603C48"/>
    <w:rsid w:val="49649611"/>
    <w:rsid w:val="49688014"/>
    <w:rsid w:val="497C9E69"/>
    <w:rsid w:val="49902A68"/>
    <w:rsid w:val="49A08CF1"/>
    <w:rsid w:val="49A12790"/>
    <w:rsid w:val="49A3ACB4"/>
    <w:rsid w:val="49A698C7"/>
    <w:rsid w:val="49A898AB"/>
    <w:rsid w:val="49B06EC8"/>
    <w:rsid w:val="49B52F49"/>
    <w:rsid w:val="49BDEDC9"/>
    <w:rsid w:val="49BF3EF7"/>
    <w:rsid w:val="49BF5E4F"/>
    <w:rsid w:val="49C164B3"/>
    <w:rsid w:val="49C31127"/>
    <w:rsid w:val="49C6C80E"/>
    <w:rsid w:val="49C72EC5"/>
    <w:rsid w:val="49C774EC"/>
    <w:rsid w:val="49C81D43"/>
    <w:rsid w:val="49D1314E"/>
    <w:rsid w:val="49D6483B"/>
    <w:rsid w:val="49DB6810"/>
    <w:rsid w:val="49E229CE"/>
    <w:rsid w:val="49E408D2"/>
    <w:rsid w:val="4A025B7F"/>
    <w:rsid w:val="4A0E5262"/>
    <w:rsid w:val="4A109DB5"/>
    <w:rsid w:val="4A1D6162"/>
    <w:rsid w:val="4A20EEAE"/>
    <w:rsid w:val="4A21FFD0"/>
    <w:rsid w:val="4A2AF6E3"/>
    <w:rsid w:val="4A332087"/>
    <w:rsid w:val="4A33F3DC"/>
    <w:rsid w:val="4A3B42FE"/>
    <w:rsid w:val="4A3CDD83"/>
    <w:rsid w:val="4A3E07E0"/>
    <w:rsid w:val="4A401E92"/>
    <w:rsid w:val="4A45D1EA"/>
    <w:rsid w:val="4A466A8A"/>
    <w:rsid w:val="4A4CA377"/>
    <w:rsid w:val="4A4DA3E9"/>
    <w:rsid w:val="4A53BF3E"/>
    <w:rsid w:val="4A54D252"/>
    <w:rsid w:val="4A559DE5"/>
    <w:rsid w:val="4A676B96"/>
    <w:rsid w:val="4A693D52"/>
    <w:rsid w:val="4A6C0D23"/>
    <w:rsid w:val="4A76A94A"/>
    <w:rsid w:val="4A7E5D1C"/>
    <w:rsid w:val="4A801A49"/>
    <w:rsid w:val="4A8066D9"/>
    <w:rsid w:val="4A879F04"/>
    <w:rsid w:val="4A8C6264"/>
    <w:rsid w:val="4A904206"/>
    <w:rsid w:val="4A95CCD8"/>
    <w:rsid w:val="4A9860F1"/>
    <w:rsid w:val="4A9F1683"/>
    <w:rsid w:val="4A9F52A0"/>
    <w:rsid w:val="4AA1B908"/>
    <w:rsid w:val="4AA23643"/>
    <w:rsid w:val="4AA23DCB"/>
    <w:rsid w:val="4AA45102"/>
    <w:rsid w:val="4AA84FF0"/>
    <w:rsid w:val="4AB226FD"/>
    <w:rsid w:val="4ABADFC4"/>
    <w:rsid w:val="4AC12C4D"/>
    <w:rsid w:val="4AC7FFD1"/>
    <w:rsid w:val="4AC840BC"/>
    <w:rsid w:val="4ACAE87C"/>
    <w:rsid w:val="4ACCB406"/>
    <w:rsid w:val="4AD6B21E"/>
    <w:rsid w:val="4AD811AD"/>
    <w:rsid w:val="4ADBABC0"/>
    <w:rsid w:val="4AE18407"/>
    <w:rsid w:val="4AE49C9A"/>
    <w:rsid w:val="4AE77928"/>
    <w:rsid w:val="4AEEF4E0"/>
    <w:rsid w:val="4AF09AF6"/>
    <w:rsid w:val="4AF1BF80"/>
    <w:rsid w:val="4AF7D2BB"/>
    <w:rsid w:val="4B062911"/>
    <w:rsid w:val="4B0BE8D0"/>
    <w:rsid w:val="4B1329F3"/>
    <w:rsid w:val="4B13578D"/>
    <w:rsid w:val="4B31059F"/>
    <w:rsid w:val="4B3B712C"/>
    <w:rsid w:val="4B40162D"/>
    <w:rsid w:val="4B409FF0"/>
    <w:rsid w:val="4B448F83"/>
    <w:rsid w:val="4B45C3E7"/>
    <w:rsid w:val="4B4B8D14"/>
    <w:rsid w:val="4B4E5D43"/>
    <w:rsid w:val="4B51ABB6"/>
    <w:rsid w:val="4B51D26C"/>
    <w:rsid w:val="4B5209C7"/>
    <w:rsid w:val="4B5BCA38"/>
    <w:rsid w:val="4B63271D"/>
    <w:rsid w:val="4B6505B3"/>
    <w:rsid w:val="4B67D90C"/>
    <w:rsid w:val="4B6ABA4D"/>
    <w:rsid w:val="4B6B5192"/>
    <w:rsid w:val="4B6FCDD2"/>
    <w:rsid w:val="4B734E00"/>
    <w:rsid w:val="4B75EF07"/>
    <w:rsid w:val="4B7747A9"/>
    <w:rsid w:val="4B7840C8"/>
    <w:rsid w:val="4B79F50A"/>
    <w:rsid w:val="4B7C5FC0"/>
    <w:rsid w:val="4B7D1303"/>
    <w:rsid w:val="4B7F7085"/>
    <w:rsid w:val="4B83EBBB"/>
    <w:rsid w:val="4B883BA2"/>
    <w:rsid w:val="4B8A00E1"/>
    <w:rsid w:val="4B900F13"/>
    <w:rsid w:val="4B938C47"/>
    <w:rsid w:val="4B95B5F1"/>
    <w:rsid w:val="4B95C81D"/>
    <w:rsid w:val="4B98A333"/>
    <w:rsid w:val="4BA0C316"/>
    <w:rsid w:val="4BA50304"/>
    <w:rsid w:val="4BA5DA2E"/>
    <w:rsid w:val="4BA62649"/>
    <w:rsid w:val="4BAB58EA"/>
    <w:rsid w:val="4BAD9574"/>
    <w:rsid w:val="4BAE0118"/>
    <w:rsid w:val="4BB767DD"/>
    <w:rsid w:val="4BBF38A1"/>
    <w:rsid w:val="4BC69187"/>
    <w:rsid w:val="4BC6BA26"/>
    <w:rsid w:val="4BC93A59"/>
    <w:rsid w:val="4BCE5357"/>
    <w:rsid w:val="4BD0E49C"/>
    <w:rsid w:val="4BD25847"/>
    <w:rsid w:val="4BD51FFF"/>
    <w:rsid w:val="4BDB6EE8"/>
    <w:rsid w:val="4BE18138"/>
    <w:rsid w:val="4BE5D2DE"/>
    <w:rsid w:val="4BE6D6BD"/>
    <w:rsid w:val="4BE83CF6"/>
    <w:rsid w:val="4BF5EC9E"/>
    <w:rsid w:val="4BF6492A"/>
    <w:rsid w:val="4BF7CC5B"/>
    <w:rsid w:val="4BFC56C5"/>
    <w:rsid w:val="4C0766D2"/>
    <w:rsid w:val="4C0CC864"/>
    <w:rsid w:val="4C15187C"/>
    <w:rsid w:val="4C15A02F"/>
    <w:rsid w:val="4C19647C"/>
    <w:rsid w:val="4C1B6FCD"/>
    <w:rsid w:val="4C1DB280"/>
    <w:rsid w:val="4C225826"/>
    <w:rsid w:val="4C252995"/>
    <w:rsid w:val="4C2C97E2"/>
    <w:rsid w:val="4C2EF60C"/>
    <w:rsid w:val="4C3B2BBD"/>
    <w:rsid w:val="4C3D4380"/>
    <w:rsid w:val="4C3FA120"/>
    <w:rsid w:val="4C403FF9"/>
    <w:rsid w:val="4C438DB1"/>
    <w:rsid w:val="4C543BDA"/>
    <w:rsid w:val="4C6106C2"/>
    <w:rsid w:val="4C627CD0"/>
    <w:rsid w:val="4C63AFFE"/>
    <w:rsid w:val="4C6E4D97"/>
    <w:rsid w:val="4C70C496"/>
    <w:rsid w:val="4C724792"/>
    <w:rsid w:val="4C775523"/>
    <w:rsid w:val="4C79D257"/>
    <w:rsid w:val="4C7E6C1F"/>
    <w:rsid w:val="4C85EA59"/>
    <w:rsid w:val="4C909A0F"/>
    <w:rsid w:val="4C9A0001"/>
    <w:rsid w:val="4C9E3344"/>
    <w:rsid w:val="4C9E720F"/>
    <w:rsid w:val="4CA5F622"/>
    <w:rsid w:val="4CAC2029"/>
    <w:rsid w:val="4CAEA6A4"/>
    <w:rsid w:val="4CAEF9DE"/>
    <w:rsid w:val="4CB50BA2"/>
    <w:rsid w:val="4CB94BCA"/>
    <w:rsid w:val="4CBB90A5"/>
    <w:rsid w:val="4CBC111C"/>
    <w:rsid w:val="4CBD2C55"/>
    <w:rsid w:val="4CC81CC6"/>
    <w:rsid w:val="4CCACAF4"/>
    <w:rsid w:val="4CD01D03"/>
    <w:rsid w:val="4CD36253"/>
    <w:rsid w:val="4CDBAAC2"/>
    <w:rsid w:val="4CE1687A"/>
    <w:rsid w:val="4CE22B84"/>
    <w:rsid w:val="4CE3D2E7"/>
    <w:rsid w:val="4CF18D12"/>
    <w:rsid w:val="4CF8ED69"/>
    <w:rsid w:val="4CFFBA35"/>
    <w:rsid w:val="4D01C581"/>
    <w:rsid w:val="4D02BC14"/>
    <w:rsid w:val="4D08F235"/>
    <w:rsid w:val="4D0B92CD"/>
    <w:rsid w:val="4D0EE0A8"/>
    <w:rsid w:val="4D0FF77F"/>
    <w:rsid w:val="4D17544A"/>
    <w:rsid w:val="4D1CFDEF"/>
    <w:rsid w:val="4D234DB1"/>
    <w:rsid w:val="4D2352D3"/>
    <w:rsid w:val="4D253FFF"/>
    <w:rsid w:val="4D27940E"/>
    <w:rsid w:val="4D2D83FC"/>
    <w:rsid w:val="4D2F7542"/>
    <w:rsid w:val="4D31F982"/>
    <w:rsid w:val="4D33131B"/>
    <w:rsid w:val="4D340841"/>
    <w:rsid w:val="4D367F03"/>
    <w:rsid w:val="4D3F4964"/>
    <w:rsid w:val="4D3F9416"/>
    <w:rsid w:val="4D3FB8F4"/>
    <w:rsid w:val="4D42EF84"/>
    <w:rsid w:val="4D4B32A5"/>
    <w:rsid w:val="4D513A3C"/>
    <w:rsid w:val="4D594D8B"/>
    <w:rsid w:val="4D63F960"/>
    <w:rsid w:val="4D756C0B"/>
    <w:rsid w:val="4D77188B"/>
    <w:rsid w:val="4D791F05"/>
    <w:rsid w:val="4D79409F"/>
    <w:rsid w:val="4D7E8BD1"/>
    <w:rsid w:val="4D81B685"/>
    <w:rsid w:val="4D868731"/>
    <w:rsid w:val="4D86F865"/>
    <w:rsid w:val="4D8ACDBE"/>
    <w:rsid w:val="4D9307E9"/>
    <w:rsid w:val="4D97FB1C"/>
    <w:rsid w:val="4DA23321"/>
    <w:rsid w:val="4DA5183C"/>
    <w:rsid w:val="4DA97543"/>
    <w:rsid w:val="4DA9B380"/>
    <w:rsid w:val="4DACB86A"/>
    <w:rsid w:val="4DB4748D"/>
    <w:rsid w:val="4DB9116D"/>
    <w:rsid w:val="4DBB9010"/>
    <w:rsid w:val="4DBD580B"/>
    <w:rsid w:val="4DBFC6DC"/>
    <w:rsid w:val="4DCF170D"/>
    <w:rsid w:val="4DD88361"/>
    <w:rsid w:val="4DDCAC0D"/>
    <w:rsid w:val="4DDDA79F"/>
    <w:rsid w:val="4DE02189"/>
    <w:rsid w:val="4DE4307A"/>
    <w:rsid w:val="4DEC77B0"/>
    <w:rsid w:val="4DF14E9C"/>
    <w:rsid w:val="4DF2F53B"/>
    <w:rsid w:val="4DFCF788"/>
    <w:rsid w:val="4E01D863"/>
    <w:rsid w:val="4E0AC81C"/>
    <w:rsid w:val="4E0ACCEC"/>
    <w:rsid w:val="4E0B22AE"/>
    <w:rsid w:val="4E121D8C"/>
    <w:rsid w:val="4E13BD46"/>
    <w:rsid w:val="4E155A36"/>
    <w:rsid w:val="4E189C7A"/>
    <w:rsid w:val="4E197433"/>
    <w:rsid w:val="4E1A0124"/>
    <w:rsid w:val="4E1F74F4"/>
    <w:rsid w:val="4E21DD17"/>
    <w:rsid w:val="4E25489F"/>
    <w:rsid w:val="4E25B8D4"/>
    <w:rsid w:val="4E2650D7"/>
    <w:rsid w:val="4E2A1812"/>
    <w:rsid w:val="4E2BF7BC"/>
    <w:rsid w:val="4E2D315C"/>
    <w:rsid w:val="4E318FD0"/>
    <w:rsid w:val="4E33E8C1"/>
    <w:rsid w:val="4E400976"/>
    <w:rsid w:val="4E407074"/>
    <w:rsid w:val="4E4498A9"/>
    <w:rsid w:val="4E459E04"/>
    <w:rsid w:val="4E45B067"/>
    <w:rsid w:val="4E480A9C"/>
    <w:rsid w:val="4E481AD8"/>
    <w:rsid w:val="4E48FF99"/>
    <w:rsid w:val="4E4CB45B"/>
    <w:rsid w:val="4E4D5FA3"/>
    <w:rsid w:val="4E4E52A6"/>
    <w:rsid w:val="4E4EB70D"/>
    <w:rsid w:val="4E52E2E1"/>
    <w:rsid w:val="4E57D219"/>
    <w:rsid w:val="4E59AC04"/>
    <w:rsid w:val="4E5CFD6E"/>
    <w:rsid w:val="4E7008F0"/>
    <w:rsid w:val="4E7C520F"/>
    <w:rsid w:val="4E7FFE5E"/>
    <w:rsid w:val="4E805154"/>
    <w:rsid w:val="4E88E8C3"/>
    <w:rsid w:val="4E8CAEE4"/>
    <w:rsid w:val="4E92A0AC"/>
    <w:rsid w:val="4E94678B"/>
    <w:rsid w:val="4E96FBF4"/>
    <w:rsid w:val="4E99F480"/>
    <w:rsid w:val="4E9AEA23"/>
    <w:rsid w:val="4E9C3771"/>
    <w:rsid w:val="4E9FBB9C"/>
    <w:rsid w:val="4EA18A17"/>
    <w:rsid w:val="4EA1B1A3"/>
    <w:rsid w:val="4EA5BD9A"/>
    <w:rsid w:val="4EA951AC"/>
    <w:rsid w:val="4EB15EB9"/>
    <w:rsid w:val="4EB686A8"/>
    <w:rsid w:val="4EB81053"/>
    <w:rsid w:val="4EBBB753"/>
    <w:rsid w:val="4EBD827C"/>
    <w:rsid w:val="4EC1B69D"/>
    <w:rsid w:val="4EC67E89"/>
    <w:rsid w:val="4EC99D8E"/>
    <w:rsid w:val="4EC9AD78"/>
    <w:rsid w:val="4ECBDE29"/>
    <w:rsid w:val="4ED1E900"/>
    <w:rsid w:val="4ED533ED"/>
    <w:rsid w:val="4EDC1A7D"/>
    <w:rsid w:val="4EDF9AF4"/>
    <w:rsid w:val="4EE18D21"/>
    <w:rsid w:val="4EE39073"/>
    <w:rsid w:val="4EE3B8F1"/>
    <w:rsid w:val="4EE64F5E"/>
    <w:rsid w:val="4EE6E43A"/>
    <w:rsid w:val="4EE744C7"/>
    <w:rsid w:val="4EEC91E5"/>
    <w:rsid w:val="4EEF212F"/>
    <w:rsid w:val="4EEFED08"/>
    <w:rsid w:val="4EF37A92"/>
    <w:rsid w:val="4EF3DB43"/>
    <w:rsid w:val="4EF83DD1"/>
    <w:rsid w:val="4EF8D24B"/>
    <w:rsid w:val="4EFDDDF6"/>
    <w:rsid w:val="4F081AD7"/>
    <w:rsid w:val="4F09BCC1"/>
    <w:rsid w:val="4F0D6563"/>
    <w:rsid w:val="4F132757"/>
    <w:rsid w:val="4F18F8A7"/>
    <w:rsid w:val="4F196B9A"/>
    <w:rsid w:val="4F1A13AF"/>
    <w:rsid w:val="4F23ADA9"/>
    <w:rsid w:val="4F2C7817"/>
    <w:rsid w:val="4F307D96"/>
    <w:rsid w:val="4F3261A2"/>
    <w:rsid w:val="4F3B0E62"/>
    <w:rsid w:val="4F3EFAC2"/>
    <w:rsid w:val="4F445916"/>
    <w:rsid w:val="4F44A1F3"/>
    <w:rsid w:val="4F45558E"/>
    <w:rsid w:val="4F45EA4A"/>
    <w:rsid w:val="4F460D8C"/>
    <w:rsid w:val="4F5304D7"/>
    <w:rsid w:val="4F5AF25C"/>
    <w:rsid w:val="4F5BCD6A"/>
    <w:rsid w:val="4F5EA5C2"/>
    <w:rsid w:val="4F610AC7"/>
    <w:rsid w:val="4F62DB49"/>
    <w:rsid w:val="4F66030A"/>
    <w:rsid w:val="4F6AC56B"/>
    <w:rsid w:val="4F6C6E55"/>
    <w:rsid w:val="4F734462"/>
    <w:rsid w:val="4F77AAA4"/>
    <w:rsid w:val="4F77EAF9"/>
    <w:rsid w:val="4F7995DF"/>
    <w:rsid w:val="4F817E8D"/>
    <w:rsid w:val="4F8DB105"/>
    <w:rsid w:val="4FA2D91F"/>
    <w:rsid w:val="4FA7C81D"/>
    <w:rsid w:val="4FAA85E9"/>
    <w:rsid w:val="4FAEFAF0"/>
    <w:rsid w:val="4FB37EE5"/>
    <w:rsid w:val="4FBCB5FE"/>
    <w:rsid w:val="4FC0F1A1"/>
    <w:rsid w:val="4FC985E0"/>
    <w:rsid w:val="4FCC1473"/>
    <w:rsid w:val="4FCDDE3E"/>
    <w:rsid w:val="4FD10A6A"/>
    <w:rsid w:val="4FD8B468"/>
    <w:rsid w:val="4FDE152D"/>
    <w:rsid w:val="4FDFF588"/>
    <w:rsid w:val="4FE284DE"/>
    <w:rsid w:val="4FE32E65"/>
    <w:rsid w:val="4FE435E7"/>
    <w:rsid w:val="4FE5DA0D"/>
    <w:rsid w:val="4FE77CD8"/>
    <w:rsid w:val="4FF1152A"/>
    <w:rsid w:val="4FFA5FC4"/>
    <w:rsid w:val="4FFD8210"/>
    <w:rsid w:val="500B0F76"/>
    <w:rsid w:val="500C6AEF"/>
    <w:rsid w:val="500F988C"/>
    <w:rsid w:val="500FBF4C"/>
    <w:rsid w:val="5010939D"/>
    <w:rsid w:val="50157C1F"/>
    <w:rsid w:val="5017C528"/>
    <w:rsid w:val="501C6538"/>
    <w:rsid w:val="50242F09"/>
    <w:rsid w:val="502AF9C0"/>
    <w:rsid w:val="502D661B"/>
    <w:rsid w:val="5032C49A"/>
    <w:rsid w:val="50351521"/>
    <w:rsid w:val="5035C965"/>
    <w:rsid w:val="5036E85C"/>
    <w:rsid w:val="5039FABA"/>
    <w:rsid w:val="503A85A5"/>
    <w:rsid w:val="503C474B"/>
    <w:rsid w:val="503D0D9F"/>
    <w:rsid w:val="503D85F8"/>
    <w:rsid w:val="503F2D6D"/>
    <w:rsid w:val="503F3756"/>
    <w:rsid w:val="504497ED"/>
    <w:rsid w:val="504792C3"/>
    <w:rsid w:val="5047C3D0"/>
    <w:rsid w:val="504AF783"/>
    <w:rsid w:val="504CE1B9"/>
    <w:rsid w:val="50526235"/>
    <w:rsid w:val="50540A2D"/>
    <w:rsid w:val="50572A1A"/>
    <w:rsid w:val="505B29DB"/>
    <w:rsid w:val="505C591C"/>
    <w:rsid w:val="505EC03A"/>
    <w:rsid w:val="5062B956"/>
    <w:rsid w:val="506D4690"/>
    <w:rsid w:val="506E66D2"/>
    <w:rsid w:val="50733AE1"/>
    <w:rsid w:val="507AB4BD"/>
    <w:rsid w:val="507AE05D"/>
    <w:rsid w:val="50820A0D"/>
    <w:rsid w:val="5085588C"/>
    <w:rsid w:val="5086368C"/>
    <w:rsid w:val="50875527"/>
    <w:rsid w:val="508A6D76"/>
    <w:rsid w:val="508C6FAD"/>
    <w:rsid w:val="508CA53F"/>
    <w:rsid w:val="508D17B0"/>
    <w:rsid w:val="508ECE31"/>
    <w:rsid w:val="50984113"/>
    <w:rsid w:val="509BFF18"/>
    <w:rsid w:val="50A98C5D"/>
    <w:rsid w:val="50AC4438"/>
    <w:rsid w:val="50B34768"/>
    <w:rsid w:val="50BD3C91"/>
    <w:rsid w:val="50BF310D"/>
    <w:rsid w:val="50C3CADB"/>
    <w:rsid w:val="50C49BA8"/>
    <w:rsid w:val="50CD094D"/>
    <w:rsid w:val="50D21A75"/>
    <w:rsid w:val="50D2BE89"/>
    <w:rsid w:val="50DBD015"/>
    <w:rsid w:val="50DC8103"/>
    <w:rsid w:val="50DE11A8"/>
    <w:rsid w:val="50E1751D"/>
    <w:rsid w:val="50F49DAD"/>
    <w:rsid w:val="50F4F2B7"/>
    <w:rsid w:val="50F6557A"/>
    <w:rsid w:val="50FA1521"/>
    <w:rsid w:val="50FACD66"/>
    <w:rsid w:val="50FB59ED"/>
    <w:rsid w:val="50FFD9FE"/>
    <w:rsid w:val="51020B25"/>
    <w:rsid w:val="510739B3"/>
    <w:rsid w:val="5111E519"/>
    <w:rsid w:val="51132E41"/>
    <w:rsid w:val="51184C84"/>
    <w:rsid w:val="511E91FB"/>
    <w:rsid w:val="511F4CAB"/>
    <w:rsid w:val="5120816C"/>
    <w:rsid w:val="5121CD0F"/>
    <w:rsid w:val="5123C8B9"/>
    <w:rsid w:val="5124760E"/>
    <w:rsid w:val="5124BC9D"/>
    <w:rsid w:val="512A8565"/>
    <w:rsid w:val="512B3ADE"/>
    <w:rsid w:val="513A1DBE"/>
    <w:rsid w:val="51418347"/>
    <w:rsid w:val="5153EBC8"/>
    <w:rsid w:val="515D873A"/>
    <w:rsid w:val="515FB490"/>
    <w:rsid w:val="51648DDB"/>
    <w:rsid w:val="51649090"/>
    <w:rsid w:val="5166161C"/>
    <w:rsid w:val="516631C6"/>
    <w:rsid w:val="51690FE1"/>
    <w:rsid w:val="516D76D2"/>
    <w:rsid w:val="516EF247"/>
    <w:rsid w:val="516FB2E5"/>
    <w:rsid w:val="51720E6D"/>
    <w:rsid w:val="5183CDF4"/>
    <w:rsid w:val="51859E2B"/>
    <w:rsid w:val="51871A46"/>
    <w:rsid w:val="51899DA9"/>
    <w:rsid w:val="518AC436"/>
    <w:rsid w:val="518BCEEA"/>
    <w:rsid w:val="5197AF64"/>
    <w:rsid w:val="519AB15B"/>
    <w:rsid w:val="519B862A"/>
    <w:rsid w:val="519C3098"/>
    <w:rsid w:val="51A1390C"/>
    <w:rsid w:val="51A1A9A0"/>
    <w:rsid w:val="51A3BA20"/>
    <w:rsid w:val="51AD97AF"/>
    <w:rsid w:val="51B85027"/>
    <w:rsid w:val="51C38B32"/>
    <w:rsid w:val="51C9D721"/>
    <w:rsid w:val="51CF8084"/>
    <w:rsid w:val="51D86DEF"/>
    <w:rsid w:val="51DCC20D"/>
    <w:rsid w:val="51E24A9A"/>
    <w:rsid w:val="51E4E835"/>
    <w:rsid w:val="51E50DF6"/>
    <w:rsid w:val="51EAF0F4"/>
    <w:rsid w:val="51F07016"/>
    <w:rsid w:val="520667F4"/>
    <w:rsid w:val="520CA020"/>
    <w:rsid w:val="520DE298"/>
    <w:rsid w:val="5211F2CF"/>
    <w:rsid w:val="52160229"/>
    <w:rsid w:val="521756D0"/>
    <w:rsid w:val="521C597F"/>
    <w:rsid w:val="521FE45B"/>
    <w:rsid w:val="52204C5A"/>
    <w:rsid w:val="5229E4C1"/>
    <w:rsid w:val="522B71A7"/>
    <w:rsid w:val="522DA4C3"/>
    <w:rsid w:val="52331E0A"/>
    <w:rsid w:val="523484F9"/>
    <w:rsid w:val="5238F882"/>
    <w:rsid w:val="523F4928"/>
    <w:rsid w:val="5250996F"/>
    <w:rsid w:val="5250E937"/>
    <w:rsid w:val="5256406D"/>
    <w:rsid w:val="5258EF11"/>
    <w:rsid w:val="525CDA9F"/>
    <w:rsid w:val="5260E7F9"/>
    <w:rsid w:val="5264DA5B"/>
    <w:rsid w:val="5265341C"/>
    <w:rsid w:val="52680A34"/>
    <w:rsid w:val="527A4B63"/>
    <w:rsid w:val="52897929"/>
    <w:rsid w:val="528E2293"/>
    <w:rsid w:val="52931C1A"/>
    <w:rsid w:val="529B6D7B"/>
    <w:rsid w:val="529E5EC4"/>
    <w:rsid w:val="52A0F49A"/>
    <w:rsid w:val="52A6E0BF"/>
    <w:rsid w:val="52A6F04C"/>
    <w:rsid w:val="52B7775C"/>
    <w:rsid w:val="52BB92DA"/>
    <w:rsid w:val="52BE1D8B"/>
    <w:rsid w:val="52C73978"/>
    <w:rsid w:val="52CCA65C"/>
    <w:rsid w:val="52D30754"/>
    <w:rsid w:val="52D35331"/>
    <w:rsid w:val="52D5F049"/>
    <w:rsid w:val="52D73454"/>
    <w:rsid w:val="52D9BE4D"/>
    <w:rsid w:val="52D9DBAF"/>
    <w:rsid w:val="52DB6581"/>
    <w:rsid w:val="52E0B649"/>
    <w:rsid w:val="52E5057C"/>
    <w:rsid w:val="52E54527"/>
    <w:rsid w:val="52EDD152"/>
    <w:rsid w:val="52EF9938"/>
    <w:rsid w:val="52F0C90D"/>
    <w:rsid w:val="52F3FC02"/>
    <w:rsid w:val="52F68683"/>
    <w:rsid w:val="52FDD8BF"/>
    <w:rsid w:val="531547BF"/>
    <w:rsid w:val="531A0130"/>
    <w:rsid w:val="531DA438"/>
    <w:rsid w:val="532751FA"/>
    <w:rsid w:val="53282095"/>
    <w:rsid w:val="53300CD2"/>
    <w:rsid w:val="53334F28"/>
    <w:rsid w:val="533D15B7"/>
    <w:rsid w:val="53400832"/>
    <w:rsid w:val="53405950"/>
    <w:rsid w:val="5342DA65"/>
    <w:rsid w:val="5348208A"/>
    <w:rsid w:val="534C32AF"/>
    <w:rsid w:val="5353AAF9"/>
    <w:rsid w:val="53546DF3"/>
    <w:rsid w:val="53572B33"/>
    <w:rsid w:val="5359D423"/>
    <w:rsid w:val="535A4677"/>
    <w:rsid w:val="536593F3"/>
    <w:rsid w:val="5370B57B"/>
    <w:rsid w:val="537724BD"/>
    <w:rsid w:val="53774F66"/>
    <w:rsid w:val="537F16F7"/>
    <w:rsid w:val="53838CE4"/>
    <w:rsid w:val="53848FB1"/>
    <w:rsid w:val="5390B98A"/>
    <w:rsid w:val="53944F85"/>
    <w:rsid w:val="5398E4AA"/>
    <w:rsid w:val="539ADF36"/>
    <w:rsid w:val="539EC990"/>
    <w:rsid w:val="53A03D06"/>
    <w:rsid w:val="53A22290"/>
    <w:rsid w:val="53A81998"/>
    <w:rsid w:val="53B01C4E"/>
    <w:rsid w:val="53BABB40"/>
    <w:rsid w:val="53BE8C96"/>
    <w:rsid w:val="53C3733B"/>
    <w:rsid w:val="53C3E510"/>
    <w:rsid w:val="53C3E8D3"/>
    <w:rsid w:val="53C7F95D"/>
    <w:rsid w:val="53CAA47E"/>
    <w:rsid w:val="53CC72E3"/>
    <w:rsid w:val="53CCB797"/>
    <w:rsid w:val="53D4320B"/>
    <w:rsid w:val="53DC8749"/>
    <w:rsid w:val="53DFEC9A"/>
    <w:rsid w:val="53E1D683"/>
    <w:rsid w:val="53E76EE2"/>
    <w:rsid w:val="53EDEE24"/>
    <w:rsid w:val="53EF2F6F"/>
    <w:rsid w:val="53F2CEE6"/>
    <w:rsid w:val="53F5C6C2"/>
    <w:rsid w:val="53F71A57"/>
    <w:rsid w:val="53F7ACEA"/>
    <w:rsid w:val="53FA35FE"/>
    <w:rsid w:val="53FDFE11"/>
    <w:rsid w:val="54027DBE"/>
    <w:rsid w:val="540C5F91"/>
    <w:rsid w:val="541077D6"/>
    <w:rsid w:val="5411170A"/>
    <w:rsid w:val="5414ED93"/>
    <w:rsid w:val="54187B47"/>
    <w:rsid w:val="5421307C"/>
    <w:rsid w:val="5425A369"/>
    <w:rsid w:val="5427A026"/>
    <w:rsid w:val="5428153F"/>
    <w:rsid w:val="542B2A93"/>
    <w:rsid w:val="543159E6"/>
    <w:rsid w:val="54345EC9"/>
    <w:rsid w:val="543739A1"/>
    <w:rsid w:val="5439235A"/>
    <w:rsid w:val="543C55B7"/>
    <w:rsid w:val="543DA050"/>
    <w:rsid w:val="5440A236"/>
    <w:rsid w:val="5443FF8F"/>
    <w:rsid w:val="544B0A5C"/>
    <w:rsid w:val="544BE62F"/>
    <w:rsid w:val="544F7281"/>
    <w:rsid w:val="545002A6"/>
    <w:rsid w:val="545436AC"/>
    <w:rsid w:val="54641A12"/>
    <w:rsid w:val="546F02FD"/>
    <w:rsid w:val="54726E6B"/>
    <w:rsid w:val="5472EB5E"/>
    <w:rsid w:val="54764BCE"/>
    <w:rsid w:val="547B1BFB"/>
    <w:rsid w:val="547C07B5"/>
    <w:rsid w:val="547EBC7A"/>
    <w:rsid w:val="54800392"/>
    <w:rsid w:val="54806F2E"/>
    <w:rsid w:val="548408A6"/>
    <w:rsid w:val="54845F3B"/>
    <w:rsid w:val="5488EC52"/>
    <w:rsid w:val="549F8058"/>
    <w:rsid w:val="54A4359C"/>
    <w:rsid w:val="54A5652E"/>
    <w:rsid w:val="54A5846A"/>
    <w:rsid w:val="54A69DB7"/>
    <w:rsid w:val="54AB79EC"/>
    <w:rsid w:val="54B36DA0"/>
    <w:rsid w:val="54B3B96E"/>
    <w:rsid w:val="54B57943"/>
    <w:rsid w:val="54B5E9BE"/>
    <w:rsid w:val="54B8BD06"/>
    <w:rsid w:val="54B9E298"/>
    <w:rsid w:val="54BA7F66"/>
    <w:rsid w:val="54BF04CF"/>
    <w:rsid w:val="54C2B642"/>
    <w:rsid w:val="54C34126"/>
    <w:rsid w:val="54C39453"/>
    <w:rsid w:val="54C45C29"/>
    <w:rsid w:val="54CA060E"/>
    <w:rsid w:val="54CA464E"/>
    <w:rsid w:val="54CC0D30"/>
    <w:rsid w:val="54CDF7CF"/>
    <w:rsid w:val="54DABF55"/>
    <w:rsid w:val="54DB8918"/>
    <w:rsid w:val="54DD8D23"/>
    <w:rsid w:val="54E3A6F8"/>
    <w:rsid w:val="54E497BC"/>
    <w:rsid w:val="54EBA716"/>
    <w:rsid w:val="54EBB17A"/>
    <w:rsid w:val="54F6E068"/>
    <w:rsid w:val="54F8A27E"/>
    <w:rsid w:val="54FB93F3"/>
    <w:rsid w:val="54FFB102"/>
    <w:rsid w:val="55068B4E"/>
    <w:rsid w:val="5508FDA8"/>
    <w:rsid w:val="550A903E"/>
    <w:rsid w:val="550DB44E"/>
    <w:rsid w:val="550FA68A"/>
    <w:rsid w:val="550FFEBD"/>
    <w:rsid w:val="55163143"/>
    <w:rsid w:val="5517AB85"/>
    <w:rsid w:val="551CB9AF"/>
    <w:rsid w:val="5523E4D3"/>
    <w:rsid w:val="55284713"/>
    <w:rsid w:val="552DCA99"/>
    <w:rsid w:val="553151D6"/>
    <w:rsid w:val="55345E7A"/>
    <w:rsid w:val="553F0780"/>
    <w:rsid w:val="55410510"/>
    <w:rsid w:val="5543C357"/>
    <w:rsid w:val="55447EFB"/>
    <w:rsid w:val="554B0118"/>
    <w:rsid w:val="5558721E"/>
    <w:rsid w:val="55591984"/>
    <w:rsid w:val="555BD633"/>
    <w:rsid w:val="55621641"/>
    <w:rsid w:val="5567D484"/>
    <w:rsid w:val="556E8A7E"/>
    <w:rsid w:val="55714FE6"/>
    <w:rsid w:val="5576B11D"/>
    <w:rsid w:val="5581CF6B"/>
    <w:rsid w:val="558CA355"/>
    <w:rsid w:val="558D9374"/>
    <w:rsid w:val="55958FC2"/>
    <w:rsid w:val="55A0B3B9"/>
    <w:rsid w:val="55A2AE4D"/>
    <w:rsid w:val="55BC7677"/>
    <w:rsid w:val="55BD060D"/>
    <w:rsid w:val="55C290DE"/>
    <w:rsid w:val="55CFDF91"/>
    <w:rsid w:val="55D5A244"/>
    <w:rsid w:val="55D70078"/>
    <w:rsid w:val="55D7A260"/>
    <w:rsid w:val="55DBBE89"/>
    <w:rsid w:val="55F16FEB"/>
    <w:rsid w:val="55F2AC79"/>
    <w:rsid w:val="55F5E19A"/>
    <w:rsid w:val="55F6DED8"/>
    <w:rsid w:val="55FA0A08"/>
    <w:rsid w:val="55FB2821"/>
    <w:rsid w:val="55FBB1BA"/>
    <w:rsid w:val="55FDFBDE"/>
    <w:rsid w:val="5600D43A"/>
    <w:rsid w:val="56065A2E"/>
    <w:rsid w:val="560C13E3"/>
    <w:rsid w:val="560D506B"/>
    <w:rsid w:val="5613DFED"/>
    <w:rsid w:val="5618BD8B"/>
    <w:rsid w:val="56220C92"/>
    <w:rsid w:val="562CED02"/>
    <w:rsid w:val="56309C28"/>
    <w:rsid w:val="5634A6E9"/>
    <w:rsid w:val="563B9F85"/>
    <w:rsid w:val="563F0A8C"/>
    <w:rsid w:val="563F7695"/>
    <w:rsid w:val="5641BE4C"/>
    <w:rsid w:val="5641D31E"/>
    <w:rsid w:val="56421550"/>
    <w:rsid w:val="56433F8E"/>
    <w:rsid w:val="5643BABD"/>
    <w:rsid w:val="564CE4A3"/>
    <w:rsid w:val="56507D30"/>
    <w:rsid w:val="5651D4CD"/>
    <w:rsid w:val="565B331E"/>
    <w:rsid w:val="565F8F88"/>
    <w:rsid w:val="56643013"/>
    <w:rsid w:val="56653A84"/>
    <w:rsid w:val="56699377"/>
    <w:rsid w:val="566B72C0"/>
    <w:rsid w:val="5677AD9F"/>
    <w:rsid w:val="567956E1"/>
    <w:rsid w:val="567CE7F1"/>
    <w:rsid w:val="567DE8B0"/>
    <w:rsid w:val="567FB687"/>
    <w:rsid w:val="56838F5B"/>
    <w:rsid w:val="569E0466"/>
    <w:rsid w:val="56AA958D"/>
    <w:rsid w:val="56B83625"/>
    <w:rsid w:val="56BC9B43"/>
    <w:rsid w:val="56BD2B7D"/>
    <w:rsid w:val="56C3F94F"/>
    <w:rsid w:val="56C7C28E"/>
    <w:rsid w:val="56C8B971"/>
    <w:rsid w:val="56C93889"/>
    <w:rsid w:val="56CE979D"/>
    <w:rsid w:val="56CF2083"/>
    <w:rsid w:val="56DE489E"/>
    <w:rsid w:val="56E66729"/>
    <w:rsid w:val="56E91DFB"/>
    <w:rsid w:val="56ED5C0D"/>
    <w:rsid w:val="56EDD607"/>
    <w:rsid w:val="56EE8A06"/>
    <w:rsid w:val="56F57AC1"/>
    <w:rsid w:val="56F7C836"/>
    <w:rsid w:val="56F9C6C6"/>
    <w:rsid w:val="57052E0A"/>
    <w:rsid w:val="570B4C37"/>
    <w:rsid w:val="570D505F"/>
    <w:rsid w:val="571155E2"/>
    <w:rsid w:val="5712BC52"/>
    <w:rsid w:val="5722235F"/>
    <w:rsid w:val="5725A990"/>
    <w:rsid w:val="5725F3C9"/>
    <w:rsid w:val="573187EC"/>
    <w:rsid w:val="5734B3C7"/>
    <w:rsid w:val="57360B0C"/>
    <w:rsid w:val="573787DF"/>
    <w:rsid w:val="57382534"/>
    <w:rsid w:val="5738381E"/>
    <w:rsid w:val="573A456D"/>
    <w:rsid w:val="5741B2B0"/>
    <w:rsid w:val="574CECB7"/>
    <w:rsid w:val="574E7054"/>
    <w:rsid w:val="57540D9D"/>
    <w:rsid w:val="5757438D"/>
    <w:rsid w:val="575A376E"/>
    <w:rsid w:val="575B19E8"/>
    <w:rsid w:val="575C0CA0"/>
    <w:rsid w:val="575D6E61"/>
    <w:rsid w:val="57609137"/>
    <w:rsid w:val="5760EB1F"/>
    <w:rsid w:val="57636898"/>
    <w:rsid w:val="57654ECA"/>
    <w:rsid w:val="57666AC3"/>
    <w:rsid w:val="576B0F8A"/>
    <w:rsid w:val="576C6490"/>
    <w:rsid w:val="576CB1D3"/>
    <w:rsid w:val="576E91CC"/>
    <w:rsid w:val="577968A8"/>
    <w:rsid w:val="577AFA6A"/>
    <w:rsid w:val="577CB89C"/>
    <w:rsid w:val="5782199A"/>
    <w:rsid w:val="57946377"/>
    <w:rsid w:val="5794C3D9"/>
    <w:rsid w:val="57957D14"/>
    <w:rsid w:val="579A5212"/>
    <w:rsid w:val="579A89EC"/>
    <w:rsid w:val="579C4768"/>
    <w:rsid w:val="57A053DB"/>
    <w:rsid w:val="57A56520"/>
    <w:rsid w:val="57A924B3"/>
    <w:rsid w:val="57AAFD11"/>
    <w:rsid w:val="57AB7831"/>
    <w:rsid w:val="57ADFDCB"/>
    <w:rsid w:val="57B0BFF1"/>
    <w:rsid w:val="57B393CE"/>
    <w:rsid w:val="57B8FAFB"/>
    <w:rsid w:val="57BB18F9"/>
    <w:rsid w:val="57BF6CD8"/>
    <w:rsid w:val="57C0E7A2"/>
    <w:rsid w:val="57C123DB"/>
    <w:rsid w:val="57C31EC6"/>
    <w:rsid w:val="57C9F037"/>
    <w:rsid w:val="57CCFCFB"/>
    <w:rsid w:val="57D55C79"/>
    <w:rsid w:val="57DBD989"/>
    <w:rsid w:val="57E9AFE1"/>
    <w:rsid w:val="57F08792"/>
    <w:rsid w:val="57F422BD"/>
    <w:rsid w:val="57F72CDE"/>
    <w:rsid w:val="58002484"/>
    <w:rsid w:val="58014901"/>
    <w:rsid w:val="5802AF3B"/>
    <w:rsid w:val="580DD200"/>
    <w:rsid w:val="58141471"/>
    <w:rsid w:val="5816472E"/>
    <w:rsid w:val="5819D7E8"/>
    <w:rsid w:val="581E690F"/>
    <w:rsid w:val="582824AB"/>
    <w:rsid w:val="582E7597"/>
    <w:rsid w:val="58301751"/>
    <w:rsid w:val="5834841E"/>
    <w:rsid w:val="5835E04A"/>
    <w:rsid w:val="583923A5"/>
    <w:rsid w:val="583A8506"/>
    <w:rsid w:val="584B8BFA"/>
    <w:rsid w:val="585349EF"/>
    <w:rsid w:val="5855190B"/>
    <w:rsid w:val="58563502"/>
    <w:rsid w:val="585B3D77"/>
    <w:rsid w:val="5862294B"/>
    <w:rsid w:val="58651EA2"/>
    <w:rsid w:val="58681E95"/>
    <w:rsid w:val="586A6026"/>
    <w:rsid w:val="586E580B"/>
    <w:rsid w:val="588A045C"/>
    <w:rsid w:val="588FD618"/>
    <w:rsid w:val="58905B15"/>
    <w:rsid w:val="58936649"/>
    <w:rsid w:val="58962402"/>
    <w:rsid w:val="589A17BF"/>
    <w:rsid w:val="589D6160"/>
    <w:rsid w:val="589E95FD"/>
    <w:rsid w:val="589F3183"/>
    <w:rsid w:val="58A22F0C"/>
    <w:rsid w:val="58ABAFD6"/>
    <w:rsid w:val="58B0CE43"/>
    <w:rsid w:val="58B80B51"/>
    <w:rsid w:val="58C3579B"/>
    <w:rsid w:val="58C595E6"/>
    <w:rsid w:val="58CAB92F"/>
    <w:rsid w:val="58CF7A18"/>
    <w:rsid w:val="58D76BF7"/>
    <w:rsid w:val="58D8571A"/>
    <w:rsid w:val="58DD963A"/>
    <w:rsid w:val="58E670FE"/>
    <w:rsid w:val="58E8433C"/>
    <w:rsid w:val="58E96797"/>
    <w:rsid w:val="58EA9B2D"/>
    <w:rsid w:val="58EF6045"/>
    <w:rsid w:val="58F16364"/>
    <w:rsid w:val="58F5E519"/>
    <w:rsid w:val="58F93772"/>
    <w:rsid w:val="58FCC5CA"/>
    <w:rsid w:val="590917A1"/>
    <w:rsid w:val="590EA77E"/>
    <w:rsid w:val="59128108"/>
    <w:rsid w:val="59140E41"/>
    <w:rsid w:val="591750DD"/>
    <w:rsid w:val="59195B9A"/>
    <w:rsid w:val="591B6E45"/>
    <w:rsid w:val="591B73CD"/>
    <w:rsid w:val="5921156D"/>
    <w:rsid w:val="5922C996"/>
    <w:rsid w:val="59379EFE"/>
    <w:rsid w:val="5937BC76"/>
    <w:rsid w:val="593A672B"/>
    <w:rsid w:val="594A17CC"/>
    <w:rsid w:val="594A5B95"/>
    <w:rsid w:val="594F4FA6"/>
    <w:rsid w:val="59526EEE"/>
    <w:rsid w:val="5957D104"/>
    <w:rsid w:val="595FA067"/>
    <w:rsid w:val="59622C2A"/>
    <w:rsid w:val="596CE32E"/>
    <w:rsid w:val="59838318"/>
    <w:rsid w:val="59883850"/>
    <w:rsid w:val="598A433C"/>
    <w:rsid w:val="598B2BC7"/>
    <w:rsid w:val="59925227"/>
    <w:rsid w:val="59949143"/>
    <w:rsid w:val="59962C1E"/>
    <w:rsid w:val="59A1EA96"/>
    <w:rsid w:val="59A82C67"/>
    <w:rsid w:val="59ABE654"/>
    <w:rsid w:val="59B1AA56"/>
    <w:rsid w:val="59B5427D"/>
    <w:rsid w:val="59B8494F"/>
    <w:rsid w:val="59BEFF40"/>
    <w:rsid w:val="59C4094D"/>
    <w:rsid w:val="59C42672"/>
    <w:rsid w:val="59CF34AE"/>
    <w:rsid w:val="59CF3FEB"/>
    <w:rsid w:val="59D17EF9"/>
    <w:rsid w:val="59D7666A"/>
    <w:rsid w:val="59E22B7D"/>
    <w:rsid w:val="59E445A1"/>
    <w:rsid w:val="59EB7C4F"/>
    <w:rsid w:val="59EC4067"/>
    <w:rsid w:val="59EC81AB"/>
    <w:rsid w:val="59EE953A"/>
    <w:rsid w:val="59EF7D63"/>
    <w:rsid w:val="59F841AF"/>
    <w:rsid w:val="59FB983E"/>
    <w:rsid w:val="5A053FF7"/>
    <w:rsid w:val="5A0692F3"/>
    <w:rsid w:val="5A06A441"/>
    <w:rsid w:val="5A0B4029"/>
    <w:rsid w:val="5A0CA7AF"/>
    <w:rsid w:val="5A11481A"/>
    <w:rsid w:val="5A1A5669"/>
    <w:rsid w:val="5A1AF063"/>
    <w:rsid w:val="5A222CA9"/>
    <w:rsid w:val="5A29B2BA"/>
    <w:rsid w:val="5A30D711"/>
    <w:rsid w:val="5A3301D1"/>
    <w:rsid w:val="5A38AB19"/>
    <w:rsid w:val="5A43B917"/>
    <w:rsid w:val="5A5250C5"/>
    <w:rsid w:val="5A58F522"/>
    <w:rsid w:val="5A5C236F"/>
    <w:rsid w:val="5A5CF5DB"/>
    <w:rsid w:val="5A5E955E"/>
    <w:rsid w:val="5A60CC2C"/>
    <w:rsid w:val="5A7245DB"/>
    <w:rsid w:val="5A7855C1"/>
    <w:rsid w:val="5A790B3F"/>
    <w:rsid w:val="5A7AF624"/>
    <w:rsid w:val="5A7ED028"/>
    <w:rsid w:val="5A7FE865"/>
    <w:rsid w:val="5A80CB9D"/>
    <w:rsid w:val="5A83478F"/>
    <w:rsid w:val="5A87A178"/>
    <w:rsid w:val="5A8964AB"/>
    <w:rsid w:val="5A8AAB2A"/>
    <w:rsid w:val="5A8B96E7"/>
    <w:rsid w:val="5A8DC15E"/>
    <w:rsid w:val="5A8DDF3E"/>
    <w:rsid w:val="5A90CF96"/>
    <w:rsid w:val="5A9FCFE6"/>
    <w:rsid w:val="5AA18026"/>
    <w:rsid w:val="5AA97520"/>
    <w:rsid w:val="5AAB7A7A"/>
    <w:rsid w:val="5AABF7D0"/>
    <w:rsid w:val="5AAC04E9"/>
    <w:rsid w:val="5AB046FC"/>
    <w:rsid w:val="5ABB8694"/>
    <w:rsid w:val="5AC00CBF"/>
    <w:rsid w:val="5ACC2C76"/>
    <w:rsid w:val="5ACD184A"/>
    <w:rsid w:val="5ACE377B"/>
    <w:rsid w:val="5AD51FB8"/>
    <w:rsid w:val="5AD5A03D"/>
    <w:rsid w:val="5AD62CB1"/>
    <w:rsid w:val="5AD8C169"/>
    <w:rsid w:val="5ADA0591"/>
    <w:rsid w:val="5ADAC0E6"/>
    <w:rsid w:val="5ADAD9D1"/>
    <w:rsid w:val="5ADC71A8"/>
    <w:rsid w:val="5ADD4630"/>
    <w:rsid w:val="5AE164F8"/>
    <w:rsid w:val="5AE29E19"/>
    <w:rsid w:val="5AE8EAA0"/>
    <w:rsid w:val="5AEA337A"/>
    <w:rsid w:val="5AEABF19"/>
    <w:rsid w:val="5AECA8EE"/>
    <w:rsid w:val="5AF3A90B"/>
    <w:rsid w:val="5AF691BF"/>
    <w:rsid w:val="5AF6ED30"/>
    <w:rsid w:val="5AF76A27"/>
    <w:rsid w:val="5AF88F11"/>
    <w:rsid w:val="5AF9437A"/>
    <w:rsid w:val="5AF9854F"/>
    <w:rsid w:val="5AFB1DA3"/>
    <w:rsid w:val="5B02B7C3"/>
    <w:rsid w:val="5B0329CB"/>
    <w:rsid w:val="5B04AE62"/>
    <w:rsid w:val="5B06512F"/>
    <w:rsid w:val="5B0A98BC"/>
    <w:rsid w:val="5B1A0811"/>
    <w:rsid w:val="5B26E38F"/>
    <w:rsid w:val="5B303C62"/>
    <w:rsid w:val="5B3358D0"/>
    <w:rsid w:val="5B34E6BC"/>
    <w:rsid w:val="5B399E46"/>
    <w:rsid w:val="5B457919"/>
    <w:rsid w:val="5B46E3F8"/>
    <w:rsid w:val="5B4980EB"/>
    <w:rsid w:val="5B515CFE"/>
    <w:rsid w:val="5B555040"/>
    <w:rsid w:val="5B572913"/>
    <w:rsid w:val="5B57E9D4"/>
    <w:rsid w:val="5B58E20C"/>
    <w:rsid w:val="5B5AEE33"/>
    <w:rsid w:val="5B5E3E8E"/>
    <w:rsid w:val="5B5FB8BB"/>
    <w:rsid w:val="5B63BD72"/>
    <w:rsid w:val="5B7CA7DB"/>
    <w:rsid w:val="5B7CC1D4"/>
    <w:rsid w:val="5B898FDD"/>
    <w:rsid w:val="5B9817EA"/>
    <w:rsid w:val="5B9A4837"/>
    <w:rsid w:val="5BA0470D"/>
    <w:rsid w:val="5BA379DA"/>
    <w:rsid w:val="5BA44CBC"/>
    <w:rsid w:val="5BA9999D"/>
    <w:rsid w:val="5BB04588"/>
    <w:rsid w:val="5BB12F9B"/>
    <w:rsid w:val="5BB187AA"/>
    <w:rsid w:val="5BB78C2E"/>
    <w:rsid w:val="5BB820D9"/>
    <w:rsid w:val="5BC39013"/>
    <w:rsid w:val="5BC4195E"/>
    <w:rsid w:val="5BCA9C59"/>
    <w:rsid w:val="5BCD5323"/>
    <w:rsid w:val="5BD117A0"/>
    <w:rsid w:val="5BDB2A64"/>
    <w:rsid w:val="5BDE80C2"/>
    <w:rsid w:val="5BE027FF"/>
    <w:rsid w:val="5BE02FD2"/>
    <w:rsid w:val="5BE129A1"/>
    <w:rsid w:val="5BE26B9A"/>
    <w:rsid w:val="5BF00251"/>
    <w:rsid w:val="5BF3F0FA"/>
    <w:rsid w:val="5BF58DBD"/>
    <w:rsid w:val="5BF99D95"/>
    <w:rsid w:val="5BFF8931"/>
    <w:rsid w:val="5C02DC1F"/>
    <w:rsid w:val="5C06F772"/>
    <w:rsid w:val="5C126A70"/>
    <w:rsid w:val="5C139670"/>
    <w:rsid w:val="5C1408C6"/>
    <w:rsid w:val="5C165FF1"/>
    <w:rsid w:val="5C19789B"/>
    <w:rsid w:val="5C1A7FD5"/>
    <w:rsid w:val="5C1D28A8"/>
    <w:rsid w:val="5C1F154C"/>
    <w:rsid w:val="5C230C26"/>
    <w:rsid w:val="5C24E3EB"/>
    <w:rsid w:val="5C26C6A2"/>
    <w:rsid w:val="5C2AA368"/>
    <w:rsid w:val="5C2C9220"/>
    <w:rsid w:val="5C3200ED"/>
    <w:rsid w:val="5C3A67BB"/>
    <w:rsid w:val="5C3D2221"/>
    <w:rsid w:val="5C42AB6D"/>
    <w:rsid w:val="5C4BAD5B"/>
    <w:rsid w:val="5C4BAEDD"/>
    <w:rsid w:val="5C4F7B23"/>
    <w:rsid w:val="5C538FE4"/>
    <w:rsid w:val="5C53AECB"/>
    <w:rsid w:val="5C56B9EF"/>
    <w:rsid w:val="5C5BF65B"/>
    <w:rsid w:val="5C6169F0"/>
    <w:rsid w:val="5C639B0E"/>
    <w:rsid w:val="5C700423"/>
    <w:rsid w:val="5C72B8C6"/>
    <w:rsid w:val="5C784C68"/>
    <w:rsid w:val="5C7C7337"/>
    <w:rsid w:val="5C89FBC2"/>
    <w:rsid w:val="5C8B67ED"/>
    <w:rsid w:val="5C8BA41F"/>
    <w:rsid w:val="5C8C4CAE"/>
    <w:rsid w:val="5C8C9D06"/>
    <w:rsid w:val="5C8D7B17"/>
    <w:rsid w:val="5C8EE00F"/>
    <w:rsid w:val="5C94BDC7"/>
    <w:rsid w:val="5C953983"/>
    <w:rsid w:val="5C9ED369"/>
    <w:rsid w:val="5C9F34A1"/>
    <w:rsid w:val="5CA1CBB5"/>
    <w:rsid w:val="5CAC3959"/>
    <w:rsid w:val="5CB450D7"/>
    <w:rsid w:val="5CB71966"/>
    <w:rsid w:val="5CBBD997"/>
    <w:rsid w:val="5CC4D860"/>
    <w:rsid w:val="5CC67B3A"/>
    <w:rsid w:val="5CC69E98"/>
    <w:rsid w:val="5CC9977D"/>
    <w:rsid w:val="5CCE91E8"/>
    <w:rsid w:val="5CD3CC4A"/>
    <w:rsid w:val="5CDB45A2"/>
    <w:rsid w:val="5CDC2385"/>
    <w:rsid w:val="5CDFBDF9"/>
    <w:rsid w:val="5CDFEACA"/>
    <w:rsid w:val="5CE13E5A"/>
    <w:rsid w:val="5CEB9322"/>
    <w:rsid w:val="5CED6690"/>
    <w:rsid w:val="5CEDDB0E"/>
    <w:rsid w:val="5CF0F630"/>
    <w:rsid w:val="5CF1AC74"/>
    <w:rsid w:val="5CF3ED7A"/>
    <w:rsid w:val="5CF6601B"/>
    <w:rsid w:val="5CF75A23"/>
    <w:rsid w:val="5CF83C11"/>
    <w:rsid w:val="5CFAB244"/>
    <w:rsid w:val="5CFCC52C"/>
    <w:rsid w:val="5D134EF4"/>
    <w:rsid w:val="5D1819D7"/>
    <w:rsid w:val="5D1E4C5E"/>
    <w:rsid w:val="5D21BCD6"/>
    <w:rsid w:val="5D247AAE"/>
    <w:rsid w:val="5D2DD131"/>
    <w:rsid w:val="5D327B14"/>
    <w:rsid w:val="5D35307C"/>
    <w:rsid w:val="5D3B95AA"/>
    <w:rsid w:val="5D3F3251"/>
    <w:rsid w:val="5D4394DB"/>
    <w:rsid w:val="5D4A8A73"/>
    <w:rsid w:val="5D4B3576"/>
    <w:rsid w:val="5D4CF84E"/>
    <w:rsid w:val="5D5783DE"/>
    <w:rsid w:val="5D578A6F"/>
    <w:rsid w:val="5D58BFFD"/>
    <w:rsid w:val="5D69A9E3"/>
    <w:rsid w:val="5D6F4650"/>
    <w:rsid w:val="5D7EEA5F"/>
    <w:rsid w:val="5D7FC2A6"/>
    <w:rsid w:val="5D859995"/>
    <w:rsid w:val="5D8EA0F3"/>
    <w:rsid w:val="5D930326"/>
    <w:rsid w:val="5D95159F"/>
    <w:rsid w:val="5D95D407"/>
    <w:rsid w:val="5D961A38"/>
    <w:rsid w:val="5D97329B"/>
    <w:rsid w:val="5D98C347"/>
    <w:rsid w:val="5D9A2C97"/>
    <w:rsid w:val="5D9AED39"/>
    <w:rsid w:val="5D9EF045"/>
    <w:rsid w:val="5DA03110"/>
    <w:rsid w:val="5DA54200"/>
    <w:rsid w:val="5DAAA9D1"/>
    <w:rsid w:val="5DAB0D7B"/>
    <w:rsid w:val="5DAD89C6"/>
    <w:rsid w:val="5DB2C19C"/>
    <w:rsid w:val="5DB477EA"/>
    <w:rsid w:val="5DBC498B"/>
    <w:rsid w:val="5DBC4E43"/>
    <w:rsid w:val="5DBE118A"/>
    <w:rsid w:val="5DC0FBE5"/>
    <w:rsid w:val="5DC221D9"/>
    <w:rsid w:val="5DC426EC"/>
    <w:rsid w:val="5DCE21C0"/>
    <w:rsid w:val="5DD0AE6E"/>
    <w:rsid w:val="5DD4B203"/>
    <w:rsid w:val="5DE6A584"/>
    <w:rsid w:val="5DEB8E15"/>
    <w:rsid w:val="5DF1DFF7"/>
    <w:rsid w:val="5DF8CEC1"/>
    <w:rsid w:val="5DFD8A54"/>
    <w:rsid w:val="5E030F4E"/>
    <w:rsid w:val="5E03C045"/>
    <w:rsid w:val="5E05B9BD"/>
    <w:rsid w:val="5E0672F3"/>
    <w:rsid w:val="5E0689CD"/>
    <w:rsid w:val="5E0BFE75"/>
    <w:rsid w:val="5E0CF61C"/>
    <w:rsid w:val="5E0EA039"/>
    <w:rsid w:val="5E11FA9D"/>
    <w:rsid w:val="5E186089"/>
    <w:rsid w:val="5E1AC0AD"/>
    <w:rsid w:val="5E1D011A"/>
    <w:rsid w:val="5E278B3F"/>
    <w:rsid w:val="5E2B3C2C"/>
    <w:rsid w:val="5E2F0984"/>
    <w:rsid w:val="5E3962D9"/>
    <w:rsid w:val="5E3AA6A7"/>
    <w:rsid w:val="5E3BE5DC"/>
    <w:rsid w:val="5E3E49C8"/>
    <w:rsid w:val="5E479951"/>
    <w:rsid w:val="5E4C91B0"/>
    <w:rsid w:val="5E515D16"/>
    <w:rsid w:val="5E5CCF64"/>
    <w:rsid w:val="5E622C8A"/>
    <w:rsid w:val="5E624012"/>
    <w:rsid w:val="5E631939"/>
    <w:rsid w:val="5E678A98"/>
    <w:rsid w:val="5E7288AD"/>
    <w:rsid w:val="5E73E108"/>
    <w:rsid w:val="5E7B8CDD"/>
    <w:rsid w:val="5E7E0DC9"/>
    <w:rsid w:val="5E82A72A"/>
    <w:rsid w:val="5E8A95B1"/>
    <w:rsid w:val="5E8C8797"/>
    <w:rsid w:val="5E8EDAE3"/>
    <w:rsid w:val="5E91253B"/>
    <w:rsid w:val="5E93E480"/>
    <w:rsid w:val="5E98CB77"/>
    <w:rsid w:val="5E9F8FC6"/>
    <w:rsid w:val="5EA16D2F"/>
    <w:rsid w:val="5EA34E47"/>
    <w:rsid w:val="5EA57661"/>
    <w:rsid w:val="5EA7C10E"/>
    <w:rsid w:val="5EA95B06"/>
    <w:rsid w:val="5EAC915D"/>
    <w:rsid w:val="5EAD12E3"/>
    <w:rsid w:val="5EB1B3E0"/>
    <w:rsid w:val="5EB23D88"/>
    <w:rsid w:val="5EB4B457"/>
    <w:rsid w:val="5EB7DA02"/>
    <w:rsid w:val="5EC1ACF7"/>
    <w:rsid w:val="5EC7E1D8"/>
    <w:rsid w:val="5EC8499B"/>
    <w:rsid w:val="5ECA457D"/>
    <w:rsid w:val="5ECB2B77"/>
    <w:rsid w:val="5ED3526E"/>
    <w:rsid w:val="5EDDA882"/>
    <w:rsid w:val="5EDF1229"/>
    <w:rsid w:val="5EEA9BBE"/>
    <w:rsid w:val="5EF0F1D3"/>
    <w:rsid w:val="5EF61FFF"/>
    <w:rsid w:val="5EF627E4"/>
    <w:rsid w:val="5EF85739"/>
    <w:rsid w:val="5EFAA9CB"/>
    <w:rsid w:val="5F07159E"/>
    <w:rsid w:val="5F07D1BF"/>
    <w:rsid w:val="5F089683"/>
    <w:rsid w:val="5F15EA7C"/>
    <w:rsid w:val="5F1AD283"/>
    <w:rsid w:val="5F1C0031"/>
    <w:rsid w:val="5F1CFF50"/>
    <w:rsid w:val="5F1E4C4D"/>
    <w:rsid w:val="5F214283"/>
    <w:rsid w:val="5F22FD1D"/>
    <w:rsid w:val="5F284892"/>
    <w:rsid w:val="5F2E2411"/>
    <w:rsid w:val="5F330F47"/>
    <w:rsid w:val="5F339B94"/>
    <w:rsid w:val="5F39054D"/>
    <w:rsid w:val="5F3C257C"/>
    <w:rsid w:val="5F40ABCE"/>
    <w:rsid w:val="5F4D66AD"/>
    <w:rsid w:val="5F52A57D"/>
    <w:rsid w:val="5F53AD73"/>
    <w:rsid w:val="5F545E14"/>
    <w:rsid w:val="5F54DB10"/>
    <w:rsid w:val="5F5AEC99"/>
    <w:rsid w:val="5F5CF633"/>
    <w:rsid w:val="5F6C75FA"/>
    <w:rsid w:val="5F726017"/>
    <w:rsid w:val="5F728804"/>
    <w:rsid w:val="5F776C0A"/>
    <w:rsid w:val="5F8A3C21"/>
    <w:rsid w:val="5F8C727B"/>
    <w:rsid w:val="5F8CA918"/>
    <w:rsid w:val="5F8EFB91"/>
    <w:rsid w:val="5F9040E6"/>
    <w:rsid w:val="5F93B38B"/>
    <w:rsid w:val="5F97BE1C"/>
    <w:rsid w:val="5F991DC6"/>
    <w:rsid w:val="5F99D530"/>
    <w:rsid w:val="5F9D92A7"/>
    <w:rsid w:val="5F9DB6E1"/>
    <w:rsid w:val="5F9FFFE6"/>
    <w:rsid w:val="5FA99D2E"/>
    <w:rsid w:val="5FAC979F"/>
    <w:rsid w:val="5FAD7C4D"/>
    <w:rsid w:val="5FB4F47F"/>
    <w:rsid w:val="5FB6B9C0"/>
    <w:rsid w:val="5FB70AD0"/>
    <w:rsid w:val="5FBA93D7"/>
    <w:rsid w:val="5FBCB647"/>
    <w:rsid w:val="5FBE9312"/>
    <w:rsid w:val="5FBEA49D"/>
    <w:rsid w:val="5FBFDEF9"/>
    <w:rsid w:val="5FC50C03"/>
    <w:rsid w:val="5FCB82EC"/>
    <w:rsid w:val="5FCC3B98"/>
    <w:rsid w:val="5FD1DB28"/>
    <w:rsid w:val="5FDCA283"/>
    <w:rsid w:val="5FDCE6BE"/>
    <w:rsid w:val="5FDE4345"/>
    <w:rsid w:val="5FE37E3F"/>
    <w:rsid w:val="5FE747BA"/>
    <w:rsid w:val="5FED40F0"/>
    <w:rsid w:val="5FED7346"/>
    <w:rsid w:val="5FEE4C53"/>
    <w:rsid w:val="5FF4A2F7"/>
    <w:rsid w:val="5FF53D60"/>
    <w:rsid w:val="60003DFF"/>
    <w:rsid w:val="6003DF6A"/>
    <w:rsid w:val="6004AAB4"/>
    <w:rsid w:val="60059EE3"/>
    <w:rsid w:val="60061355"/>
    <w:rsid w:val="60066243"/>
    <w:rsid w:val="60069B37"/>
    <w:rsid w:val="6012908E"/>
    <w:rsid w:val="6012D51B"/>
    <w:rsid w:val="6015D9AE"/>
    <w:rsid w:val="60167A51"/>
    <w:rsid w:val="601968C0"/>
    <w:rsid w:val="601B7CEA"/>
    <w:rsid w:val="6027A901"/>
    <w:rsid w:val="60296115"/>
    <w:rsid w:val="602A8491"/>
    <w:rsid w:val="602BD1D7"/>
    <w:rsid w:val="602E4BB7"/>
    <w:rsid w:val="6034C9E8"/>
    <w:rsid w:val="60361978"/>
    <w:rsid w:val="60386E2D"/>
    <w:rsid w:val="603BB43F"/>
    <w:rsid w:val="603CFC56"/>
    <w:rsid w:val="603E61B0"/>
    <w:rsid w:val="603F2962"/>
    <w:rsid w:val="603F6B01"/>
    <w:rsid w:val="6047BF2B"/>
    <w:rsid w:val="604EB5BE"/>
    <w:rsid w:val="605133B3"/>
    <w:rsid w:val="605471C7"/>
    <w:rsid w:val="6057ACE4"/>
    <w:rsid w:val="605B0C5F"/>
    <w:rsid w:val="605C7081"/>
    <w:rsid w:val="60602E2D"/>
    <w:rsid w:val="6063C018"/>
    <w:rsid w:val="6067C26F"/>
    <w:rsid w:val="606FB0FB"/>
    <w:rsid w:val="60750F08"/>
    <w:rsid w:val="6078E011"/>
    <w:rsid w:val="60792BF5"/>
    <w:rsid w:val="607F1627"/>
    <w:rsid w:val="607FAAD2"/>
    <w:rsid w:val="6086AD91"/>
    <w:rsid w:val="608EBE1D"/>
    <w:rsid w:val="6091D5EC"/>
    <w:rsid w:val="60A130F0"/>
    <w:rsid w:val="60A433DD"/>
    <w:rsid w:val="60A6710E"/>
    <w:rsid w:val="60A7698B"/>
    <w:rsid w:val="60AA8FD1"/>
    <w:rsid w:val="60B18C16"/>
    <w:rsid w:val="60B71871"/>
    <w:rsid w:val="60B7768B"/>
    <w:rsid w:val="60B7CC5C"/>
    <w:rsid w:val="60BB0DD3"/>
    <w:rsid w:val="60BC5BB0"/>
    <w:rsid w:val="60BF5BAC"/>
    <w:rsid w:val="60C48489"/>
    <w:rsid w:val="60CA1D57"/>
    <w:rsid w:val="60D0B40C"/>
    <w:rsid w:val="60D1852D"/>
    <w:rsid w:val="60D237B4"/>
    <w:rsid w:val="60D33922"/>
    <w:rsid w:val="60D8520E"/>
    <w:rsid w:val="60D99E52"/>
    <w:rsid w:val="60DCE93F"/>
    <w:rsid w:val="60E15956"/>
    <w:rsid w:val="60E49C85"/>
    <w:rsid w:val="60E88A03"/>
    <w:rsid w:val="60EFA74F"/>
    <w:rsid w:val="60F139F8"/>
    <w:rsid w:val="60F80183"/>
    <w:rsid w:val="60F93ED6"/>
    <w:rsid w:val="60FA4DE6"/>
    <w:rsid w:val="60FD662F"/>
    <w:rsid w:val="61035417"/>
    <w:rsid w:val="6105FAE4"/>
    <w:rsid w:val="610F669C"/>
    <w:rsid w:val="6111CCD8"/>
    <w:rsid w:val="611A140B"/>
    <w:rsid w:val="611D98C8"/>
    <w:rsid w:val="611F2487"/>
    <w:rsid w:val="6125E236"/>
    <w:rsid w:val="61283F67"/>
    <w:rsid w:val="61286AF0"/>
    <w:rsid w:val="612E0BB2"/>
    <w:rsid w:val="61323AFA"/>
    <w:rsid w:val="61327D1C"/>
    <w:rsid w:val="6133AB4B"/>
    <w:rsid w:val="6137CB59"/>
    <w:rsid w:val="61389E40"/>
    <w:rsid w:val="61394156"/>
    <w:rsid w:val="613B03EA"/>
    <w:rsid w:val="613B8724"/>
    <w:rsid w:val="6144B5D6"/>
    <w:rsid w:val="61482EAA"/>
    <w:rsid w:val="614DBDC2"/>
    <w:rsid w:val="61520A0D"/>
    <w:rsid w:val="61574E63"/>
    <w:rsid w:val="6161EB5A"/>
    <w:rsid w:val="61628717"/>
    <w:rsid w:val="616697F9"/>
    <w:rsid w:val="616CC4FB"/>
    <w:rsid w:val="6172ABEF"/>
    <w:rsid w:val="6176A8C7"/>
    <w:rsid w:val="61773767"/>
    <w:rsid w:val="61783F94"/>
    <w:rsid w:val="617850DE"/>
    <w:rsid w:val="617A509F"/>
    <w:rsid w:val="617A83DA"/>
    <w:rsid w:val="6183FE5F"/>
    <w:rsid w:val="618512C5"/>
    <w:rsid w:val="6186C988"/>
    <w:rsid w:val="61899221"/>
    <w:rsid w:val="618AA56E"/>
    <w:rsid w:val="618B4E94"/>
    <w:rsid w:val="618BCC95"/>
    <w:rsid w:val="618E1260"/>
    <w:rsid w:val="6195DA58"/>
    <w:rsid w:val="6196AD7A"/>
    <w:rsid w:val="619CFC9F"/>
    <w:rsid w:val="619E1083"/>
    <w:rsid w:val="61A13F75"/>
    <w:rsid w:val="61A4D0AA"/>
    <w:rsid w:val="61A60758"/>
    <w:rsid w:val="61AC24CB"/>
    <w:rsid w:val="61AF21DC"/>
    <w:rsid w:val="61B0F782"/>
    <w:rsid w:val="61B29737"/>
    <w:rsid w:val="61B2B75D"/>
    <w:rsid w:val="61BB3626"/>
    <w:rsid w:val="61BD774F"/>
    <w:rsid w:val="61BDA98D"/>
    <w:rsid w:val="61C1A052"/>
    <w:rsid w:val="61C5EA91"/>
    <w:rsid w:val="61CA5E0B"/>
    <w:rsid w:val="61CE348C"/>
    <w:rsid w:val="61D1CA8A"/>
    <w:rsid w:val="61D41570"/>
    <w:rsid w:val="61D84CE0"/>
    <w:rsid w:val="61D94222"/>
    <w:rsid w:val="61DA39D1"/>
    <w:rsid w:val="61DA68DF"/>
    <w:rsid w:val="61E9C9F3"/>
    <w:rsid w:val="61F48947"/>
    <w:rsid w:val="61F587F1"/>
    <w:rsid w:val="61F75A0D"/>
    <w:rsid w:val="61FB52F2"/>
    <w:rsid w:val="61FB7990"/>
    <w:rsid w:val="61FEC3DB"/>
    <w:rsid w:val="61FECA0C"/>
    <w:rsid w:val="6201224D"/>
    <w:rsid w:val="62052CDA"/>
    <w:rsid w:val="6205D942"/>
    <w:rsid w:val="62077A1D"/>
    <w:rsid w:val="620FAF9F"/>
    <w:rsid w:val="6214806A"/>
    <w:rsid w:val="62158191"/>
    <w:rsid w:val="621C6658"/>
    <w:rsid w:val="6227A32E"/>
    <w:rsid w:val="622A4BBD"/>
    <w:rsid w:val="62341FAC"/>
    <w:rsid w:val="6234962C"/>
    <w:rsid w:val="62381900"/>
    <w:rsid w:val="623A69D5"/>
    <w:rsid w:val="62411F30"/>
    <w:rsid w:val="6244A20E"/>
    <w:rsid w:val="624E13C8"/>
    <w:rsid w:val="624E5E77"/>
    <w:rsid w:val="624EEB04"/>
    <w:rsid w:val="625BF68F"/>
    <w:rsid w:val="62635F83"/>
    <w:rsid w:val="62680FDC"/>
    <w:rsid w:val="62685DC6"/>
    <w:rsid w:val="626D8BA8"/>
    <w:rsid w:val="62752FB3"/>
    <w:rsid w:val="6277B612"/>
    <w:rsid w:val="627EEBB1"/>
    <w:rsid w:val="6280A7E1"/>
    <w:rsid w:val="62815BBD"/>
    <w:rsid w:val="6287F62D"/>
    <w:rsid w:val="628A42CA"/>
    <w:rsid w:val="628D141F"/>
    <w:rsid w:val="628E1B50"/>
    <w:rsid w:val="628EDC5B"/>
    <w:rsid w:val="6291EF21"/>
    <w:rsid w:val="6292C3AB"/>
    <w:rsid w:val="629B3A70"/>
    <w:rsid w:val="62A033D2"/>
    <w:rsid w:val="62A679FC"/>
    <w:rsid w:val="62A6ACE2"/>
    <w:rsid w:val="62A7A3FF"/>
    <w:rsid w:val="62B03BB5"/>
    <w:rsid w:val="62B13037"/>
    <w:rsid w:val="62B20EF3"/>
    <w:rsid w:val="62B69560"/>
    <w:rsid w:val="62C8AFA2"/>
    <w:rsid w:val="62CA2AA2"/>
    <w:rsid w:val="62CCCF40"/>
    <w:rsid w:val="62CDBBFE"/>
    <w:rsid w:val="62D277CF"/>
    <w:rsid w:val="62D36A85"/>
    <w:rsid w:val="62D9C9EC"/>
    <w:rsid w:val="62DA7096"/>
    <w:rsid w:val="62DA9EC5"/>
    <w:rsid w:val="62E041B0"/>
    <w:rsid w:val="62E6C54D"/>
    <w:rsid w:val="62EEA611"/>
    <w:rsid w:val="62F0D6AD"/>
    <w:rsid w:val="62F286B3"/>
    <w:rsid w:val="62F67142"/>
    <w:rsid w:val="62F7982C"/>
    <w:rsid w:val="62F80576"/>
    <w:rsid w:val="62F91496"/>
    <w:rsid w:val="62FC4094"/>
    <w:rsid w:val="62FCD381"/>
    <w:rsid w:val="62FE49A7"/>
    <w:rsid w:val="63084518"/>
    <w:rsid w:val="6309119A"/>
    <w:rsid w:val="630D689E"/>
    <w:rsid w:val="630DCD0B"/>
    <w:rsid w:val="630F7AED"/>
    <w:rsid w:val="63186E6D"/>
    <w:rsid w:val="631883F0"/>
    <w:rsid w:val="631F0CB6"/>
    <w:rsid w:val="6326ED20"/>
    <w:rsid w:val="632A8D38"/>
    <w:rsid w:val="632D107F"/>
    <w:rsid w:val="6334E1DF"/>
    <w:rsid w:val="633705F3"/>
    <w:rsid w:val="6337AF99"/>
    <w:rsid w:val="63384D66"/>
    <w:rsid w:val="6338E9A3"/>
    <w:rsid w:val="633C3AC7"/>
    <w:rsid w:val="6344D6F2"/>
    <w:rsid w:val="63470CB4"/>
    <w:rsid w:val="63496DD3"/>
    <w:rsid w:val="634CC375"/>
    <w:rsid w:val="63539C26"/>
    <w:rsid w:val="635A5C25"/>
    <w:rsid w:val="6360203E"/>
    <w:rsid w:val="63692CFE"/>
    <w:rsid w:val="636C6114"/>
    <w:rsid w:val="636EBAA7"/>
    <w:rsid w:val="6370D2F2"/>
    <w:rsid w:val="63733281"/>
    <w:rsid w:val="637FBF88"/>
    <w:rsid w:val="6383C61D"/>
    <w:rsid w:val="63913F78"/>
    <w:rsid w:val="6392679D"/>
    <w:rsid w:val="6397FD49"/>
    <w:rsid w:val="6398A495"/>
    <w:rsid w:val="639D4583"/>
    <w:rsid w:val="63A1FA91"/>
    <w:rsid w:val="63A298AF"/>
    <w:rsid w:val="63A6437C"/>
    <w:rsid w:val="63A8BC0C"/>
    <w:rsid w:val="63AB81A1"/>
    <w:rsid w:val="63ADB5A3"/>
    <w:rsid w:val="63B785D6"/>
    <w:rsid w:val="63B8AA34"/>
    <w:rsid w:val="63C1740C"/>
    <w:rsid w:val="63C4921C"/>
    <w:rsid w:val="63C6DBFD"/>
    <w:rsid w:val="63D2BCE5"/>
    <w:rsid w:val="63D5C835"/>
    <w:rsid w:val="63D8C635"/>
    <w:rsid w:val="63DA0A9F"/>
    <w:rsid w:val="63ECEE62"/>
    <w:rsid w:val="63ED5211"/>
    <w:rsid w:val="63F262B7"/>
    <w:rsid w:val="63F6B6F2"/>
    <w:rsid w:val="63F9A82B"/>
    <w:rsid w:val="63FAEE8E"/>
    <w:rsid w:val="63FE2B32"/>
    <w:rsid w:val="64062B97"/>
    <w:rsid w:val="640B3B1F"/>
    <w:rsid w:val="640B86CC"/>
    <w:rsid w:val="640CB4CF"/>
    <w:rsid w:val="6410E701"/>
    <w:rsid w:val="6412821B"/>
    <w:rsid w:val="64142206"/>
    <w:rsid w:val="64229EE4"/>
    <w:rsid w:val="6428D53D"/>
    <w:rsid w:val="642DEFB5"/>
    <w:rsid w:val="642F39A8"/>
    <w:rsid w:val="6431A96E"/>
    <w:rsid w:val="6431F34F"/>
    <w:rsid w:val="6433F24E"/>
    <w:rsid w:val="6437DA6E"/>
    <w:rsid w:val="643A5E04"/>
    <w:rsid w:val="643B4DDC"/>
    <w:rsid w:val="643BDBD3"/>
    <w:rsid w:val="643F9693"/>
    <w:rsid w:val="64413294"/>
    <w:rsid w:val="644208D0"/>
    <w:rsid w:val="64424BE7"/>
    <w:rsid w:val="6443C86B"/>
    <w:rsid w:val="644704A0"/>
    <w:rsid w:val="6447AEB9"/>
    <w:rsid w:val="644D02E1"/>
    <w:rsid w:val="6457617B"/>
    <w:rsid w:val="645807E0"/>
    <w:rsid w:val="6459E0DC"/>
    <w:rsid w:val="645B4785"/>
    <w:rsid w:val="646D4E32"/>
    <w:rsid w:val="646E4139"/>
    <w:rsid w:val="6471E2E9"/>
    <w:rsid w:val="6476A3AA"/>
    <w:rsid w:val="647F8F4D"/>
    <w:rsid w:val="64841FD9"/>
    <w:rsid w:val="6484FAD6"/>
    <w:rsid w:val="6486F74D"/>
    <w:rsid w:val="64932CDE"/>
    <w:rsid w:val="64940640"/>
    <w:rsid w:val="649F81FC"/>
    <w:rsid w:val="64A4CE1B"/>
    <w:rsid w:val="64A4E486"/>
    <w:rsid w:val="64AB22E7"/>
    <w:rsid w:val="64AB80AF"/>
    <w:rsid w:val="64ADB2A7"/>
    <w:rsid w:val="64C863D2"/>
    <w:rsid w:val="64C9F5EF"/>
    <w:rsid w:val="64D053C9"/>
    <w:rsid w:val="64D179BE"/>
    <w:rsid w:val="64D4C5A0"/>
    <w:rsid w:val="64D96D43"/>
    <w:rsid w:val="64DD76B6"/>
    <w:rsid w:val="64DF3F0E"/>
    <w:rsid w:val="64EB44EE"/>
    <w:rsid w:val="64EE85C2"/>
    <w:rsid w:val="64EEEEED"/>
    <w:rsid w:val="64EF790D"/>
    <w:rsid w:val="64F4877E"/>
    <w:rsid w:val="64FE546B"/>
    <w:rsid w:val="65097E1C"/>
    <w:rsid w:val="6509F642"/>
    <w:rsid w:val="650EFD99"/>
    <w:rsid w:val="6510CB74"/>
    <w:rsid w:val="6522CA0D"/>
    <w:rsid w:val="65264442"/>
    <w:rsid w:val="652F35B5"/>
    <w:rsid w:val="65346ABE"/>
    <w:rsid w:val="653593E5"/>
    <w:rsid w:val="65365C47"/>
    <w:rsid w:val="6536969D"/>
    <w:rsid w:val="653DAD70"/>
    <w:rsid w:val="65420A63"/>
    <w:rsid w:val="65437E05"/>
    <w:rsid w:val="6543C1FF"/>
    <w:rsid w:val="654969D8"/>
    <w:rsid w:val="654AB0F8"/>
    <w:rsid w:val="654BABDB"/>
    <w:rsid w:val="6556BE44"/>
    <w:rsid w:val="6557AF3C"/>
    <w:rsid w:val="6557ED33"/>
    <w:rsid w:val="65615BE7"/>
    <w:rsid w:val="6568CCFE"/>
    <w:rsid w:val="656A7B39"/>
    <w:rsid w:val="656BD2AE"/>
    <w:rsid w:val="656DA766"/>
    <w:rsid w:val="65766B14"/>
    <w:rsid w:val="6577895E"/>
    <w:rsid w:val="657D9AC3"/>
    <w:rsid w:val="657DAD81"/>
    <w:rsid w:val="657FDD16"/>
    <w:rsid w:val="6583B4E8"/>
    <w:rsid w:val="658AA74D"/>
    <w:rsid w:val="658FF80C"/>
    <w:rsid w:val="65902A46"/>
    <w:rsid w:val="6593A62A"/>
    <w:rsid w:val="659A13E5"/>
    <w:rsid w:val="659A551B"/>
    <w:rsid w:val="659CCF9E"/>
    <w:rsid w:val="659E9B14"/>
    <w:rsid w:val="65A68B33"/>
    <w:rsid w:val="65AD3C10"/>
    <w:rsid w:val="65AF2B4A"/>
    <w:rsid w:val="65AF7ED6"/>
    <w:rsid w:val="65B22FB1"/>
    <w:rsid w:val="65B54B9F"/>
    <w:rsid w:val="65B8109F"/>
    <w:rsid w:val="65BF4172"/>
    <w:rsid w:val="65C2AD97"/>
    <w:rsid w:val="65C43F5E"/>
    <w:rsid w:val="65C4D63F"/>
    <w:rsid w:val="65CBA297"/>
    <w:rsid w:val="65CD25A7"/>
    <w:rsid w:val="65CDC74E"/>
    <w:rsid w:val="65D792BD"/>
    <w:rsid w:val="65D7E970"/>
    <w:rsid w:val="65F29FC9"/>
    <w:rsid w:val="65F532FA"/>
    <w:rsid w:val="65F90F64"/>
    <w:rsid w:val="65FA1909"/>
    <w:rsid w:val="65FB59FD"/>
    <w:rsid w:val="65FE49D0"/>
    <w:rsid w:val="660409D0"/>
    <w:rsid w:val="66083149"/>
    <w:rsid w:val="66085C63"/>
    <w:rsid w:val="6608EF8D"/>
    <w:rsid w:val="660BC2F5"/>
    <w:rsid w:val="661089CE"/>
    <w:rsid w:val="6613A05A"/>
    <w:rsid w:val="6615F3CD"/>
    <w:rsid w:val="661E2E54"/>
    <w:rsid w:val="66236A60"/>
    <w:rsid w:val="6626516F"/>
    <w:rsid w:val="6626F5DC"/>
    <w:rsid w:val="662B10E6"/>
    <w:rsid w:val="662E5B0E"/>
    <w:rsid w:val="6630A15D"/>
    <w:rsid w:val="66381B26"/>
    <w:rsid w:val="664219F6"/>
    <w:rsid w:val="66459751"/>
    <w:rsid w:val="66464D2D"/>
    <w:rsid w:val="6647039F"/>
    <w:rsid w:val="6647D848"/>
    <w:rsid w:val="664A274C"/>
    <w:rsid w:val="664CB5B0"/>
    <w:rsid w:val="664E9865"/>
    <w:rsid w:val="66515D86"/>
    <w:rsid w:val="66623A00"/>
    <w:rsid w:val="6664A925"/>
    <w:rsid w:val="666609C4"/>
    <w:rsid w:val="66690DEC"/>
    <w:rsid w:val="6669EAEB"/>
    <w:rsid w:val="66788849"/>
    <w:rsid w:val="667C073C"/>
    <w:rsid w:val="667E78BE"/>
    <w:rsid w:val="66802D5A"/>
    <w:rsid w:val="668E453B"/>
    <w:rsid w:val="66989B05"/>
    <w:rsid w:val="6698F842"/>
    <w:rsid w:val="6699B942"/>
    <w:rsid w:val="66A0EAC5"/>
    <w:rsid w:val="66A1E4E5"/>
    <w:rsid w:val="66A23A85"/>
    <w:rsid w:val="66A577A7"/>
    <w:rsid w:val="66A61A83"/>
    <w:rsid w:val="66ADF1FB"/>
    <w:rsid w:val="66B02FEB"/>
    <w:rsid w:val="66B36393"/>
    <w:rsid w:val="66B4955C"/>
    <w:rsid w:val="66B79DEE"/>
    <w:rsid w:val="66B8F4F1"/>
    <w:rsid w:val="66B91639"/>
    <w:rsid w:val="66B9891E"/>
    <w:rsid w:val="66BA9D8E"/>
    <w:rsid w:val="66D08419"/>
    <w:rsid w:val="66DF1F97"/>
    <w:rsid w:val="66E567F2"/>
    <w:rsid w:val="66E7D5A8"/>
    <w:rsid w:val="66E9D5DD"/>
    <w:rsid w:val="66EE172B"/>
    <w:rsid w:val="66EF1657"/>
    <w:rsid w:val="66F3E3C3"/>
    <w:rsid w:val="66FB0848"/>
    <w:rsid w:val="66FC88B7"/>
    <w:rsid w:val="66FF0829"/>
    <w:rsid w:val="67039F3F"/>
    <w:rsid w:val="6708771D"/>
    <w:rsid w:val="67095616"/>
    <w:rsid w:val="6716383D"/>
    <w:rsid w:val="6716608D"/>
    <w:rsid w:val="6718920B"/>
    <w:rsid w:val="6718DC70"/>
    <w:rsid w:val="67193198"/>
    <w:rsid w:val="6719A1B1"/>
    <w:rsid w:val="671D6E71"/>
    <w:rsid w:val="671F4C83"/>
    <w:rsid w:val="671F56A0"/>
    <w:rsid w:val="67237386"/>
    <w:rsid w:val="672557FA"/>
    <w:rsid w:val="672693A6"/>
    <w:rsid w:val="6726BF6A"/>
    <w:rsid w:val="67278835"/>
    <w:rsid w:val="672E9435"/>
    <w:rsid w:val="673797BE"/>
    <w:rsid w:val="67392D3F"/>
    <w:rsid w:val="674385F0"/>
    <w:rsid w:val="67457FD9"/>
    <w:rsid w:val="6748B5DC"/>
    <w:rsid w:val="6748D64B"/>
    <w:rsid w:val="67525E86"/>
    <w:rsid w:val="675451AB"/>
    <w:rsid w:val="67555502"/>
    <w:rsid w:val="6759933F"/>
    <w:rsid w:val="67608DB9"/>
    <w:rsid w:val="6764D898"/>
    <w:rsid w:val="676ED65E"/>
    <w:rsid w:val="6771126E"/>
    <w:rsid w:val="67781AA8"/>
    <w:rsid w:val="677D66C1"/>
    <w:rsid w:val="6781D33D"/>
    <w:rsid w:val="678E47A2"/>
    <w:rsid w:val="678EBB27"/>
    <w:rsid w:val="678F941C"/>
    <w:rsid w:val="6790DAAA"/>
    <w:rsid w:val="6797517D"/>
    <w:rsid w:val="679C510F"/>
    <w:rsid w:val="679DADD5"/>
    <w:rsid w:val="67A0FDE7"/>
    <w:rsid w:val="67A803FB"/>
    <w:rsid w:val="67A82F87"/>
    <w:rsid w:val="67A9CD26"/>
    <w:rsid w:val="67B3886F"/>
    <w:rsid w:val="67B6837F"/>
    <w:rsid w:val="67BF8E48"/>
    <w:rsid w:val="67C10950"/>
    <w:rsid w:val="67C24B34"/>
    <w:rsid w:val="67C2FB73"/>
    <w:rsid w:val="67C34DB0"/>
    <w:rsid w:val="67C748A5"/>
    <w:rsid w:val="67C7CE37"/>
    <w:rsid w:val="67D3A9B5"/>
    <w:rsid w:val="67D63109"/>
    <w:rsid w:val="67D8F48D"/>
    <w:rsid w:val="67D9ADF2"/>
    <w:rsid w:val="67E29FB9"/>
    <w:rsid w:val="67E64616"/>
    <w:rsid w:val="67EC5D03"/>
    <w:rsid w:val="67EDB23E"/>
    <w:rsid w:val="67F0642A"/>
    <w:rsid w:val="67F4B17F"/>
    <w:rsid w:val="67F672AF"/>
    <w:rsid w:val="67F78F0E"/>
    <w:rsid w:val="67FB5893"/>
    <w:rsid w:val="67FBAC7D"/>
    <w:rsid w:val="68005FEC"/>
    <w:rsid w:val="68012762"/>
    <w:rsid w:val="6804529F"/>
    <w:rsid w:val="6806D716"/>
    <w:rsid w:val="68098817"/>
    <w:rsid w:val="680E2E6B"/>
    <w:rsid w:val="68154A56"/>
    <w:rsid w:val="6818B9BA"/>
    <w:rsid w:val="68255870"/>
    <w:rsid w:val="68267D65"/>
    <w:rsid w:val="68304FFC"/>
    <w:rsid w:val="6843EEF6"/>
    <w:rsid w:val="6851BE83"/>
    <w:rsid w:val="68525212"/>
    <w:rsid w:val="68563742"/>
    <w:rsid w:val="6859C57D"/>
    <w:rsid w:val="686A8383"/>
    <w:rsid w:val="687926A9"/>
    <w:rsid w:val="687A16E3"/>
    <w:rsid w:val="687EF8E4"/>
    <w:rsid w:val="688269A5"/>
    <w:rsid w:val="6883C987"/>
    <w:rsid w:val="68880FEA"/>
    <w:rsid w:val="688E1592"/>
    <w:rsid w:val="689109E0"/>
    <w:rsid w:val="6893B8F2"/>
    <w:rsid w:val="68947481"/>
    <w:rsid w:val="6894AB23"/>
    <w:rsid w:val="68966F3B"/>
    <w:rsid w:val="689B5192"/>
    <w:rsid w:val="68A3EFC9"/>
    <w:rsid w:val="68A86931"/>
    <w:rsid w:val="68A8C7FC"/>
    <w:rsid w:val="68AA4B51"/>
    <w:rsid w:val="68AA85A5"/>
    <w:rsid w:val="68AF0F72"/>
    <w:rsid w:val="68AF3637"/>
    <w:rsid w:val="68B72FEA"/>
    <w:rsid w:val="68B75A5E"/>
    <w:rsid w:val="68BFACAF"/>
    <w:rsid w:val="68C2972E"/>
    <w:rsid w:val="68C70D4E"/>
    <w:rsid w:val="68CE2680"/>
    <w:rsid w:val="68D36CC8"/>
    <w:rsid w:val="68D5AA48"/>
    <w:rsid w:val="68D9ADB5"/>
    <w:rsid w:val="68DEFA28"/>
    <w:rsid w:val="68E36064"/>
    <w:rsid w:val="68E3E086"/>
    <w:rsid w:val="68EDEC4A"/>
    <w:rsid w:val="68F2DA83"/>
    <w:rsid w:val="68F4A51C"/>
    <w:rsid w:val="68F5223B"/>
    <w:rsid w:val="68F63A59"/>
    <w:rsid w:val="68F8E484"/>
    <w:rsid w:val="68F98D63"/>
    <w:rsid w:val="68FA392E"/>
    <w:rsid w:val="68FDB53A"/>
    <w:rsid w:val="68FED15D"/>
    <w:rsid w:val="6905F15C"/>
    <w:rsid w:val="69081F82"/>
    <w:rsid w:val="690E65CF"/>
    <w:rsid w:val="69192D1D"/>
    <w:rsid w:val="691B14C6"/>
    <w:rsid w:val="69220CDF"/>
    <w:rsid w:val="69294DC6"/>
    <w:rsid w:val="692B6789"/>
    <w:rsid w:val="692B87D3"/>
    <w:rsid w:val="692D3527"/>
    <w:rsid w:val="692E37B3"/>
    <w:rsid w:val="693A62D5"/>
    <w:rsid w:val="693ED983"/>
    <w:rsid w:val="694097FB"/>
    <w:rsid w:val="6943AF9E"/>
    <w:rsid w:val="69464D80"/>
    <w:rsid w:val="694972A6"/>
    <w:rsid w:val="6949CE3C"/>
    <w:rsid w:val="694E1E87"/>
    <w:rsid w:val="6950D293"/>
    <w:rsid w:val="6954347C"/>
    <w:rsid w:val="695AC8AB"/>
    <w:rsid w:val="695F2E90"/>
    <w:rsid w:val="69610B63"/>
    <w:rsid w:val="6963B5DB"/>
    <w:rsid w:val="69646742"/>
    <w:rsid w:val="696586EC"/>
    <w:rsid w:val="6966D82E"/>
    <w:rsid w:val="696B42D7"/>
    <w:rsid w:val="69728F52"/>
    <w:rsid w:val="69776076"/>
    <w:rsid w:val="697B6E90"/>
    <w:rsid w:val="697E1C59"/>
    <w:rsid w:val="69813F7F"/>
    <w:rsid w:val="6981F9FD"/>
    <w:rsid w:val="6989DE73"/>
    <w:rsid w:val="698F6095"/>
    <w:rsid w:val="699114C8"/>
    <w:rsid w:val="6999BF1B"/>
    <w:rsid w:val="699E350B"/>
    <w:rsid w:val="699E665E"/>
    <w:rsid w:val="699ECDCB"/>
    <w:rsid w:val="69A2CFCC"/>
    <w:rsid w:val="69A7FF5B"/>
    <w:rsid w:val="69A89448"/>
    <w:rsid w:val="69A9F666"/>
    <w:rsid w:val="69AAFABE"/>
    <w:rsid w:val="69AF2648"/>
    <w:rsid w:val="69B028A0"/>
    <w:rsid w:val="69B0C3CE"/>
    <w:rsid w:val="69B99CEE"/>
    <w:rsid w:val="69BD0792"/>
    <w:rsid w:val="69BFD645"/>
    <w:rsid w:val="69C27F18"/>
    <w:rsid w:val="69C378F4"/>
    <w:rsid w:val="69C4D68C"/>
    <w:rsid w:val="69C5EFF7"/>
    <w:rsid w:val="69C60378"/>
    <w:rsid w:val="69CC3ECB"/>
    <w:rsid w:val="69D33400"/>
    <w:rsid w:val="69D8A948"/>
    <w:rsid w:val="69DAECA2"/>
    <w:rsid w:val="69E02E06"/>
    <w:rsid w:val="69F1C028"/>
    <w:rsid w:val="69F268F1"/>
    <w:rsid w:val="69F4DB18"/>
    <w:rsid w:val="69FEAC1D"/>
    <w:rsid w:val="69FF6E66"/>
    <w:rsid w:val="6A000D9A"/>
    <w:rsid w:val="6A0542ED"/>
    <w:rsid w:val="6A073DF9"/>
    <w:rsid w:val="6A1283A1"/>
    <w:rsid w:val="6A15AC17"/>
    <w:rsid w:val="6A257A30"/>
    <w:rsid w:val="6A28DB2F"/>
    <w:rsid w:val="6A29EBD5"/>
    <w:rsid w:val="6A2A77FD"/>
    <w:rsid w:val="6A2CAFCB"/>
    <w:rsid w:val="6A355179"/>
    <w:rsid w:val="6A38C551"/>
    <w:rsid w:val="6A396878"/>
    <w:rsid w:val="6A3BC68A"/>
    <w:rsid w:val="6A423010"/>
    <w:rsid w:val="6A5133BF"/>
    <w:rsid w:val="6A55268F"/>
    <w:rsid w:val="6A5998D7"/>
    <w:rsid w:val="6A60D3DD"/>
    <w:rsid w:val="6A627A7F"/>
    <w:rsid w:val="6A6510C1"/>
    <w:rsid w:val="6A702115"/>
    <w:rsid w:val="6A72D1D3"/>
    <w:rsid w:val="6A7439C1"/>
    <w:rsid w:val="6A79036D"/>
    <w:rsid w:val="6A7A048E"/>
    <w:rsid w:val="6A7AEE6B"/>
    <w:rsid w:val="6A7D52C4"/>
    <w:rsid w:val="6A8856E4"/>
    <w:rsid w:val="6A89FF3D"/>
    <w:rsid w:val="6A8A47F1"/>
    <w:rsid w:val="6A8B9A87"/>
    <w:rsid w:val="6A8DC1EA"/>
    <w:rsid w:val="6A92CD56"/>
    <w:rsid w:val="6A93D242"/>
    <w:rsid w:val="6A987C07"/>
    <w:rsid w:val="6A98FB47"/>
    <w:rsid w:val="6A9A96EF"/>
    <w:rsid w:val="6A9FC261"/>
    <w:rsid w:val="6AA53E89"/>
    <w:rsid w:val="6AAB406F"/>
    <w:rsid w:val="6AACCAB6"/>
    <w:rsid w:val="6AAE99FF"/>
    <w:rsid w:val="6AB20219"/>
    <w:rsid w:val="6ABFA548"/>
    <w:rsid w:val="6AC31AE1"/>
    <w:rsid w:val="6AC94EFC"/>
    <w:rsid w:val="6ACA7F18"/>
    <w:rsid w:val="6AD0258A"/>
    <w:rsid w:val="6AD0653D"/>
    <w:rsid w:val="6AD6C2C4"/>
    <w:rsid w:val="6AD8ED80"/>
    <w:rsid w:val="6ADBC7F8"/>
    <w:rsid w:val="6ADEC2A0"/>
    <w:rsid w:val="6AE935D4"/>
    <w:rsid w:val="6AEC8FB2"/>
    <w:rsid w:val="6AF6ADC0"/>
    <w:rsid w:val="6AFA95DE"/>
    <w:rsid w:val="6AFD7AA2"/>
    <w:rsid w:val="6AFFDC7A"/>
    <w:rsid w:val="6B083D2C"/>
    <w:rsid w:val="6B08915D"/>
    <w:rsid w:val="6B0977C4"/>
    <w:rsid w:val="6B11BFAB"/>
    <w:rsid w:val="6B12AAAB"/>
    <w:rsid w:val="6B166458"/>
    <w:rsid w:val="6B17C358"/>
    <w:rsid w:val="6B1A39F4"/>
    <w:rsid w:val="6B1F8987"/>
    <w:rsid w:val="6B209F62"/>
    <w:rsid w:val="6B27410F"/>
    <w:rsid w:val="6B2825F5"/>
    <w:rsid w:val="6B28F4BB"/>
    <w:rsid w:val="6B3463D9"/>
    <w:rsid w:val="6B3575D5"/>
    <w:rsid w:val="6B37E06D"/>
    <w:rsid w:val="6B390AD1"/>
    <w:rsid w:val="6B393B79"/>
    <w:rsid w:val="6B3B1BB2"/>
    <w:rsid w:val="6B3E8E0C"/>
    <w:rsid w:val="6B3FBEDB"/>
    <w:rsid w:val="6B406989"/>
    <w:rsid w:val="6B40D535"/>
    <w:rsid w:val="6B40D9E5"/>
    <w:rsid w:val="6B411ADD"/>
    <w:rsid w:val="6B4438E2"/>
    <w:rsid w:val="6B499AEF"/>
    <w:rsid w:val="6B4BAF0C"/>
    <w:rsid w:val="6B4BC423"/>
    <w:rsid w:val="6B4C3298"/>
    <w:rsid w:val="6B4D1DDC"/>
    <w:rsid w:val="6B4D34A3"/>
    <w:rsid w:val="6B50A46C"/>
    <w:rsid w:val="6B51154C"/>
    <w:rsid w:val="6B519073"/>
    <w:rsid w:val="6B520C3C"/>
    <w:rsid w:val="6B525482"/>
    <w:rsid w:val="6B5698AB"/>
    <w:rsid w:val="6B5AF429"/>
    <w:rsid w:val="6B5C55C3"/>
    <w:rsid w:val="6B6638CB"/>
    <w:rsid w:val="6B6895C2"/>
    <w:rsid w:val="6B69D9D3"/>
    <w:rsid w:val="6B6CE98D"/>
    <w:rsid w:val="6B720DC3"/>
    <w:rsid w:val="6B74A51D"/>
    <w:rsid w:val="6B7527EA"/>
    <w:rsid w:val="6B77020E"/>
    <w:rsid w:val="6B848B85"/>
    <w:rsid w:val="6B89618A"/>
    <w:rsid w:val="6B8B223F"/>
    <w:rsid w:val="6B900D6F"/>
    <w:rsid w:val="6B93F9D5"/>
    <w:rsid w:val="6B95930C"/>
    <w:rsid w:val="6B97DC0C"/>
    <w:rsid w:val="6BA0ADF8"/>
    <w:rsid w:val="6BA5B3F9"/>
    <w:rsid w:val="6BA66333"/>
    <w:rsid w:val="6BB17016"/>
    <w:rsid w:val="6BBAEB23"/>
    <w:rsid w:val="6BBEECB8"/>
    <w:rsid w:val="6BBFCD90"/>
    <w:rsid w:val="6BC4AD75"/>
    <w:rsid w:val="6BC71851"/>
    <w:rsid w:val="6BCD78A8"/>
    <w:rsid w:val="6BD03B6B"/>
    <w:rsid w:val="6BD6C23E"/>
    <w:rsid w:val="6BD7DE9E"/>
    <w:rsid w:val="6BD8A046"/>
    <w:rsid w:val="6BD8BA7D"/>
    <w:rsid w:val="6BD8F846"/>
    <w:rsid w:val="6BE23B82"/>
    <w:rsid w:val="6BE3A32F"/>
    <w:rsid w:val="6BE7B0D8"/>
    <w:rsid w:val="6BEAF21E"/>
    <w:rsid w:val="6BEB83F4"/>
    <w:rsid w:val="6BF28EA7"/>
    <w:rsid w:val="6BF2AB9F"/>
    <w:rsid w:val="6BF7D1F2"/>
    <w:rsid w:val="6C00A614"/>
    <w:rsid w:val="6C02449F"/>
    <w:rsid w:val="6C051F44"/>
    <w:rsid w:val="6C06AE51"/>
    <w:rsid w:val="6C077EA9"/>
    <w:rsid w:val="6C089A4C"/>
    <w:rsid w:val="6C105EE6"/>
    <w:rsid w:val="6C183E0B"/>
    <w:rsid w:val="6C184002"/>
    <w:rsid w:val="6C1FCF2A"/>
    <w:rsid w:val="6C279FCE"/>
    <w:rsid w:val="6C296BAF"/>
    <w:rsid w:val="6C2B27F5"/>
    <w:rsid w:val="6C2D7B4F"/>
    <w:rsid w:val="6C32987E"/>
    <w:rsid w:val="6C3330AF"/>
    <w:rsid w:val="6C386F0B"/>
    <w:rsid w:val="6C3B5116"/>
    <w:rsid w:val="6C3B5D3D"/>
    <w:rsid w:val="6C3FD4FE"/>
    <w:rsid w:val="6C419B9C"/>
    <w:rsid w:val="6C5359FC"/>
    <w:rsid w:val="6C591CC5"/>
    <w:rsid w:val="6C5C8D1A"/>
    <w:rsid w:val="6C5C9AD9"/>
    <w:rsid w:val="6C5E47C5"/>
    <w:rsid w:val="6C5F0ED4"/>
    <w:rsid w:val="6C60E928"/>
    <w:rsid w:val="6C631691"/>
    <w:rsid w:val="6C6D48B4"/>
    <w:rsid w:val="6C7184F2"/>
    <w:rsid w:val="6C719FDB"/>
    <w:rsid w:val="6C725C94"/>
    <w:rsid w:val="6C7B835A"/>
    <w:rsid w:val="6C92D685"/>
    <w:rsid w:val="6C934732"/>
    <w:rsid w:val="6C93D025"/>
    <w:rsid w:val="6C95EEF1"/>
    <w:rsid w:val="6C9AA885"/>
    <w:rsid w:val="6C9BCFB9"/>
    <w:rsid w:val="6C9C9163"/>
    <w:rsid w:val="6CA18695"/>
    <w:rsid w:val="6CA6C59F"/>
    <w:rsid w:val="6CAC1F80"/>
    <w:rsid w:val="6CB1D622"/>
    <w:rsid w:val="6CB2638E"/>
    <w:rsid w:val="6CC46F45"/>
    <w:rsid w:val="6CCEA2DC"/>
    <w:rsid w:val="6CD50401"/>
    <w:rsid w:val="6CD62769"/>
    <w:rsid w:val="6CDC2BC8"/>
    <w:rsid w:val="6CDC822A"/>
    <w:rsid w:val="6CDE6650"/>
    <w:rsid w:val="6CDF37BF"/>
    <w:rsid w:val="6CDFB9EF"/>
    <w:rsid w:val="6CE8DD7E"/>
    <w:rsid w:val="6CE92169"/>
    <w:rsid w:val="6CF0B30C"/>
    <w:rsid w:val="6CFCEFAF"/>
    <w:rsid w:val="6D03EF84"/>
    <w:rsid w:val="6D05AA27"/>
    <w:rsid w:val="6D067297"/>
    <w:rsid w:val="6D06E486"/>
    <w:rsid w:val="6D08AFA5"/>
    <w:rsid w:val="6D10A8D2"/>
    <w:rsid w:val="6D1228BB"/>
    <w:rsid w:val="6D16629C"/>
    <w:rsid w:val="6D1ECF39"/>
    <w:rsid w:val="6D2298C5"/>
    <w:rsid w:val="6D22F760"/>
    <w:rsid w:val="6D23023A"/>
    <w:rsid w:val="6D28087D"/>
    <w:rsid w:val="6D2A68BF"/>
    <w:rsid w:val="6D2ED2F6"/>
    <w:rsid w:val="6D2F1FDB"/>
    <w:rsid w:val="6D30ADAC"/>
    <w:rsid w:val="6D324C90"/>
    <w:rsid w:val="6D37ED7F"/>
    <w:rsid w:val="6D3ABA1F"/>
    <w:rsid w:val="6D3BAA5B"/>
    <w:rsid w:val="6D3EDE1D"/>
    <w:rsid w:val="6D3F2FAC"/>
    <w:rsid w:val="6D43994C"/>
    <w:rsid w:val="6D44FEA7"/>
    <w:rsid w:val="6D47502F"/>
    <w:rsid w:val="6D4D50C5"/>
    <w:rsid w:val="6D4D835E"/>
    <w:rsid w:val="6D519716"/>
    <w:rsid w:val="6D530E86"/>
    <w:rsid w:val="6D54F8E1"/>
    <w:rsid w:val="6D5D4C35"/>
    <w:rsid w:val="6D647809"/>
    <w:rsid w:val="6D6ABD18"/>
    <w:rsid w:val="6D6B694E"/>
    <w:rsid w:val="6D6E345F"/>
    <w:rsid w:val="6D6F0F97"/>
    <w:rsid w:val="6D743A58"/>
    <w:rsid w:val="6D7609A7"/>
    <w:rsid w:val="6D7B7E11"/>
    <w:rsid w:val="6D82C67C"/>
    <w:rsid w:val="6D83BF33"/>
    <w:rsid w:val="6D86B5F3"/>
    <w:rsid w:val="6D8A41F1"/>
    <w:rsid w:val="6D8B4290"/>
    <w:rsid w:val="6D8EA170"/>
    <w:rsid w:val="6D93A861"/>
    <w:rsid w:val="6D93ABBF"/>
    <w:rsid w:val="6DA392B2"/>
    <w:rsid w:val="6DA48DE1"/>
    <w:rsid w:val="6DADE018"/>
    <w:rsid w:val="6DB69231"/>
    <w:rsid w:val="6DBB33FD"/>
    <w:rsid w:val="6DC1D1ED"/>
    <w:rsid w:val="6DCC3A7B"/>
    <w:rsid w:val="6DCE148A"/>
    <w:rsid w:val="6DD3068F"/>
    <w:rsid w:val="6DDF322D"/>
    <w:rsid w:val="6DE358D8"/>
    <w:rsid w:val="6DE74844"/>
    <w:rsid w:val="6DE9BD17"/>
    <w:rsid w:val="6DEA1C2D"/>
    <w:rsid w:val="6DEB4179"/>
    <w:rsid w:val="6DF2331F"/>
    <w:rsid w:val="6DF4B821"/>
    <w:rsid w:val="6DFA1965"/>
    <w:rsid w:val="6DFC616B"/>
    <w:rsid w:val="6DFE66F6"/>
    <w:rsid w:val="6DFF4E28"/>
    <w:rsid w:val="6E0AE6A5"/>
    <w:rsid w:val="6E0E2BA4"/>
    <w:rsid w:val="6E15296C"/>
    <w:rsid w:val="6E173D3B"/>
    <w:rsid w:val="6E1B70E0"/>
    <w:rsid w:val="6E1EA0CE"/>
    <w:rsid w:val="6E21F0A2"/>
    <w:rsid w:val="6E21F3A4"/>
    <w:rsid w:val="6E279BBE"/>
    <w:rsid w:val="6E27F5F4"/>
    <w:rsid w:val="6E2E07EC"/>
    <w:rsid w:val="6E2F3E71"/>
    <w:rsid w:val="6E2F9C57"/>
    <w:rsid w:val="6E318B64"/>
    <w:rsid w:val="6E334946"/>
    <w:rsid w:val="6E3CE973"/>
    <w:rsid w:val="6E3D485B"/>
    <w:rsid w:val="6E3D5A08"/>
    <w:rsid w:val="6E3D96A0"/>
    <w:rsid w:val="6E40271A"/>
    <w:rsid w:val="6E469095"/>
    <w:rsid w:val="6E4B7E74"/>
    <w:rsid w:val="6E4C1F75"/>
    <w:rsid w:val="6E4D8D04"/>
    <w:rsid w:val="6E53B6D7"/>
    <w:rsid w:val="6E54266F"/>
    <w:rsid w:val="6E55BB87"/>
    <w:rsid w:val="6E5852B0"/>
    <w:rsid w:val="6E633272"/>
    <w:rsid w:val="6E6A00B5"/>
    <w:rsid w:val="6E6B5323"/>
    <w:rsid w:val="6E6E7BC8"/>
    <w:rsid w:val="6E75C62B"/>
    <w:rsid w:val="6E780966"/>
    <w:rsid w:val="6E786B07"/>
    <w:rsid w:val="6E7998B2"/>
    <w:rsid w:val="6E7AC01D"/>
    <w:rsid w:val="6E8215B5"/>
    <w:rsid w:val="6E849CD0"/>
    <w:rsid w:val="6E854B2A"/>
    <w:rsid w:val="6E8551FE"/>
    <w:rsid w:val="6E8671B5"/>
    <w:rsid w:val="6E8A185E"/>
    <w:rsid w:val="6E8E66A5"/>
    <w:rsid w:val="6E986A32"/>
    <w:rsid w:val="6E9A76E8"/>
    <w:rsid w:val="6E9E9E79"/>
    <w:rsid w:val="6E9F1E86"/>
    <w:rsid w:val="6E9FAF67"/>
    <w:rsid w:val="6EA31D5C"/>
    <w:rsid w:val="6EA4E0FD"/>
    <w:rsid w:val="6EAD386C"/>
    <w:rsid w:val="6EB64153"/>
    <w:rsid w:val="6EB69EBF"/>
    <w:rsid w:val="6EBB1D18"/>
    <w:rsid w:val="6EBB3591"/>
    <w:rsid w:val="6EBD449C"/>
    <w:rsid w:val="6EC5FDCA"/>
    <w:rsid w:val="6EC65648"/>
    <w:rsid w:val="6ECDDB55"/>
    <w:rsid w:val="6ED3D6F4"/>
    <w:rsid w:val="6ED446B6"/>
    <w:rsid w:val="6ED78320"/>
    <w:rsid w:val="6EDB872B"/>
    <w:rsid w:val="6EDE8E2B"/>
    <w:rsid w:val="6EE0AE66"/>
    <w:rsid w:val="6EE71CAA"/>
    <w:rsid w:val="6EE899C7"/>
    <w:rsid w:val="6EEBB059"/>
    <w:rsid w:val="6EF58D8B"/>
    <w:rsid w:val="6EF85FD4"/>
    <w:rsid w:val="6EF9D796"/>
    <w:rsid w:val="6EF9E5B6"/>
    <w:rsid w:val="6EFA1307"/>
    <w:rsid w:val="6EFC3250"/>
    <w:rsid w:val="6F025499"/>
    <w:rsid w:val="6F05DAD2"/>
    <w:rsid w:val="6F09DC01"/>
    <w:rsid w:val="6F0A35CC"/>
    <w:rsid w:val="6F12CFA4"/>
    <w:rsid w:val="6F14A8A7"/>
    <w:rsid w:val="6F16D7C1"/>
    <w:rsid w:val="6F17D1E9"/>
    <w:rsid w:val="6F1AAFE9"/>
    <w:rsid w:val="6F1EFEDF"/>
    <w:rsid w:val="6F20182E"/>
    <w:rsid w:val="6F21597D"/>
    <w:rsid w:val="6F2925A4"/>
    <w:rsid w:val="6F2DB159"/>
    <w:rsid w:val="6F2FE62D"/>
    <w:rsid w:val="6F3A18D3"/>
    <w:rsid w:val="6F3DA6F5"/>
    <w:rsid w:val="6F407273"/>
    <w:rsid w:val="6F4158C7"/>
    <w:rsid w:val="6F417BAC"/>
    <w:rsid w:val="6F42361F"/>
    <w:rsid w:val="6F478D8F"/>
    <w:rsid w:val="6F4EDA2B"/>
    <w:rsid w:val="6F528608"/>
    <w:rsid w:val="6F54883E"/>
    <w:rsid w:val="6F5C3D95"/>
    <w:rsid w:val="6F5EC12E"/>
    <w:rsid w:val="6F60087D"/>
    <w:rsid w:val="6F60F3D1"/>
    <w:rsid w:val="6F637EC2"/>
    <w:rsid w:val="6F66985C"/>
    <w:rsid w:val="6F6CE49D"/>
    <w:rsid w:val="6F6D659A"/>
    <w:rsid w:val="6F702C35"/>
    <w:rsid w:val="6F73CBC0"/>
    <w:rsid w:val="6F7C0518"/>
    <w:rsid w:val="6F7C1BAB"/>
    <w:rsid w:val="6F8327CE"/>
    <w:rsid w:val="6F84819C"/>
    <w:rsid w:val="6F884A2A"/>
    <w:rsid w:val="6F8A261F"/>
    <w:rsid w:val="6F8C0B2F"/>
    <w:rsid w:val="6F947DD6"/>
    <w:rsid w:val="6F96240C"/>
    <w:rsid w:val="6F9CC1DD"/>
    <w:rsid w:val="6F9D4630"/>
    <w:rsid w:val="6F9F4320"/>
    <w:rsid w:val="6FA280F6"/>
    <w:rsid w:val="6FA9E309"/>
    <w:rsid w:val="6FAAA146"/>
    <w:rsid w:val="6FAC1819"/>
    <w:rsid w:val="6FAC8C2A"/>
    <w:rsid w:val="6FB05B8C"/>
    <w:rsid w:val="6FB12E26"/>
    <w:rsid w:val="6FB6F6FF"/>
    <w:rsid w:val="6FBC947C"/>
    <w:rsid w:val="6FBE2EE1"/>
    <w:rsid w:val="6FC16FF0"/>
    <w:rsid w:val="6FC46CC7"/>
    <w:rsid w:val="6FC7992C"/>
    <w:rsid w:val="6FCFBFDE"/>
    <w:rsid w:val="6FDC71A0"/>
    <w:rsid w:val="6FDFA830"/>
    <w:rsid w:val="6FE219D5"/>
    <w:rsid w:val="6FE4E899"/>
    <w:rsid w:val="6FE64DBE"/>
    <w:rsid w:val="6FF677CF"/>
    <w:rsid w:val="6FF70511"/>
    <w:rsid w:val="6FF925A0"/>
    <w:rsid w:val="6FFD9C70"/>
    <w:rsid w:val="700439C2"/>
    <w:rsid w:val="700CFE3B"/>
    <w:rsid w:val="700F82F7"/>
    <w:rsid w:val="7010B968"/>
    <w:rsid w:val="7018D811"/>
    <w:rsid w:val="701E3417"/>
    <w:rsid w:val="702D696A"/>
    <w:rsid w:val="70369AA0"/>
    <w:rsid w:val="7039B438"/>
    <w:rsid w:val="70456B37"/>
    <w:rsid w:val="70469562"/>
    <w:rsid w:val="7047D4E8"/>
    <w:rsid w:val="7047DB52"/>
    <w:rsid w:val="7049CB24"/>
    <w:rsid w:val="704BB5F6"/>
    <w:rsid w:val="704E9BC9"/>
    <w:rsid w:val="70504F18"/>
    <w:rsid w:val="70611960"/>
    <w:rsid w:val="70625DC7"/>
    <w:rsid w:val="706270EB"/>
    <w:rsid w:val="7062A983"/>
    <w:rsid w:val="706E1B33"/>
    <w:rsid w:val="7078DF96"/>
    <w:rsid w:val="707A495F"/>
    <w:rsid w:val="707DA9BF"/>
    <w:rsid w:val="7082F150"/>
    <w:rsid w:val="7083C146"/>
    <w:rsid w:val="7084EEB6"/>
    <w:rsid w:val="708886DD"/>
    <w:rsid w:val="70896CB6"/>
    <w:rsid w:val="708A28FB"/>
    <w:rsid w:val="708AD311"/>
    <w:rsid w:val="7096D81D"/>
    <w:rsid w:val="709BE2B2"/>
    <w:rsid w:val="709EA28D"/>
    <w:rsid w:val="70A3CFA6"/>
    <w:rsid w:val="70A57E85"/>
    <w:rsid w:val="70A9FFB5"/>
    <w:rsid w:val="70ADB9C5"/>
    <w:rsid w:val="70AFAE60"/>
    <w:rsid w:val="70B96AD0"/>
    <w:rsid w:val="70C97301"/>
    <w:rsid w:val="70D15271"/>
    <w:rsid w:val="70D3262C"/>
    <w:rsid w:val="70D46F81"/>
    <w:rsid w:val="70D85ED8"/>
    <w:rsid w:val="70DF9C87"/>
    <w:rsid w:val="70E22984"/>
    <w:rsid w:val="70E3AACB"/>
    <w:rsid w:val="70EC085C"/>
    <w:rsid w:val="70EC4828"/>
    <w:rsid w:val="70EC7271"/>
    <w:rsid w:val="70F6C161"/>
    <w:rsid w:val="70F7D180"/>
    <w:rsid w:val="70FCC0AB"/>
    <w:rsid w:val="70FD5700"/>
    <w:rsid w:val="71017319"/>
    <w:rsid w:val="710DCF9D"/>
    <w:rsid w:val="71164770"/>
    <w:rsid w:val="711A197C"/>
    <w:rsid w:val="711B3C70"/>
    <w:rsid w:val="711D2BD4"/>
    <w:rsid w:val="7121947A"/>
    <w:rsid w:val="7123238A"/>
    <w:rsid w:val="7124239F"/>
    <w:rsid w:val="71259E95"/>
    <w:rsid w:val="7134097E"/>
    <w:rsid w:val="713AF1F7"/>
    <w:rsid w:val="713B8EB7"/>
    <w:rsid w:val="713D4F9A"/>
    <w:rsid w:val="714478F2"/>
    <w:rsid w:val="7145F63E"/>
    <w:rsid w:val="714D9DE7"/>
    <w:rsid w:val="714DECA8"/>
    <w:rsid w:val="71510E72"/>
    <w:rsid w:val="71522698"/>
    <w:rsid w:val="7153EC51"/>
    <w:rsid w:val="716ADDEF"/>
    <w:rsid w:val="716B3AF5"/>
    <w:rsid w:val="716B92DF"/>
    <w:rsid w:val="716FFDD6"/>
    <w:rsid w:val="7173956B"/>
    <w:rsid w:val="717BFC7E"/>
    <w:rsid w:val="717D6E78"/>
    <w:rsid w:val="717E0D03"/>
    <w:rsid w:val="71865960"/>
    <w:rsid w:val="718AA91B"/>
    <w:rsid w:val="718BE808"/>
    <w:rsid w:val="71918438"/>
    <w:rsid w:val="71983933"/>
    <w:rsid w:val="7199346A"/>
    <w:rsid w:val="719A9E4E"/>
    <w:rsid w:val="719D2AC9"/>
    <w:rsid w:val="71A05D6D"/>
    <w:rsid w:val="71A0EE47"/>
    <w:rsid w:val="71A3CD94"/>
    <w:rsid w:val="71A79C76"/>
    <w:rsid w:val="71A9BDB1"/>
    <w:rsid w:val="71AC3993"/>
    <w:rsid w:val="71B85188"/>
    <w:rsid w:val="71B86510"/>
    <w:rsid w:val="71B95D56"/>
    <w:rsid w:val="71BAEF4F"/>
    <w:rsid w:val="71BC6F48"/>
    <w:rsid w:val="71C023E6"/>
    <w:rsid w:val="71C72CFC"/>
    <w:rsid w:val="71C907DC"/>
    <w:rsid w:val="71D22CAE"/>
    <w:rsid w:val="71D2D352"/>
    <w:rsid w:val="71D47B30"/>
    <w:rsid w:val="71D546E6"/>
    <w:rsid w:val="71F1ADD8"/>
    <w:rsid w:val="71F29BAC"/>
    <w:rsid w:val="71F37330"/>
    <w:rsid w:val="71F7B7FC"/>
    <w:rsid w:val="71F9C2CD"/>
    <w:rsid w:val="71FBECEB"/>
    <w:rsid w:val="71FC0204"/>
    <w:rsid w:val="71FD75A0"/>
    <w:rsid w:val="72041900"/>
    <w:rsid w:val="7207728B"/>
    <w:rsid w:val="720896BC"/>
    <w:rsid w:val="720AABCA"/>
    <w:rsid w:val="720BA6B3"/>
    <w:rsid w:val="720CBCC7"/>
    <w:rsid w:val="7213D429"/>
    <w:rsid w:val="7213EB5D"/>
    <w:rsid w:val="7215D83E"/>
    <w:rsid w:val="721ADF41"/>
    <w:rsid w:val="7220FEB0"/>
    <w:rsid w:val="722134F4"/>
    <w:rsid w:val="7224B4B7"/>
    <w:rsid w:val="722A30F1"/>
    <w:rsid w:val="72311C51"/>
    <w:rsid w:val="72371C59"/>
    <w:rsid w:val="7238DC1B"/>
    <w:rsid w:val="723A05F6"/>
    <w:rsid w:val="72416718"/>
    <w:rsid w:val="72469D60"/>
    <w:rsid w:val="724DB8A2"/>
    <w:rsid w:val="724DFB7A"/>
    <w:rsid w:val="724FECAB"/>
    <w:rsid w:val="72507F9C"/>
    <w:rsid w:val="7253832B"/>
    <w:rsid w:val="7254759C"/>
    <w:rsid w:val="7257D6B3"/>
    <w:rsid w:val="7259FB73"/>
    <w:rsid w:val="725D8D03"/>
    <w:rsid w:val="7260CD7C"/>
    <w:rsid w:val="72621716"/>
    <w:rsid w:val="7266B62C"/>
    <w:rsid w:val="726DF96A"/>
    <w:rsid w:val="72769C28"/>
    <w:rsid w:val="7282D845"/>
    <w:rsid w:val="728561A2"/>
    <w:rsid w:val="7285F8E5"/>
    <w:rsid w:val="728DE6A4"/>
    <w:rsid w:val="72902C3B"/>
    <w:rsid w:val="729899E4"/>
    <w:rsid w:val="72A5955D"/>
    <w:rsid w:val="72A59BB4"/>
    <w:rsid w:val="72A98AD1"/>
    <w:rsid w:val="72B760F9"/>
    <w:rsid w:val="72C0B58E"/>
    <w:rsid w:val="72C544CC"/>
    <w:rsid w:val="72C79F9E"/>
    <w:rsid w:val="72C90976"/>
    <w:rsid w:val="72CD2F62"/>
    <w:rsid w:val="72CDFF82"/>
    <w:rsid w:val="72CE67D1"/>
    <w:rsid w:val="72CF264E"/>
    <w:rsid w:val="72D4F80A"/>
    <w:rsid w:val="72E30166"/>
    <w:rsid w:val="72E50CAD"/>
    <w:rsid w:val="72E5C28E"/>
    <w:rsid w:val="72E982A7"/>
    <w:rsid w:val="72EF8BF2"/>
    <w:rsid w:val="72F0BBED"/>
    <w:rsid w:val="72F7FA24"/>
    <w:rsid w:val="72F9566E"/>
    <w:rsid w:val="72F9A82A"/>
    <w:rsid w:val="72FF2EAE"/>
    <w:rsid w:val="72FFA1E1"/>
    <w:rsid w:val="730033EF"/>
    <w:rsid w:val="73048181"/>
    <w:rsid w:val="73062083"/>
    <w:rsid w:val="73071A7B"/>
    <w:rsid w:val="7309A752"/>
    <w:rsid w:val="7313D4CB"/>
    <w:rsid w:val="7314C28B"/>
    <w:rsid w:val="73160A69"/>
    <w:rsid w:val="731A11F8"/>
    <w:rsid w:val="731FAD36"/>
    <w:rsid w:val="7321BB8B"/>
    <w:rsid w:val="73281018"/>
    <w:rsid w:val="7328D93B"/>
    <w:rsid w:val="732945F8"/>
    <w:rsid w:val="732EA5E2"/>
    <w:rsid w:val="7330DAEC"/>
    <w:rsid w:val="733623A6"/>
    <w:rsid w:val="733703FD"/>
    <w:rsid w:val="73388421"/>
    <w:rsid w:val="73391D2A"/>
    <w:rsid w:val="733FA39B"/>
    <w:rsid w:val="734304DA"/>
    <w:rsid w:val="73442620"/>
    <w:rsid w:val="7349E052"/>
    <w:rsid w:val="734FDB15"/>
    <w:rsid w:val="73555268"/>
    <w:rsid w:val="735EC8F1"/>
    <w:rsid w:val="735F945C"/>
    <w:rsid w:val="73633620"/>
    <w:rsid w:val="736561AE"/>
    <w:rsid w:val="736706D5"/>
    <w:rsid w:val="7368C1C2"/>
    <w:rsid w:val="736948FD"/>
    <w:rsid w:val="7369A362"/>
    <w:rsid w:val="736E80DD"/>
    <w:rsid w:val="7373A6F8"/>
    <w:rsid w:val="737ADC9A"/>
    <w:rsid w:val="737C1B0A"/>
    <w:rsid w:val="737F563D"/>
    <w:rsid w:val="73817BF0"/>
    <w:rsid w:val="7382E1C0"/>
    <w:rsid w:val="738650F0"/>
    <w:rsid w:val="73893354"/>
    <w:rsid w:val="73895521"/>
    <w:rsid w:val="738A1404"/>
    <w:rsid w:val="738B1BD6"/>
    <w:rsid w:val="738FC83A"/>
    <w:rsid w:val="73954F53"/>
    <w:rsid w:val="7398E098"/>
    <w:rsid w:val="739BE0F6"/>
    <w:rsid w:val="73A55FCE"/>
    <w:rsid w:val="73A91306"/>
    <w:rsid w:val="73AE73BA"/>
    <w:rsid w:val="73B2B89A"/>
    <w:rsid w:val="73B3B331"/>
    <w:rsid w:val="73B4D011"/>
    <w:rsid w:val="73B69A7B"/>
    <w:rsid w:val="73BC9640"/>
    <w:rsid w:val="73BE1EA1"/>
    <w:rsid w:val="73C03585"/>
    <w:rsid w:val="73C1AA2B"/>
    <w:rsid w:val="73C45A3B"/>
    <w:rsid w:val="73C4A4D4"/>
    <w:rsid w:val="73C5E729"/>
    <w:rsid w:val="73CD7B36"/>
    <w:rsid w:val="73CE69C0"/>
    <w:rsid w:val="73D0FF66"/>
    <w:rsid w:val="73D6091D"/>
    <w:rsid w:val="73D75332"/>
    <w:rsid w:val="73D7A560"/>
    <w:rsid w:val="73DA1228"/>
    <w:rsid w:val="73DD7D09"/>
    <w:rsid w:val="73DF49B2"/>
    <w:rsid w:val="73E32638"/>
    <w:rsid w:val="73E52922"/>
    <w:rsid w:val="73EA99A3"/>
    <w:rsid w:val="73ECB280"/>
    <w:rsid w:val="73F090E4"/>
    <w:rsid w:val="73F19633"/>
    <w:rsid w:val="73F2637F"/>
    <w:rsid w:val="73F61F64"/>
    <w:rsid w:val="73F894F8"/>
    <w:rsid w:val="7401E889"/>
    <w:rsid w:val="74046410"/>
    <w:rsid w:val="7404E9EC"/>
    <w:rsid w:val="74050B78"/>
    <w:rsid w:val="7406A6E0"/>
    <w:rsid w:val="7408AD74"/>
    <w:rsid w:val="741DCF53"/>
    <w:rsid w:val="741E3859"/>
    <w:rsid w:val="7423F467"/>
    <w:rsid w:val="74298F25"/>
    <w:rsid w:val="742CFA94"/>
    <w:rsid w:val="7432438D"/>
    <w:rsid w:val="74368D0C"/>
    <w:rsid w:val="74381BEE"/>
    <w:rsid w:val="743EA9CE"/>
    <w:rsid w:val="743EF66E"/>
    <w:rsid w:val="74495414"/>
    <w:rsid w:val="744BF846"/>
    <w:rsid w:val="744D730A"/>
    <w:rsid w:val="744EFB3C"/>
    <w:rsid w:val="7452E4C0"/>
    <w:rsid w:val="7456231B"/>
    <w:rsid w:val="7457B7EA"/>
    <w:rsid w:val="7459A161"/>
    <w:rsid w:val="7459E071"/>
    <w:rsid w:val="745D8A66"/>
    <w:rsid w:val="745E0DEA"/>
    <w:rsid w:val="74604D6B"/>
    <w:rsid w:val="746170D3"/>
    <w:rsid w:val="7463A849"/>
    <w:rsid w:val="74651DE7"/>
    <w:rsid w:val="7468CF44"/>
    <w:rsid w:val="74762F16"/>
    <w:rsid w:val="74789891"/>
    <w:rsid w:val="747E54B9"/>
    <w:rsid w:val="74990AA3"/>
    <w:rsid w:val="749B7C62"/>
    <w:rsid w:val="749BB3E9"/>
    <w:rsid w:val="749E0610"/>
    <w:rsid w:val="74A6A349"/>
    <w:rsid w:val="74A9DF9F"/>
    <w:rsid w:val="74AA1BD7"/>
    <w:rsid w:val="74AB136C"/>
    <w:rsid w:val="74AF5D09"/>
    <w:rsid w:val="74AF70ED"/>
    <w:rsid w:val="74B84351"/>
    <w:rsid w:val="74BDC952"/>
    <w:rsid w:val="74C94331"/>
    <w:rsid w:val="74CAA66D"/>
    <w:rsid w:val="74D0B557"/>
    <w:rsid w:val="74DA1E5D"/>
    <w:rsid w:val="74DAD449"/>
    <w:rsid w:val="74DC50B9"/>
    <w:rsid w:val="74E5B3E7"/>
    <w:rsid w:val="74E6DF52"/>
    <w:rsid w:val="74E9C192"/>
    <w:rsid w:val="74EA4E44"/>
    <w:rsid w:val="74EE1E91"/>
    <w:rsid w:val="74F38CA7"/>
    <w:rsid w:val="74F82536"/>
    <w:rsid w:val="750A4582"/>
    <w:rsid w:val="750DBCB8"/>
    <w:rsid w:val="750E94A0"/>
    <w:rsid w:val="751168A2"/>
    <w:rsid w:val="75169DCC"/>
    <w:rsid w:val="751E0CB2"/>
    <w:rsid w:val="75238DD0"/>
    <w:rsid w:val="75273EDB"/>
    <w:rsid w:val="752F53E4"/>
    <w:rsid w:val="75359CC7"/>
    <w:rsid w:val="7541C7E4"/>
    <w:rsid w:val="75421376"/>
    <w:rsid w:val="75434C29"/>
    <w:rsid w:val="7544E4CC"/>
    <w:rsid w:val="754BF14D"/>
    <w:rsid w:val="754FCB6F"/>
    <w:rsid w:val="75537D00"/>
    <w:rsid w:val="755513DC"/>
    <w:rsid w:val="755A8817"/>
    <w:rsid w:val="75654413"/>
    <w:rsid w:val="7567743B"/>
    <w:rsid w:val="756888C4"/>
    <w:rsid w:val="756DE66F"/>
    <w:rsid w:val="756F3B63"/>
    <w:rsid w:val="7573229A"/>
    <w:rsid w:val="75755D8E"/>
    <w:rsid w:val="757CC370"/>
    <w:rsid w:val="7581993C"/>
    <w:rsid w:val="758258DE"/>
    <w:rsid w:val="75831B87"/>
    <w:rsid w:val="7595278D"/>
    <w:rsid w:val="75954861"/>
    <w:rsid w:val="7597DCE4"/>
    <w:rsid w:val="7597F085"/>
    <w:rsid w:val="759D179A"/>
    <w:rsid w:val="759D9A11"/>
    <w:rsid w:val="75A1A5AD"/>
    <w:rsid w:val="75B5A4DD"/>
    <w:rsid w:val="75BA6F37"/>
    <w:rsid w:val="75BBA080"/>
    <w:rsid w:val="75C30C8A"/>
    <w:rsid w:val="75C7E1E1"/>
    <w:rsid w:val="75CCABA3"/>
    <w:rsid w:val="75CE7FDD"/>
    <w:rsid w:val="75CECFEA"/>
    <w:rsid w:val="75D1973D"/>
    <w:rsid w:val="75D48954"/>
    <w:rsid w:val="75D86FA9"/>
    <w:rsid w:val="75DD7831"/>
    <w:rsid w:val="75E4ACB9"/>
    <w:rsid w:val="75EDED81"/>
    <w:rsid w:val="75F20BBC"/>
    <w:rsid w:val="75F250DF"/>
    <w:rsid w:val="75FF501A"/>
    <w:rsid w:val="76011F8A"/>
    <w:rsid w:val="7605A7CB"/>
    <w:rsid w:val="761828CC"/>
    <w:rsid w:val="7619C5E5"/>
    <w:rsid w:val="761C3B7D"/>
    <w:rsid w:val="76229BC0"/>
    <w:rsid w:val="7623ED21"/>
    <w:rsid w:val="7625DE5C"/>
    <w:rsid w:val="7628AFB0"/>
    <w:rsid w:val="762A7DDA"/>
    <w:rsid w:val="762F97AD"/>
    <w:rsid w:val="7632630B"/>
    <w:rsid w:val="7632B85B"/>
    <w:rsid w:val="7635C38E"/>
    <w:rsid w:val="763732CE"/>
    <w:rsid w:val="7638B159"/>
    <w:rsid w:val="764A70FE"/>
    <w:rsid w:val="7651859F"/>
    <w:rsid w:val="765E65BC"/>
    <w:rsid w:val="76602A4E"/>
    <w:rsid w:val="76617255"/>
    <w:rsid w:val="76624B68"/>
    <w:rsid w:val="7664FF50"/>
    <w:rsid w:val="76675A89"/>
    <w:rsid w:val="766BBADD"/>
    <w:rsid w:val="766D5FD0"/>
    <w:rsid w:val="76770F83"/>
    <w:rsid w:val="7677ACE3"/>
    <w:rsid w:val="767E8B0B"/>
    <w:rsid w:val="767FB0A1"/>
    <w:rsid w:val="7681462C"/>
    <w:rsid w:val="7682942B"/>
    <w:rsid w:val="76851501"/>
    <w:rsid w:val="76935A2C"/>
    <w:rsid w:val="769890F1"/>
    <w:rsid w:val="7699662C"/>
    <w:rsid w:val="76997A8F"/>
    <w:rsid w:val="76A09F21"/>
    <w:rsid w:val="76A83798"/>
    <w:rsid w:val="76AE5A62"/>
    <w:rsid w:val="76AF891D"/>
    <w:rsid w:val="76AFF6F8"/>
    <w:rsid w:val="76B322A2"/>
    <w:rsid w:val="76B3482D"/>
    <w:rsid w:val="76B38B80"/>
    <w:rsid w:val="76B4F090"/>
    <w:rsid w:val="76B75AC3"/>
    <w:rsid w:val="76BA5FD3"/>
    <w:rsid w:val="76BDF2B1"/>
    <w:rsid w:val="76C0A733"/>
    <w:rsid w:val="76CA2156"/>
    <w:rsid w:val="76CA51BA"/>
    <w:rsid w:val="76CC4C5D"/>
    <w:rsid w:val="76D47120"/>
    <w:rsid w:val="76D987A0"/>
    <w:rsid w:val="76DA683C"/>
    <w:rsid w:val="76DD1F8F"/>
    <w:rsid w:val="76E5C237"/>
    <w:rsid w:val="76E6859F"/>
    <w:rsid w:val="76E7F92B"/>
    <w:rsid w:val="76E966ED"/>
    <w:rsid w:val="76EDB224"/>
    <w:rsid w:val="76EF02A4"/>
    <w:rsid w:val="76F0A8C9"/>
    <w:rsid w:val="76F85437"/>
    <w:rsid w:val="770279F3"/>
    <w:rsid w:val="77044483"/>
    <w:rsid w:val="7707A05E"/>
    <w:rsid w:val="770CA781"/>
    <w:rsid w:val="77135CCF"/>
    <w:rsid w:val="77158E33"/>
    <w:rsid w:val="7715B053"/>
    <w:rsid w:val="77225930"/>
    <w:rsid w:val="77236FA6"/>
    <w:rsid w:val="7729A042"/>
    <w:rsid w:val="772A0D27"/>
    <w:rsid w:val="772AF8B3"/>
    <w:rsid w:val="7732ADED"/>
    <w:rsid w:val="77369E64"/>
    <w:rsid w:val="7739FD5E"/>
    <w:rsid w:val="7740CD68"/>
    <w:rsid w:val="7740DF43"/>
    <w:rsid w:val="7741BC3F"/>
    <w:rsid w:val="7747DDAE"/>
    <w:rsid w:val="774A83CF"/>
    <w:rsid w:val="774E6565"/>
    <w:rsid w:val="77528BCE"/>
    <w:rsid w:val="776CAF37"/>
    <w:rsid w:val="776EAA06"/>
    <w:rsid w:val="777C813E"/>
    <w:rsid w:val="777CBAAE"/>
    <w:rsid w:val="77835854"/>
    <w:rsid w:val="7784DF49"/>
    <w:rsid w:val="779000BA"/>
    <w:rsid w:val="7793452D"/>
    <w:rsid w:val="7793AC19"/>
    <w:rsid w:val="7795583F"/>
    <w:rsid w:val="77979BD3"/>
    <w:rsid w:val="779D9B73"/>
    <w:rsid w:val="77A08D84"/>
    <w:rsid w:val="77A27957"/>
    <w:rsid w:val="77A89A51"/>
    <w:rsid w:val="77A8BB36"/>
    <w:rsid w:val="77B2F01B"/>
    <w:rsid w:val="77B67124"/>
    <w:rsid w:val="77B7F502"/>
    <w:rsid w:val="77B9A292"/>
    <w:rsid w:val="77C055BA"/>
    <w:rsid w:val="77C356DB"/>
    <w:rsid w:val="77C91CE8"/>
    <w:rsid w:val="77CF373C"/>
    <w:rsid w:val="77D03328"/>
    <w:rsid w:val="77D7C853"/>
    <w:rsid w:val="77DADDEA"/>
    <w:rsid w:val="77DCD5E3"/>
    <w:rsid w:val="77DE44AE"/>
    <w:rsid w:val="77E59EA4"/>
    <w:rsid w:val="77E8A461"/>
    <w:rsid w:val="77EA4DE6"/>
    <w:rsid w:val="77EBBCBC"/>
    <w:rsid w:val="77F1B5D0"/>
    <w:rsid w:val="77F552A2"/>
    <w:rsid w:val="77F69FBE"/>
    <w:rsid w:val="77F80E9E"/>
    <w:rsid w:val="77FC7C0D"/>
    <w:rsid w:val="77FEB159"/>
    <w:rsid w:val="78051C67"/>
    <w:rsid w:val="78070F04"/>
    <w:rsid w:val="780DBA65"/>
    <w:rsid w:val="78108CA1"/>
    <w:rsid w:val="781B5921"/>
    <w:rsid w:val="781D9076"/>
    <w:rsid w:val="7820E946"/>
    <w:rsid w:val="78286E68"/>
    <w:rsid w:val="78298F10"/>
    <w:rsid w:val="7829EE7A"/>
    <w:rsid w:val="782D2006"/>
    <w:rsid w:val="7831BF4B"/>
    <w:rsid w:val="78420457"/>
    <w:rsid w:val="7846B4D4"/>
    <w:rsid w:val="7846DED0"/>
    <w:rsid w:val="784ABC73"/>
    <w:rsid w:val="78510093"/>
    <w:rsid w:val="785B93BA"/>
    <w:rsid w:val="785FC631"/>
    <w:rsid w:val="78614B86"/>
    <w:rsid w:val="78621A80"/>
    <w:rsid w:val="7869734C"/>
    <w:rsid w:val="786E52B7"/>
    <w:rsid w:val="78711C37"/>
    <w:rsid w:val="7881B8FE"/>
    <w:rsid w:val="78820E63"/>
    <w:rsid w:val="788B1A4D"/>
    <w:rsid w:val="788D325D"/>
    <w:rsid w:val="788D9605"/>
    <w:rsid w:val="7893ADDA"/>
    <w:rsid w:val="78969068"/>
    <w:rsid w:val="789EECA6"/>
    <w:rsid w:val="789FAE2C"/>
    <w:rsid w:val="78A888FD"/>
    <w:rsid w:val="78A9A67A"/>
    <w:rsid w:val="78AA5326"/>
    <w:rsid w:val="78AC7563"/>
    <w:rsid w:val="78AD291A"/>
    <w:rsid w:val="78B1331A"/>
    <w:rsid w:val="78B2758B"/>
    <w:rsid w:val="78B3FA80"/>
    <w:rsid w:val="78B44D7F"/>
    <w:rsid w:val="78B88210"/>
    <w:rsid w:val="78BB8051"/>
    <w:rsid w:val="78BEB65C"/>
    <w:rsid w:val="78C7DF70"/>
    <w:rsid w:val="78C9FF21"/>
    <w:rsid w:val="78CF37E7"/>
    <w:rsid w:val="78D8D4F1"/>
    <w:rsid w:val="78E17939"/>
    <w:rsid w:val="78E7DF90"/>
    <w:rsid w:val="78F6EC72"/>
    <w:rsid w:val="78FBB00B"/>
    <w:rsid w:val="78FEAD0C"/>
    <w:rsid w:val="79093065"/>
    <w:rsid w:val="790C167C"/>
    <w:rsid w:val="790C546E"/>
    <w:rsid w:val="791DD7E3"/>
    <w:rsid w:val="791E7A68"/>
    <w:rsid w:val="791FA9D0"/>
    <w:rsid w:val="79204B8C"/>
    <w:rsid w:val="79259BA7"/>
    <w:rsid w:val="792CABEC"/>
    <w:rsid w:val="792D1E23"/>
    <w:rsid w:val="79386FBE"/>
    <w:rsid w:val="793B3EF0"/>
    <w:rsid w:val="793B78F9"/>
    <w:rsid w:val="793EDA0F"/>
    <w:rsid w:val="7942DA59"/>
    <w:rsid w:val="7946F449"/>
    <w:rsid w:val="794D8B28"/>
    <w:rsid w:val="79532F64"/>
    <w:rsid w:val="7953FBBD"/>
    <w:rsid w:val="7955B35F"/>
    <w:rsid w:val="795A16D7"/>
    <w:rsid w:val="795BFCCE"/>
    <w:rsid w:val="7962F844"/>
    <w:rsid w:val="79654110"/>
    <w:rsid w:val="7966E9E4"/>
    <w:rsid w:val="7968DB0B"/>
    <w:rsid w:val="796E4D92"/>
    <w:rsid w:val="796F15F5"/>
    <w:rsid w:val="79724625"/>
    <w:rsid w:val="79737312"/>
    <w:rsid w:val="79737406"/>
    <w:rsid w:val="7975BDF4"/>
    <w:rsid w:val="7976CEE3"/>
    <w:rsid w:val="79776507"/>
    <w:rsid w:val="7978E947"/>
    <w:rsid w:val="79833C29"/>
    <w:rsid w:val="798A5ACB"/>
    <w:rsid w:val="798D2BE8"/>
    <w:rsid w:val="798EADD6"/>
    <w:rsid w:val="799100A6"/>
    <w:rsid w:val="799284C3"/>
    <w:rsid w:val="799679EA"/>
    <w:rsid w:val="79968D19"/>
    <w:rsid w:val="7997E724"/>
    <w:rsid w:val="79A5B28A"/>
    <w:rsid w:val="79AB4744"/>
    <w:rsid w:val="79AC2956"/>
    <w:rsid w:val="79AE042E"/>
    <w:rsid w:val="79B27C8F"/>
    <w:rsid w:val="79B3B05F"/>
    <w:rsid w:val="79BA0F7B"/>
    <w:rsid w:val="79BCC571"/>
    <w:rsid w:val="79C0D24B"/>
    <w:rsid w:val="79C97046"/>
    <w:rsid w:val="79CB9B86"/>
    <w:rsid w:val="79DDC80D"/>
    <w:rsid w:val="79E055FA"/>
    <w:rsid w:val="79E064B4"/>
    <w:rsid w:val="79E3BA20"/>
    <w:rsid w:val="79E6CBE2"/>
    <w:rsid w:val="79E7504B"/>
    <w:rsid w:val="79E75800"/>
    <w:rsid w:val="79F0686F"/>
    <w:rsid w:val="79F08379"/>
    <w:rsid w:val="79F1B8DC"/>
    <w:rsid w:val="79FD6AB9"/>
    <w:rsid w:val="7A027242"/>
    <w:rsid w:val="7A029830"/>
    <w:rsid w:val="7A090638"/>
    <w:rsid w:val="7A0A0179"/>
    <w:rsid w:val="7A0B8E1A"/>
    <w:rsid w:val="7A10FD6A"/>
    <w:rsid w:val="7A196066"/>
    <w:rsid w:val="7A1ABBC5"/>
    <w:rsid w:val="7A2444F1"/>
    <w:rsid w:val="7A25029B"/>
    <w:rsid w:val="7A296A35"/>
    <w:rsid w:val="7A31FA48"/>
    <w:rsid w:val="7A376FAA"/>
    <w:rsid w:val="7A3B3957"/>
    <w:rsid w:val="7A3D105B"/>
    <w:rsid w:val="7A3DF6A5"/>
    <w:rsid w:val="7A3FD297"/>
    <w:rsid w:val="7A440F99"/>
    <w:rsid w:val="7A49D96C"/>
    <w:rsid w:val="7A4A3077"/>
    <w:rsid w:val="7A4ED779"/>
    <w:rsid w:val="7A54501F"/>
    <w:rsid w:val="7A60C8D4"/>
    <w:rsid w:val="7A65DA3C"/>
    <w:rsid w:val="7A65FE48"/>
    <w:rsid w:val="7A69BE23"/>
    <w:rsid w:val="7A6A5AA8"/>
    <w:rsid w:val="7A6ACD9B"/>
    <w:rsid w:val="7A6C4F36"/>
    <w:rsid w:val="7A6CFF31"/>
    <w:rsid w:val="7A70B82C"/>
    <w:rsid w:val="7A70F017"/>
    <w:rsid w:val="7A73A87C"/>
    <w:rsid w:val="7A77C75D"/>
    <w:rsid w:val="7A7C7DA0"/>
    <w:rsid w:val="7A800CE4"/>
    <w:rsid w:val="7A847426"/>
    <w:rsid w:val="7A8B9B0C"/>
    <w:rsid w:val="7A8EF298"/>
    <w:rsid w:val="7A9110B1"/>
    <w:rsid w:val="7AA040D9"/>
    <w:rsid w:val="7AA45546"/>
    <w:rsid w:val="7AAB6990"/>
    <w:rsid w:val="7AAC2BB7"/>
    <w:rsid w:val="7AAC336D"/>
    <w:rsid w:val="7AB244BC"/>
    <w:rsid w:val="7AB39109"/>
    <w:rsid w:val="7AB5428E"/>
    <w:rsid w:val="7AB99E2E"/>
    <w:rsid w:val="7AC11CD6"/>
    <w:rsid w:val="7AC1F363"/>
    <w:rsid w:val="7ACEF8C4"/>
    <w:rsid w:val="7AD0B4AB"/>
    <w:rsid w:val="7AD3A6B3"/>
    <w:rsid w:val="7AE0B055"/>
    <w:rsid w:val="7AEC292A"/>
    <w:rsid w:val="7AF1E230"/>
    <w:rsid w:val="7AF3E3DF"/>
    <w:rsid w:val="7AF6A33E"/>
    <w:rsid w:val="7AF77AD7"/>
    <w:rsid w:val="7AFB3FCA"/>
    <w:rsid w:val="7AFF55EE"/>
    <w:rsid w:val="7B003710"/>
    <w:rsid w:val="7B03945D"/>
    <w:rsid w:val="7B04E8CC"/>
    <w:rsid w:val="7B096BBC"/>
    <w:rsid w:val="7B0BEF95"/>
    <w:rsid w:val="7B12D7BE"/>
    <w:rsid w:val="7B14AF16"/>
    <w:rsid w:val="7B24346C"/>
    <w:rsid w:val="7B2F70B3"/>
    <w:rsid w:val="7B3B4B8E"/>
    <w:rsid w:val="7B3DC3DB"/>
    <w:rsid w:val="7B3EFD93"/>
    <w:rsid w:val="7B4592C9"/>
    <w:rsid w:val="7B4B66BC"/>
    <w:rsid w:val="7B4D5D6D"/>
    <w:rsid w:val="7B532701"/>
    <w:rsid w:val="7B5389A5"/>
    <w:rsid w:val="7B54E8E8"/>
    <w:rsid w:val="7B55856C"/>
    <w:rsid w:val="7B559056"/>
    <w:rsid w:val="7B57F85D"/>
    <w:rsid w:val="7B5C6B18"/>
    <w:rsid w:val="7B613E4C"/>
    <w:rsid w:val="7B66B12E"/>
    <w:rsid w:val="7B69F219"/>
    <w:rsid w:val="7B703CE8"/>
    <w:rsid w:val="7B76A774"/>
    <w:rsid w:val="7B770681"/>
    <w:rsid w:val="7B7DDC14"/>
    <w:rsid w:val="7B812359"/>
    <w:rsid w:val="7B860833"/>
    <w:rsid w:val="7B88C93E"/>
    <w:rsid w:val="7B894083"/>
    <w:rsid w:val="7B943E0E"/>
    <w:rsid w:val="7B945479"/>
    <w:rsid w:val="7B9F8A9B"/>
    <w:rsid w:val="7B9FC28E"/>
    <w:rsid w:val="7BA6AD17"/>
    <w:rsid w:val="7BA9B23E"/>
    <w:rsid w:val="7BA9E327"/>
    <w:rsid w:val="7BB13332"/>
    <w:rsid w:val="7BB46FB6"/>
    <w:rsid w:val="7BBB4423"/>
    <w:rsid w:val="7BBB7FB1"/>
    <w:rsid w:val="7BBC9FFD"/>
    <w:rsid w:val="7BBE62A1"/>
    <w:rsid w:val="7BBF6430"/>
    <w:rsid w:val="7BC799EE"/>
    <w:rsid w:val="7BD3537E"/>
    <w:rsid w:val="7BD56F45"/>
    <w:rsid w:val="7BDDD1BC"/>
    <w:rsid w:val="7BE034BD"/>
    <w:rsid w:val="7BE4634F"/>
    <w:rsid w:val="7BEB547D"/>
    <w:rsid w:val="7BEB9A97"/>
    <w:rsid w:val="7BEC3182"/>
    <w:rsid w:val="7BF2BFD4"/>
    <w:rsid w:val="7BF9F575"/>
    <w:rsid w:val="7C01821B"/>
    <w:rsid w:val="7C055611"/>
    <w:rsid w:val="7C163D18"/>
    <w:rsid w:val="7C188DF3"/>
    <w:rsid w:val="7C18E748"/>
    <w:rsid w:val="7C1C8486"/>
    <w:rsid w:val="7C1CED12"/>
    <w:rsid w:val="7C2C2463"/>
    <w:rsid w:val="7C2D33A3"/>
    <w:rsid w:val="7C312411"/>
    <w:rsid w:val="7C3304E0"/>
    <w:rsid w:val="7C3852FA"/>
    <w:rsid w:val="7C38B575"/>
    <w:rsid w:val="7C393AFE"/>
    <w:rsid w:val="7C39DFBD"/>
    <w:rsid w:val="7C3AA885"/>
    <w:rsid w:val="7C3B8F2D"/>
    <w:rsid w:val="7C3CDFC8"/>
    <w:rsid w:val="7C40458C"/>
    <w:rsid w:val="7C414265"/>
    <w:rsid w:val="7C4588E9"/>
    <w:rsid w:val="7C48529F"/>
    <w:rsid w:val="7C507B63"/>
    <w:rsid w:val="7C50A297"/>
    <w:rsid w:val="7C57AC9F"/>
    <w:rsid w:val="7C5A0A0F"/>
    <w:rsid w:val="7C68ECC1"/>
    <w:rsid w:val="7C693649"/>
    <w:rsid w:val="7C71B9E7"/>
    <w:rsid w:val="7C739D02"/>
    <w:rsid w:val="7C769713"/>
    <w:rsid w:val="7C76CEA4"/>
    <w:rsid w:val="7C7AE151"/>
    <w:rsid w:val="7C7EFE6C"/>
    <w:rsid w:val="7C81EC8A"/>
    <w:rsid w:val="7C85DD37"/>
    <w:rsid w:val="7C89E71C"/>
    <w:rsid w:val="7C8D95E2"/>
    <w:rsid w:val="7C8DB803"/>
    <w:rsid w:val="7C951AD6"/>
    <w:rsid w:val="7C961F1E"/>
    <w:rsid w:val="7C96457F"/>
    <w:rsid w:val="7C9A4B93"/>
    <w:rsid w:val="7C9AF60E"/>
    <w:rsid w:val="7C9D477F"/>
    <w:rsid w:val="7CA2F855"/>
    <w:rsid w:val="7CA71010"/>
    <w:rsid w:val="7CA9DDDD"/>
    <w:rsid w:val="7CABF90D"/>
    <w:rsid w:val="7CB0BA4B"/>
    <w:rsid w:val="7CBC473E"/>
    <w:rsid w:val="7CC369EE"/>
    <w:rsid w:val="7CC49E4D"/>
    <w:rsid w:val="7CC835AC"/>
    <w:rsid w:val="7CC93E21"/>
    <w:rsid w:val="7CCA04CB"/>
    <w:rsid w:val="7CCC5D72"/>
    <w:rsid w:val="7CD0C21E"/>
    <w:rsid w:val="7CDCCA8B"/>
    <w:rsid w:val="7CDDF999"/>
    <w:rsid w:val="7CE4926A"/>
    <w:rsid w:val="7CE6C2C0"/>
    <w:rsid w:val="7D1509A9"/>
    <w:rsid w:val="7D2131CD"/>
    <w:rsid w:val="7D21DD57"/>
    <w:rsid w:val="7D2C8578"/>
    <w:rsid w:val="7D2D3689"/>
    <w:rsid w:val="7D2D504F"/>
    <w:rsid w:val="7D31F06D"/>
    <w:rsid w:val="7D373300"/>
    <w:rsid w:val="7D374896"/>
    <w:rsid w:val="7D3AA8F4"/>
    <w:rsid w:val="7D3C5255"/>
    <w:rsid w:val="7D3D6598"/>
    <w:rsid w:val="7D40BD6A"/>
    <w:rsid w:val="7D411160"/>
    <w:rsid w:val="7D41975B"/>
    <w:rsid w:val="7D456E48"/>
    <w:rsid w:val="7D462338"/>
    <w:rsid w:val="7D46430A"/>
    <w:rsid w:val="7D488D82"/>
    <w:rsid w:val="7D4A5E8D"/>
    <w:rsid w:val="7D4B8C4A"/>
    <w:rsid w:val="7D55DFD4"/>
    <w:rsid w:val="7D560C4F"/>
    <w:rsid w:val="7D5B887B"/>
    <w:rsid w:val="7D5DB75D"/>
    <w:rsid w:val="7D634BC3"/>
    <w:rsid w:val="7D679D9A"/>
    <w:rsid w:val="7D6A76E6"/>
    <w:rsid w:val="7D6CF1F1"/>
    <w:rsid w:val="7D6F5111"/>
    <w:rsid w:val="7D6FB033"/>
    <w:rsid w:val="7D73B761"/>
    <w:rsid w:val="7D73DC34"/>
    <w:rsid w:val="7D757E3A"/>
    <w:rsid w:val="7D8448E6"/>
    <w:rsid w:val="7D8A34CE"/>
    <w:rsid w:val="7D8ACC46"/>
    <w:rsid w:val="7D8CB4FC"/>
    <w:rsid w:val="7D926063"/>
    <w:rsid w:val="7D9386D0"/>
    <w:rsid w:val="7D93F89C"/>
    <w:rsid w:val="7D95EB20"/>
    <w:rsid w:val="7D95EC78"/>
    <w:rsid w:val="7D9670F3"/>
    <w:rsid w:val="7D9E0AD2"/>
    <w:rsid w:val="7DA429DE"/>
    <w:rsid w:val="7DA5B007"/>
    <w:rsid w:val="7DB30765"/>
    <w:rsid w:val="7DB31992"/>
    <w:rsid w:val="7DB5FDD9"/>
    <w:rsid w:val="7DB88890"/>
    <w:rsid w:val="7DB97864"/>
    <w:rsid w:val="7DBB0068"/>
    <w:rsid w:val="7DC0789F"/>
    <w:rsid w:val="7DC25134"/>
    <w:rsid w:val="7DC41907"/>
    <w:rsid w:val="7DC43FAD"/>
    <w:rsid w:val="7DC5AF61"/>
    <w:rsid w:val="7DD0B786"/>
    <w:rsid w:val="7DD3360C"/>
    <w:rsid w:val="7DDB0AF3"/>
    <w:rsid w:val="7DDB2F9C"/>
    <w:rsid w:val="7DDF7BC9"/>
    <w:rsid w:val="7DE7F855"/>
    <w:rsid w:val="7DEC88DC"/>
    <w:rsid w:val="7DF032EA"/>
    <w:rsid w:val="7DF95E39"/>
    <w:rsid w:val="7DFAA42C"/>
    <w:rsid w:val="7DFC8249"/>
    <w:rsid w:val="7E01FF6C"/>
    <w:rsid w:val="7E03C631"/>
    <w:rsid w:val="7E0DA054"/>
    <w:rsid w:val="7E1A3AE3"/>
    <w:rsid w:val="7E202D7F"/>
    <w:rsid w:val="7E20EBD2"/>
    <w:rsid w:val="7E227B42"/>
    <w:rsid w:val="7E36C75B"/>
    <w:rsid w:val="7E3BD127"/>
    <w:rsid w:val="7E3F9053"/>
    <w:rsid w:val="7E41287F"/>
    <w:rsid w:val="7E4C7E90"/>
    <w:rsid w:val="7E4DB2ED"/>
    <w:rsid w:val="7E534400"/>
    <w:rsid w:val="7E547A12"/>
    <w:rsid w:val="7E55BD2F"/>
    <w:rsid w:val="7E570499"/>
    <w:rsid w:val="7E57A9A3"/>
    <w:rsid w:val="7E629525"/>
    <w:rsid w:val="7E65E308"/>
    <w:rsid w:val="7E66FBD2"/>
    <w:rsid w:val="7E69C11F"/>
    <w:rsid w:val="7E6CE921"/>
    <w:rsid w:val="7E6E906A"/>
    <w:rsid w:val="7E7108D7"/>
    <w:rsid w:val="7E7A152C"/>
    <w:rsid w:val="7E7ABC65"/>
    <w:rsid w:val="7E7D406B"/>
    <w:rsid w:val="7E8183AA"/>
    <w:rsid w:val="7E85D49E"/>
    <w:rsid w:val="7E8BACB0"/>
    <w:rsid w:val="7E8D051E"/>
    <w:rsid w:val="7E918DDA"/>
    <w:rsid w:val="7E925BBB"/>
    <w:rsid w:val="7E969F60"/>
    <w:rsid w:val="7E9A8BD2"/>
    <w:rsid w:val="7E9D3B7E"/>
    <w:rsid w:val="7E9DA424"/>
    <w:rsid w:val="7E9F7C1A"/>
    <w:rsid w:val="7EA062A0"/>
    <w:rsid w:val="7EA5B3D0"/>
    <w:rsid w:val="7EA7081D"/>
    <w:rsid w:val="7EA7C3E8"/>
    <w:rsid w:val="7EA8EE45"/>
    <w:rsid w:val="7EAB298A"/>
    <w:rsid w:val="7EAD65FD"/>
    <w:rsid w:val="7EADDFDB"/>
    <w:rsid w:val="7EB7B725"/>
    <w:rsid w:val="7EBFA019"/>
    <w:rsid w:val="7EC4C6F7"/>
    <w:rsid w:val="7EC92B03"/>
    <w:rsid w:val="7ECD26CC"/>
    <w:rsid w:val="7ECE0617"/>
    <w:rsid w:val="7ED11132"/>
    <w:rsid w:val="7ED479AD"/>
    <w:rsid w:val="7EDBACDF"/>
    <w:rsid w:val="7EDE77EF"/>
    <w:rsid w:val="7EE34079"/>
    <w:rsid w:val="7EE49ACE"/>
    <w:rsid w:val="7EEB924D"/>
    <w:rsid w:val="7EFB743C"/>
    <w:rsid w:val="7F0273F2"/>
    <w:rsid w:val="7F03BCA6"/>
    <w:rsid w:val="7F06E606"/>
    <w:rsid w:val="7F0BCB2F"/>
    <w:rsid w:val="7F17D04D"/>
    <w:rsid w:val="7F19F446"/>
    <w:rsid w:val="7F1E4AFD"/>
    <w:rsid w:val="7F1F07C2"/>
    <w:rsid w:val="7F28E820"/>
    <w:rsid w:val="7F2C1455"/>
    <w:rsid w:val="7F2E28EB"/>
    <w:rsid w:val="7F303042"/>
    <w:rsid w:val="7F44D9D4"/>
    <w:rsid w:val="7F461294"/>
    <w:rsid w:val="7F4893E6"/>
    <w:rsid w:val="7F48BDC6"/>
    <w:rsid w:val="7F4BD98D"/>
    <w:rsid w:val="7F4BFD3B"/>
    <w:rsid w:val="7F536D87"/>
    <w:rsid w:val="7F56C84B"/>
    <w:rsid w:val="7F58B2D0"/>
    <w:rsid w:val="7F5B5755"/>
    <w:rsid w:val="7F60A506"/>
    <w:rsid w:val="7F61298C"/>
    <w:rsid w:val="7F61FF6A"/>
    <w:rsid w:val="7F66C058"/>
    <w:rsid w:val="7F6A1F0C"/>
    <w:rsid w:val="7F7A312F"/>
    <w:rsid w:val="7F8638E8"/>
    <w:rsid w:val="7F978558"/>
    <w:rsid w:val="7F9B67CF"/>
    <w:rsid w:val="7FA3577A"/>
    <w:rsid w:val="7FA6C142"/>
    <w:rsid w:val="7FA7DCCD"/>
    <w:rsid w:val="7FB17C89"/>
    <w:rsid w:val="7FB34EA7"/>
    <w:rsid w:val="7FB6CF36"/>
    <w:rsid w:val="7FBC862A"/>
    <w:rsid w:val="7FC56F69"/>
    <w:rsid w:val="7FCC296B"/>
    <w:rsid w:val="7FD091AE"/>
    <w:rsid w:val="7FD2250A"/>
    <w:rsid w:val="7FD7333B"/>
    <w:rsid w:val="7FDBABF2"/>
    <w:rsid w:val="7FDE9746"/>
    <w:rsid w:val="7FEB905B"/>
    <w:rsid w:val="7FEFD633"/>
    <w:rsid w:val="7FF19F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0C5982"/>
  <w14:defaultImageDpi w14:val="330"/>
  <w15:chartTrackingRefBased/>
  <w15:docId w15:val="{25DED8E4-F632-4023-9ADB-EFE98124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185"/>
    <w:pPr>
      <w:spacing w:after="80" w:line="264" w:lineRule="auto"/>
    </w:pPr>
    <w:rPr>
      <w:rFonts w:ascii="Arial" w:hAnsi="Arial" w:cs="Arial"/>
      <w:sz w:val="22"/>
      <w:szCs w:val="22"/>
    </w:rPr>
  </w:style>
  <w:style w:type="paragraph" w:styleId="Heading1">
    <w:name w:val="heading 1"/>
    <w:link w:val="Heading1Char"/>
    <w:uiPriority w:val="9"/>
    <w:qFormat/>
    <w:rsid w:val="00B72907"/>
    <w:pPr>
      <w:keepNext/>
      <w:keepLines/>
      <w:spacing w:after="240"/>
      <w:outlineLvl w:val="0"/>
    </w:pPr>
    <w:rPr>
      <w:rFonts w:asciiTheme="majorHAnsi" w:eastAsiaTheme="majorEastAsia" w:hAnsiTheme="majorHAnsi" w:cstheme="majorBidi"/>
      <w:b/>
      <w:bCs/>
      <w:sz w:val="28"/>
      <w:szCs w:val="28"/>
    </w:rPr>
  </w:style>
  <w:style w:type="paragraph" w:styleId="Heading2">
    <w:name w:val="heading 2"/>
    <w:basedOn w:val="Normal"/>
    <w:link w:val="Heading2Char"/>
    <w:uiPriority w:val="9"/>
    <w:qFormat/>
    <w:rsid w:val="009E2557"/>
    <w:pPr>
      <w:outlineLvl w:val="1"/>
    </w:pPr>
    <w:rPr>
      <w:b/>
      <w:sz w:val="24"/>
      <w:szCs w:val="28"/>
    </w:rPr>
  </w:style>
  <w:style w:type="paragraph" w:styleId="Heading3">
    <w:name w:val="heading 3"/>
    <w:link w:val="Heading3Char"/>
    <w:uiPriority w:val="9"/>
    <w:qFormat/>
    <w:rsid w:val="00FA6185"/>
    <w:pPr>
      <w:spacing w:after="240"/>
      <w:outlineLvl w:val="2"/>
    </w:pPr>
    <w:rPr>
      <w:rFonts w:ascii="Arial" w:hAnsi="Arial" w:cs="Arial"/>
      <w:b/>
      <w:color w:val="0070C0"/>
      <w:szCs w:val="22"/>
    </w:rPr>
  </w:style>
  <w:style w:type="paragraph" w:styleId="Heading4">
    <w:name w:val="heading 4"/>
    <w:link w:val="Heading4Char"/>
    <w:uiPriority w:val="9"/>
    <w:qFormat/>
    <w:rsid w:val="00A37F03"/>
    <w:pPr>
      <w:widowControl w:val="0"/>
      <w:numPr>
        <w:numId w:val="3"/>
      </w:numPr>
      <w:spacing w:before="120" w:after="120"/>
      <w:outlineLvl w:val="3"/>
    </w:pPr>
    <w:rPr>
      <w:rFonts w:ascii="Arial" w:eastAsia="Calibri" w:hAnsi="Arial" w:cs="Times New Roman"/>
      <w:b/>
      <w:sz w:val="22"/>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style>
  <w:style w:type="paragraph" w:customStyle="1" w:styleId="cqc-normal">
    <w:name w:val="cqc-normal"/>
    <w:basedOn w:val="Normal"/>
    <w:rsid w:val="008911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A106D"/>
    <w:rPr>
      <w:sz w:val="22"/>
    </w:rPr>
  </w:style>
  <w:style w:type="character" w:customStyle="1" w:styleId="HeaderChar">
    <w:name w:val="Header Char"/>
    <w:basedOn w:val="DefaultParagraphFont"/>
    <w:link w:val="Header"/>
    <w:uiPriority w:val="99"/>
    <w:rsid w:val="005372A7"/>
    <w:rPr>
      <w:sz w:val="22"/>
    </w:rPr>
  </w:style>
  <w:style w:type="paragraph" w:styleId="Footer">
    <w:name w:val="footer"/>
    <w:link w:val="FooterChar"/>
    <w:uiPriority w:val="99"/>
    <w:qFormat/>
    <w:rsid w:val="00AB466A"/>
    <w:pPr>
      <w:spacing w:before="80" w:after="80"/>
      <w:jc w:val="center"/>
    </w:pPr>
    <w:rPr>
      <w:sz w:val="22"/>
    </w:rPr>
  </w:style>
  <w:style w:type="character" w:customStyle="1" w:styleId="FooterChar">
    <w:name w:val="Footer Char"/>
    <w:basedOn w:val="DefaultParagraphFont"/>
    <w:link w:val="Footer"/>
    <w:uiPriority w:val="99"/>
    <w:rsid w:val="00AB466A"/>
    <w:rPr>
      <w:sz w:val="22"/>
    </w:rPr>
  </w:style>
  <w:style w:type="numbering" w:customStyle="1" w:styleId="Style2">
    <w:name w:val="Style2"/>
    <w:basedOn w:val="NoList"/>
    <w:uiPriority w:val="99"/>
    <w:rsid w:val="00B223D9"/>
    <w:pPr>
      <w:numPr>
        <w:numId w:val="7"/>
      </w:numPr>
    </w:pPr>
  </w:style>
  <w:style w:type="numbering" w:customStyle="1" w:styleId="bull1">
    <w:name w:val="bull 1"/>
    <w:basedOn w:val="NoList"/>
    <w:uiPriority w:val="99"/>
    <w:rsid w:val="00B223D9"/>
    <w:pPr>
      <w:numPr>
        <w:numId w:val="8"/>
      </w:numPr>
    </w:pPr>
  </w:style>
  <w:style w:type="numbering" w:customStyle="1" w:styleId="bullet1">
    <w:name w:val="bullet 1"/>
    <w:basedOn w:val="NoList"/>
    <w:uiPriority w:val="99"/>
    <w:rsid w:val="00FB2952"/>
    <w:pPr>
      <w:numPr>
        <w:numId w:val="9"/>
      </w:numPr>
    </w:pPr>
  </w:style>
  <w:style w:type="numbering" w:customStyle="1" w:styleId="Style3">
    <w:name w:val="Style3"/>
    <w:basedOn w:val="NoList"/>
    <w:uiPriority w:val="99"/>
    <w:rsid w:val="00FB2952"/>
    <w:pPr>
      <w:numPr>
        <w:numId w:val="10"/>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iPriority w:val="99"/>
    <w:semiHidden/>
    <w:unhideWhenUsed/>
    <w:rsid w:val="007A3157"/>
  </w:style>
  <w:style w:type="paragraph" w:styleId="NormalWeb">
    <w:name w:val="Normal (Web)"/>
    <w:basedOn w:val="Normal"/>
    <w:uiPriority w:val="99"/>
    <w:unhideWhenUsed/>
    <w:rsid w:val="00F54F92"/>
    <w:pPr>
      <w:spacing w:before="100" w:beforeAutospacing="1" w:after="100" w:afterAutospacing="1"/>
    </w:pPr>
    <w:rPr>
      <w:rFonts w:ascii="Times New Roman" w:hAnsi="Times New Roman" w:cs="Times New Roman"/>
      <w:sz w:val="20"/>
      <w:szCs w:val="20"/>
    </w:rPr>
  </w:style>
  <w:style w:type="character" w:customStyle="1" w:styleId="Heading4Char">
    <w:name w:val="Heading 4 Char"/>
    <w:basedOn w:val="DefaultParagraphFont"/>
    <w:link w:val="Heading4"/>
    <w:uiPriority w:val="9"/>
    <w:rsid w:val="00A37F03"/>
    <w:rPr>
      <w:rFonts w:ascii="Arial" w:eastAsia="Calibri" w:hAnsi="Arial" w:cs="Times New Roman"/>
      <w:b/>
      <w:sz w:val="22"/>
      <w:szCs w:val="28"/>
      <w:lang w:val="x-none"/>
    </w:rPr>
  </w:style>
  <w:style w:type="table" w:styleId="TableGrid">
    <w:name w:val="Table Grid"/>
    <w:basedOn w:val="TableNormal"/>
    <w:uiPriority w:val="39"/>
    <w:rsid w:val="00373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3737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semiHidden/>
    <w:unhideWhenUsed/>
    <w:qFormat/>
    <w:rsid w:val="00D724F3"/>
    <w:pPr>
      <w:spacing w:line="360" w:lineRule="exact"/>
    </w:pPr>
    <w:rPr>
      <w:iCs/>
      <w:color w:val="9B2C98"/>
      <w:sz w:val="24"/>
      <w:szCs w:val="18"/>
    </w:rPr>
  </w:style>
  <w:style w:type="character" w:customStyle="1" w:styleId="Heading1Char">
    <w:name w:val="Heading 1 Char"/>
    <w:basedOn w:val="DefaultParagraphFont"/>
    <w:link w:val="Heading1"/>
    <w:uiPriority w:val="9"/>
    <w:rsid w:val="00B7290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9E2557"/>
    <w:rPr>
      <w:rFonts w:ascii="Arial" w:hAnsi="Arial" w:cs="Arial"/>
      <w:b/>
      <w:szCs w:val="28"/>
    </w:rPr>
  </w:style>
  <w:style w:type="character" w:customStyle="1" w:styleId="Heading3Char">
    <w:name w:val="Heading 3 Char"/>
    <w:basedOn w:val="DefaultParagraphFont"/>
    <w:link w:val="Heading3"/>
    <w:uiPriority w:val="9"/>
    <w:rsid w:val="00FA6185"/>
    <w:rPr>
      <w:rFonts w:ascii="Arial" w:hAnsi="Arial" w:cs="Arial"/>
      <w:b/>
      <w:color w:val="0070C0"/>
      <w:szCs w:val="22"/>
    </w:rPr>
  </w:style>
  <w:style w:type="paragraph" w:styleId="ListBullet">
    <w:name w:val="List Bullet"/>
    <w:basedOn w:val="Normal"/>
    <w:uiPriority w:val="99"/>
    <w:semiHidden/>
    <w:unhideWhenUsed/>
    <w:qFormat/>
    <w:rsid w:val="0098520D"/>
    <w:pPr>
      <w:numPr>
        <w:numId w:val="1"/>
      </w:numPr>
      <w:contextualSpacing/>
    </w:pPr>
  </w:style>
  <w:style w:type="paragraph" w:styleId="List">
    <w:name w:val="List"/>
    <w:basedOn w:val="Normal"/>
    <w:uiPriority w:val="99"/>
    <w:semiHidden/>
    <w:unhideWhenUsed/>
    <w:rsid w:val="008F5F53"/>
    <w:pPr>
      <w:ind w:left="283" w:hanging="283"/>
      <w:contextualSpacing/>
    </w:pPr>
  </w:style>
  <w:style w:type="character" w:styleId="Hyperlink">
    <w:name w:val="Hyperlink"/>
    <w:basedOn w:val="DefaultParagraphFont"/>
    <w:uiPriority w:val="99"/>
    <w:unhideWhenUsed/>
    <w:rsid w:val="00C84BCF"/>
    <w:rPr>
      <w:color w:val="0563C1" w:themeColor="hyperlink"/>
      <w:u w:val="single"/>
    </w:rPr>
  </w:style>
  <w:style w:type="paragraph" w:styleId="FootnoteText">
    <w:name w:val="footnote text"/>
    <w:basedOn w:val="Normal"/>
    <w:link w:val="FootnoteTextChar"/>
    <w:uiPriority w:val="99"/>
    <w:semiHidden/>
    <w:unhideWhenUsed/>
    <w:rsid w:val="00CD7FFC"/>
    <w:rPr>
      <w:sz w:val="20"/>
      <w:szCs w:val="20"/>
    </w:rPr>
  </w:style>
  <w:style w:type="character" w:customStyle="1" w:styleId="FootnoteTextChar">
    <w:name w:val="Footnote Text Char"/>
    <w:basedOn w:val="DefaultParagraphFont"/>
    <w:link w:val="FootnoteText"/>
    <w:uiPriority w:val="99"/>
    <w:semiHidden/>
    <w:rsid w:val="00CD7FFC"/>
    <w:rPr>
      <w:rFonts w:ascii="Arial" w:hAnsi="Arial"/>
      <w:sz w:val="20"/>
      <w:szCs w:val="20"/>
    </w:rPr>
  </w:style>
  <w:style w:type="character" w:styleId="FootnoteReference">
    <w:name w:val="footnote reference"/>
    <w:basedOn w:val="DefaultParagraphFont"/>
    <w:uiPriority w:val="99"/>
    <w:semiHidden/>
    <w:unhideWhenUsed/>
    <w:rsid w:val="00CD7FFC"/>
    <w:rPr>
      <w:vertAlign w:val="superscript"/>
    </w:rPr>
  </w:style>
  <w:style w:type="paragraph" w:styleId="ListParagraph">
    <w:name w:val="List Paragraph"/>
    <w:basedOn w:val="Normal"/>
    <w:uiPriority w:val="34"/>
    <w:qFormat/>
    <w:rsid w:val="00692B07"/>
    <w:pPr>
      <w:numPr>
        <w:numId w:val="2"/>
      </w:numPr>
      <w:spacing w:before="120" w:after="120" w:line="240" w:lineRule="auto"/>
      <w:contextualSpacing/>
    </w:pPr>
  </w:style>
  <w:style w:type="numbering" w:customStyle="1" w:styleId="Style1">
    <w:name w:val="Style1"/>
    <w:uiPriority w:val="99"/>
    <w:rsid w:val="00635679"/>
    <w:pPr>
      <w:numPr>
        <w:numId w:val="11"/>
      </w:numPr>
    </w:pPr>
  </w:style>
  <w:style w:type="table" w:customStyle="1" w:styleId="TableGrid1">
    <w:name w:val="Table Grid1"/>
    <w:basedOn w:val="TableNormal"/>
    <w:next w:val="TableGrid"/>
    <w:uiPriority w:val="39"/>
    <w:rsid w:val="002C2C19"/>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903FF3"/>
    <w:rPr>
      <w:b/>
      <w:bCs/>
    </w:rPr>
  </w:style>
  <w:style w:type="paragraph" w:styleId="TOCHeading">
    <w:name w:val="TOC Heading"/>
    <w:basedOn w:val="Heading1"/>
    <w:next w:val="Normal"/>
    <w:uiPriority w:val="39"/>
    <w:unhideWhenUsed/>
    <w:rsid w:val="00406093"/>
    <w:pPr>
      <w:spacing w:line="259" w:lineRule="auto"/>
      <w:outlineLvl w:val="9"/>
    </w:pPr>
    <w:rPr>
      <w:lang w:val="en-US"/>
    </w:rPr>
  </w:style>
  <w:style w:type="paragraph" w:styleId="TOC1">
    <w:name w:val="toc 1"/>
    <w:basedOn w:val="Normal"/>
    <w:next w:val="Normal"/>
    <w:autoRedefine/>
    <w:uiPriority w:val="39"/>
    <w:unhideWhenUsed/>
    <w:rsid w:val="007E51E7"/>
    <w:pPr>
      <w:spacing w:after="100"/>
    </w:pPr>
  </w:style>
  <w:style w:type="paragraph" w:styleId="TOC2">
    <w:name w:val="toc 2"/>
    <w:basedOn w:val="Normal"/>
    <w:next w:val="Normal"/>
    <w:autoRedefine/>
    <w:uiPriority w:val="39"/>
    <w:unhideWhenUsed/>
    <w:rsid w:val="000963E9"/>
    <w:pPr>
      <w:spacing w:after="100"/>
      <w:ind w:left="220"/>
    </w:pPr>
  </w:style>
  <w:style w:type="paragraph" w:styleId="TOC3">
    <w:name w:val="toc 3"/>
    <w:basedOn w:val="Normal"/>
    <w:next w:val="Normal"/>
    <w:autoRedefine/>
    <w:uiPriority w:val="39"/>
    <w:unhideWhenUsed/>
    <w:rsid w:val="000963E9"/>
    <w:pPr>
      <w:spacing w:after="100"/>
      <w:ind w:left="440"/>
    </w:pPr>
  </w:style>
  <w:style w:type="paragraph" w:styleId="TOC4">
    <w:name w:val="toc 4"/>
    <w:basedOn w:val="Normal"/>
    <w:next w:val="Normal"/>
    <w:autoRedefine/>
    <w:uiPriority w:val="39"/>
    <w:semiHidden/>
    <w:unhideWhenUsed/>
    <w:rsid w:val="000963E9"/>
    <w:pPr>
      <w:spacing w:after="100"/>
      <w:ind w:left="660"/>
    </w:pPr>
  </w:style>
  <w:style w:type="character" w:styleId="CommentReference">
    <w:name w:val="annotation reference"/>
    <w:basedOn w:val="DefaultParagraphFont"/>
    <w:uiPriority w:val="99"/>
    <w:semiHidden/>
    <w:unhideWhenUsed/>
    <w:rsid w:val="0009564A"/>
    <w:rPr>
      <w:sz w:val="16"/>
      <w:szCs w:val="16"/>
    </w:rPr>
  </w:style>
  <w:style w:type="paragraph" w:styleId="CommentText">
    <w:name w:val="annotation text"/>
    <w:basedOn w:val="Normal"/>
    <w:link w:val="CommentTextChar"/>
    <w:uiPriority w:val="99"/>
    <w:unhideWhenUsed/>
    <w:rsid w:val="0009564A"/>
    <w:rPr>
      <w:sz w:val="20"/>
      <w:szCs w:val="20"/>
    </w:rPr>
  </w:style>
  <w:style w:type="character" w:customStyle="1" w:styleId="CommentTextChar">
    <w:name w:val="Comment Text Char"/>
    <w:basedOn w:val="DefaultParagraphFont"/>
    <w:link w:val="CommentText"/>
    <w:uiPriority w:val="99"/>
    <w:rsid w:val="0009564A"/>
    <w:rPr>
      <w:sz w:val="20"/>
      <w:szCs w:val="20"/>
    </w:rPr>
  </w:style>
  <w:style w:type="paragraph" w:styleId="CommentSubject">
    <w:name w:val="annotation subject"/>
    <w:basedOn w:val="CommentText"/>
    <w:next w:val="CommentText"/>
    <w:link w:val="CommentSubjectChar"/>
    <w:uiPriority w:val="99"/>
    <w:semiHidden/>
    <w:unhideWhenUsed/>
    <w:rsid w:val="0009564A"/>
    <w:rPr>
      <w:b/>
      <w:bCs/>
    </w:rPr>
  </w:style>
  <w:style w:type="character" w:customStyle="1" w:styleId="CommentSubjectChar">
    <w:name w:val="Comment Subject Char"/>
    <w:basedOn w:val="CommentTextChar"/>
    <w:link w:val="CommentSubject"/>
    <w:uiPriority w:val="99"/>
    <w:semiHidden/>
    <w:rsid w:val="0009564A"/>
    <w:rPr>
      <w:b/>
      <w:bCs/>
      <w:sz w:val="20"/>
      <w:szCs w:val="20"/>
    </w:rPr>
  </w:style>
  <w:style w:type="character" w:styleId="UnresolvedMention">
    <w:name w:val="Unresolved Mention"/>
    <w:basedOn w:val="DefaultParagraphFont"/>
    <w:uiPriority w:val="99"/>
    <w:semiHidden/>
    <w:unhideWhenUsed/>
    <w:rsid w:val="00864E1B"/>
    <w:rPr>
      <w:color w:val="605E5C"/>
      <w:shd w:val="clear" w:color="auto" w:fill="E1DFDD"/>
    </w:rPr>
  </w:style>
  <w:style w:type="character" w:styleId="FollowedHyperlink">
    <w:name w:val="FollowedHyperlink"/>
    <w:basedOn w:val="DefaultParagraphFont"/>
    <w:uiPriority w:val="99"/>
    <w:semiHidden/>
    <w:unhideWhenUsed/>
    <w:rsid w:val="008D027E"/>
    <w:rPr>
      <w:color w:val="954F72" w:themeColor="followedHyperlink"/>
      <w:u w:val="single"/>
    </w:rPr>
  </w:style>
  <w:style w:type="paragraph" w:styleId="Title">
    <w:name w:val="Title"/>
    <w:basedOn w:val="Normal"/>
    <w:next w:val="Normal"/>
    <w:link w:val="TitleChar"/>
    <w:uiPriority w:val="10"/>
    <w:qFormat/>
    <w:rsid w:val="00913FBA"/>
    <w:pPr>
      <w:spacing w:line="300" w:lineRule="auto"/>
      <w:contextualSpacing/>
    </w:pPr>
    <w:rPr>
      <w:rFonts w:asciiTheme="majorHAnsi" w:eastAsiaTheme="majorEastAsia" w:hAnsiTheme="majorHAnsi" w:cstheme="majorBidi"/>
      <w:spacing w:val="-10"/>
      <w:kern w:val="28"/>
      <w:sz w:val="36"/>
      <w:szCs w:val="36"/>
    </w:rPr>
  </w:style>
  <w:style w:type="character" w:customStyle="1" w:styleId="TitleChar">
    <w:name w:val="Title Char"/>
    <w:basedOn w:val="DefaultParagraphFont"/>
    <w:link w:val="Title"/>
    <w:uiPriority w:val="10"/>
    <w:rsid w:val="00913FBA"/>
    <w:rPr>
      <w:rFonts w:asciiTheme="majorHAnsi" w:eastAsiaTheme="majorEastAsia" w:hAnsiTheme="majorHAnsi" w:cstheme="majorBidi"/>
      <w:spacing w:val="-10"/>
      <w:kern w:val="28"/>
      <w:sz w:val="36"/>
      <w:szCs w:val="36"/>
    </w:rPr>
  </w:style>
  <w:style w:type="character" w:styleId="Emphasis">
    <w:name w:val="Emphasis"/>
    <w:basedOn w:val="DefaultParagraphFont"/>
    <w:uiPriority w:val="20"/>
    <w:qFormat/>
    <w:rsid w:val="00764271"/>
    <w:rPr>
      <w:b/>
      <w:i w:val="0"/>
      <w:iCs/>
    </w:rPr>
  </w:style>
  <w:style w:type="paragraph" w:customStyle="1" w:styleId="IndentedParagraph">
    <w:name w:val="Indented Paragraph"/>
    <w:uiPriority w:val="1"/>
    <w:qFormat/>
    <w:rsid w:val="00A37F03"/>
    <w:pPr>
      <w:spacing w:after="240" w:line="276" w:lineRule="auto"/>
      <w:ind w:left="284"/>
    </w:pPr>
    <w:rPr>
      <w:rFonts w:ascii="Arial" w:hAnsi="Arial" w:cs="Arial"/>
      <w:sz w:val="22"/>
      <w:szCs w:val="22"/>
    </w:rPr>
  </w:style>
  <w:style w:type="paragraph" w:customStyle="1" w:styleId="SpacedList">
    <w:name w:val="Spaced List"/>
    <w:basedOn w:val="ListParagraph"/>
    <w:uiPriority w:val="98"/>
    <w:qFormat/>
    <w:rsid w:val="00692B07"/>
    <w:pPr>
      <w:contextualSpacing w:val="0"/>
    </w:pPr>
  </w:style>
  <w:style w:type="character" w:styleId="IntenseReference">
    <w:name w:val="Intense Reference"/>
    <w:basedOn w:val="DefaultParagraphFont"/>
    <w:uiPriority w:val="32"/>
    <w:qFormat/>
    <w:rsid w:val="00C12317"/>
    <w:rPr>
      <w:b/>
      <w:bCs/>
      <w:caps w:val="0"/>
      <w:smallCaps w:val="0"/>
      <w:strike w:val="0"/>
      <w:dstrike w:val="0"/>
      <w:vanish w:val="0"/>
      <w:color w:val="FFFFFF" w:themeColor="background1"/>
      <w:spacing w:val="0"/>
      <w:vertAlign w:val="baseline"/>
      <w14:shadow w14:blurRad="50800" w14:dist="38100" w14:dir="2700000" w14:sx="100000" w14:sy="100000" w14:kx="0" w14:ky="0" w14:algn="tl">
        <w14:srgbClr w14:val="000000">
          <w14:alpha w14:val="60000"/>
        </w14:srgbClr>
      </w14:shadow>
    </w:rPr>
  </w:style>
  <w:style w:type="paragraph" w:customStyle="1" w:styleId="TableStyle">
    <w:name w:val="Table Style"/>
    <w:basedOn w:val="NoSpacing"/>
    <w:qFormat/>
    <w:rsid w:val="00B71B91"/>
    <w:pPr>
      <w:spacing w:before="120" w:after="120"/>
    </w:pPr>
  </w:style>
  <w:style w:type="character" w:styleId="Mention">
    <w:name w:val="Mention"/>
    <w:basedOn w:val="DefaultParagraphFont"/>
    <w:uiPriority w:val="99"/>
    <w:unhideWhenUsed/>
    <w:rsid w:val="00DE607F"/>
    <w:rPr>
      <w:color w:val="2B579A"/>
      <w:shd w:val="clear" w:color="auto" w:fill="E1DFDD"/>
    </w:rPr>
  </w:style>
  <w:style w:type="character" w:customStyle="1" w:styleId="normaltextrun">
    <w:name w:val="normaltextrun"/>
    <w:basedOn w:val="DefaultParagraphFont"/>
    <w:rsid w:val="009157BC"/>
  </w:style>
  <w:style w:type="paragraph" w:customStyle="1" w:styleId="TableParagraph">
    <w:name w:val="Table Paragraph"/>
    <w:basedOn w:val="Normal"/>
    <w:uiPriority w:val="1"/>
    <w:qFormat/>
    <w:rsid w:val="00CD35F5"/>
    <w:pPr>
      <w:widowControl w:val="0"/>
      <w:autoSpaceDE w:val="0"/>
      <w:autoSpaceDN w:val="0"/>
      <w:spacing w:after="0" w:line="240" w:lineRule="auto"/>
    </w:pPr>
    <w:rPr>
      <w:rFonts w:eastAsia="Arial"/>
      <w:lang w:val="en-US"/>
    </w:rPr>
  </w:style>
  <w:style w:type="paragraph" w:styleId="Revision">
    <w:name w:val="Revision"/>
    <w:hidden/>
    <w:uiPriority w:val="99"/>
    <w:semiHidden/>
    <w:rsid w:val="009A50E1"/>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62168">
      <w:bodyDiv w:val="1"/>
      <w:marLeft w:val="0"/>
      <w:marRight w:val="0"/>
      <w:marTop w:val="0"/>
      <w:marBottom w:val="0"/>
      <w:divBdr>
        <w:top w:val="none" w:sz="0" w:space="0" w:color="auto"/>
        <w:left w:val="none" w:sz="0" w:space="0" w:color="auto"/>
        <w:bottom w:val="none" w:sz="0" w:space="0" w:color="auto"/>
        <w:right w:val="none" w:sz="0" w:space="0" w:color="auto"/>
      </w:divBdr>
    </w:div>
    <w:div w:id="54279902">
      <w:bodyDiv w:val="1"/>
      <w:marLeft w:val="0"/>
      <w:marRight w:val="0"/>
      <w:marTop w:val="0"/>
      <w:marBottom w:val="0"/>
      <w:divBdr>
        <w:top w:val="none" w:sz="0" w:space="0" w:color="auto"/>
        <w:left w:val="none" w:sz="0" w:space="0" w:color="auto"/>
        <w:bottom w:val="none" w:sz="0" w:space="0" w:color="auto"/>
        <w:right w:val="none" w:sz="0" w:space="0" w:color="auto"/>
      </w:divBdr>
    </w:div>
    <w:div w:id="102305072">
      <w:bodyDiv w:val="1"/>
      <w:marLeft w:val="0"/>
      <w:marRight w:val="0"/>
      <w:marTop w:val="0"/>
      <w:marBottom w:val="0"/>
      <w:divBdr>
        <w:top w:val="none" w:sz="0" w:space="0" w:color="auto"/>
        <w:left w:val="none" w:sz="0" w:space="0" w:color="auto"/>
        <w:bottom w:val="none" w:sz="0" w:space="0" w:color="auto"/>
        <w:right w:val="none" w:sz="0" w:space="0" w:color="auto"/>
      </w:divBdr>
    </w:div>
    <w:div w:id="105005853">
      <w:bodyDiv w:val="1"/>
      <w:marLeft w:val="0"/>
      <w:marRight w:val="0"/>
      <w:marTop w:val="0"/>
      <w:marBottom w:val="0"/>
      <w:divBdr>
        <w:top w:val="none" w:sz="0" w:space="0" w:color="auto"/>
        <w:left w:val="none" w:sz="0" w:space="0" w:color="auto"/>
        <w:bottom w:val="none" w:sz="0" w:space="0" w:color="auto"/>
        <w:right w:val="none" w:sz="0" w:space="0" w:color="auto"/>
      </w:divBdr>
    </w:div>
    <w:div w:id="176312607">
      <w:bodyDiv w:val="1"/>
      <w:marLeft w:val="0"/>
      <w:marRight w:val="0"/>
      <w:marTop w:val="0"/>
      <w:marBottom w:val="0"/>
      <w:divBdr>
        <w:top w:val="none" w:sz="0" w:space="0" w:color="auto"/>
        <w:left w:val="none" w:sz="0" w:space="0" w:color="auto"/>
        <w:bottom w:val="none" w:sz="0" w:space="0" w:color="auto"/>
        <w:right w:val="none" w:sz="0" w:space="0" w:color="auto"/>
      </w:divBdr>
    </w:div>
    <w:div w:id="184248961">
      <w:bodyDiv w:val="1"/>
      <w:marLeft w:val="0"/>
      <w:marRight w:val="0"/>
      <w:marTop w:val="0"/>
      <w:marBottom w:val="0"/>
      <w:divBdr>
        <w:top w:val="none" w:sz="0" w:space="0" w:color="auto"/>
        <w:left w:val="none" w:sz="0" w:space="0" w:color="auto"/>
        <w:bottom w:val="none" w:sz="0" w:space="0" w:color="auto"/>
        <w:right w:val="none" w:sz="0" w:space="0" w:color="auto"/>
      </w:divBdr>
    </w:div>
    <w:div w:id="193462977">
      <w:bodyDiv w:val="1"/>
      <w:marLeft w:val="0"/>
      <w:marRight w:val="0"/>
      <w:marTop w:val="0"/>
      <w:marBottom w:val="0"/>
      <w:divBdr>
        <w:top w:val="none" w:sz="0" w:space="0" w:color="auto"/>
        <w:left w:val="none" w:sz="0" w:space="0" w:color="auto"/>
        <w:bottom w:val="none" w:sz="0" w:space="0" w:color="auto"/>
        <w:right w:val="none" w:sz="0" w:space="0" w:color="auto"/>
      </w:divBdr>
    </w:div>
    <w:div w:id="212237112">
      <w:bodyDiv w:val="1"/>
      <w:marLeft w:val="0"/>
      <w:marRight w:val="0"/>
      <w:marTop w:val="0"/>
      <w:marBottom w:val="0"/>
      <w:divBdr>
        <w:top w:val="none" w:sz="0" w:space="0" w:color="auto"/>
        <w:left w:val="none" w:sz="0" w:space="0" w:color="auto"/>
        <w:bottom w:val="none" w:sz="0" w:space="0" w:color="auto"/>
        <w:right w:val="none" w:sz="0" w:space="0" w:color="auto"/>
      </w:divBdr>
    </w:div>
    <w:div w:id="213935280">
      <w:bodyDiv w:val="1"/>
      <w:marLeft w:val="0"/>
      <w:marRight w:val="0"/>
      <w:marTop w:val="0"/>
      <w:marBottom w:val="0"/>
      <w:divBdr>
        <w:top w:val="none" w:sz="0" w:space="0" w:color="auto"/>
        <w:left w:val="none" w:sz="0" w:space="0" w:color="auto"/>
        <w:bottom w:val="none" w:sz="0" w:space="0" w:color="auto"/>
        <w:right w:val="none" w:sz="0" w:space="0" w:color="auto"/>
      </w:divBdr>
    </w:div>
    <w:div w:id="239609203">
      <w:bodyDiv w:val="1"/>
      <w:marLeft w:val="0"/>
      <w:marRight w:val="0"/>
      <w:marTop w:val="0"/>
      <w:marBottom w:val="0"/>
      <w:divBdr>
        <w:top w:val="none" w:sz="0" w:space="0" w:color="auto"/>
        <w:left w:val="none" w:sz="0" w:space="0" w:color="auto"/>
        <w:bottom w:val="none" w:sz="0" w:space="0" w:color="auto"/>
        <w:right w:val="none" w:sz="0" w:space="0" w:color="auto"/>
      </w:divBdr>
    </w:div>
    <w:div w:id="258100738">
      <w:bodyDiv w:val="1"/>
      <w:marLeft w:val="0"/>
      <w:marRight w:val="0"/>
      <w:marTop w:val="0"/>
      <w:marBottom w:val="0"/>
      <w:divBdr>
        <w:top w:val="none" w:sz="0" w:space="0" w:color="auto"/>
        <w:left w:val="none" w:sz="0" w:space="0" w:color="auto"/>
        <w:bottom w:val="none" w:sz="0" w:space="0" w:color="auto"/>
        <w:right w:val="none" w:sz="0" w:space="0" w:color="auto"/>
      </w:divBdr>
    </w:div>
    <w:div w:id="301692426">
      <w:bodyDiv w:val="1"/>
      <w:marLeft w:val="0"/>
      <w:marRight w:val="0"/>
      <w:marTop w:val="0"/>
      <w:marBottom w:val="0"/>
      <w:divBdr>
        <w:top w:val="none" w:sz="0" w:space="0" w:color="auto"/>
        <w:left w:val="none" w:sz="0" w:space="0" w:color="auto"/>
        <w:bottom w:val="none" w:sz="0" w:space="0" w:color="auto"/>
        <w:right w:val="none" w:sz="0" w:space="0" w:color="auto"/>
      </w:divBdr>
      <w:divsChild>
        <w:div w:id="1563057179">
          <w:marLeft w:val="230"/>
          <w:marRight w:val="0"/>
          <w:marTop w:val="0"/>
          <w:marBottom w:val="120"/>
          <w:divBdr>
            <w:top w:val="none" w:sz="0" w:space="0" w:color="auto"/>
            <w:left w:val="none" w:sz="0" w:space="0" w:color="auto"/>
            <w:bottom w:val="none" w:sz="0" w:space="0" w:color="auto"/>
            <w:right w:val="none" w:sz="0" w:space="0" w:color="auto"/>
          </w:divBdr>
        </w:div>
        <w:div w:id="1639336891">
          <w:marLeft w:val="230"/>
          <w:marRight w:val="0"/>
          <w:marTop w:val="0"/>
          <w:marBottom w:val="120"/>
          <w:divBdr>
            <w:top w:val="none" w:sz="0" w:space="0" w:color="auto"/>
            <w:left w:val="none" w:sz="0" w:space="0" w:color="auto"/>
            <w:bottom w:val="none" w:sz="0" w:space="0" w:color="auto"/>
            <w:right w:val="none" w:sz="0" w:space="0" w:color="auto"/>
          </w:divBdr>
        </w:div>
      </w:divsChild>
    </w:div>
    <w:div w:id="308101038">
      <w:bodyDiv w:val="1"/>
      <w:marLeft w:val="0"/>
      <w:marRight w:val="0"/>
      <w:marTop w:val="0"/>
      <w:marBottom w:val="0"/>
      <w:divBdr>
        <w:top w:val="none" w:sz="0" w:space="0" w:color="auto"/>
        <w:left w:val="none" w:sz="0" w:space="0" w:color="auto"/>
        <w:bottom w:val="none" w:sz="0" w:space="0" w:color="auto"/>
        <w:right w:val="none" w:sz="0" w:space="0" w:color="auto"/>
      </w:divBdr>
      <w:divsChild>
        <w:div w:id="290477216">
          <w:marLeft w:val="230"/>
          <w:marRight w:val="0"/>
          <w:marTop w:val="0"/>
          <w:marBottom w:val="120"/>
          <w:divBdr>
            <w:top w:val="none" w:sz="0" w:space="0" w:color="auto"/>
            <w:left w:val="none" w:sz="0" w:space="0" w:color="auto"/>
            <w:bottom w:val="none" w:sz="0" w:space="0" w:color="auto"/>
            <w:right w:val="none" w:sz="0" w:space="0" w:color="auto"/>
          </w:divBdr>
        </w:div>
        <w:div w:id="487137887">
          <w:marLeft w:val="230"/>
          <w:marRight w:val="0"/>
          <w:marTop w:val="0"/>
          <w:marBottom w:val="120"/>
          <w:divBdr>
            <w:top w:val="none" w:sz="0" w:space="0" w:color="auto"/>
            <w:left w:val="none" w:sz="0" w:space="0" w:color="auto"/>
            <w:bottom w:val="none" w:sz="0" w:space="0" w:color="auto"/>
            <w:right w:val="none" w:sz="0" w:space="0" w:color="auto"/>
          </w:divBdr>
        </w:div>
        <w:div w:id="615412536">
          <w:marLeft w:val="230"/>
          <w:marRight w:val="0"/>
          <w:marTop w:val="0"/>
          <w:marBottom w:val="120"/>
          <w:divBdr>
            <w:top w:val="none" w:sz="0" w:space="0" w:color="auto"/>
            <w:left w:val="none" w:sz="0" w:space="0" w:color="auto"/>
            <w:bottom w:val="none" w:sz="0" w:space="0" w:color="auto"/>
            <w:right w:val="none" w:sz="0" w:space="0" w:color="auto"/>
          </w:divBdr>
        </w:div>
      </w:divsChild>
    </w:div>
    <w:div w:id="367268174">
      <w:bodyDiv w:val="1"/>
      <w:marLeft w:val="0"/>
      <w:marRight w:val="0"/>
      <w:marTop w:val="0"/>
      <w:marBottom w:val="0"/>
      <w:divBdr>
        <w:top w:val="none" w:sz="0" w:space="0" w:color="auto"/>
        <w:left w:val="none" w:sz="0" w:space="0" w:color="auto"/>
        <w:bottom w:val="none" w:sz="0" w:space="0" w:color="auto"/>
        <w:right w:val="none" w:sz="0" w:space="0" w:color="auto"/>
      </w:divBdr>
      <w:divsChild>
        <w:div w:id="1030885551">
          <w:marLeft w:val="1440"/>
          <w:marRight w:val="0"/>
          <w:marTop w:val="0"/>
          <w:marBottom w:val="240"/>
          <w:divBdr>
            <w:top w:val="none" w:sz="0" w:space="0" w:color="auto"/>
            <w:left w:val="none" w:sz="0" w:space="0" w:color="auto"/>
            <w:bottom w:val="none" w:sz="0" w:space="0" w:color="auto"/>
            <w:right w:val="none" w:sz="0" w:space="0" w:color="auto"/>
          </w:divBdr>
        </w:div>
        <w:div w:id="1269191285">
          <w:marLeft w:val="1440"/>
          <w:marRight w:val="0"/>
          <w:marTop w:val="0"/>
          <w:marBottom w:val="240"/>
          <w:divBdr>
            <w:top w:val="none" w:sz="0" w:space="0" w:color="auto"/>
            <w:left w:val="none" w:sz="0" w:space="0" w:color="auto"/>
            <w:bottom w:val="none" w:sz="0" w:space="0" w:color="auto"/>
            <w:right w:val="none" w:sz="0" w:space="0" w:color="auto"/>
          </w:divBdr>
        </w:div>
        <w:div w:id="1655255354">
          <w:marLeft w:val="1440"/>
          <w:marRight w:val="0"/>
          <w:marTop w:val="0"/>
          <w:marBottom w:val="240"/>
          <w:divBdr>
            <w:top w:val="none" w:sz="0" w:space="0" w:color="auto"/>
            <w:left w:val="none" w:sz="0" w:space="0" w:color="auto"/>
            <w:bottom w:val="none" w:sz="0" w:space="0" w:color="auto"/>
            <w:right w:val="none" w:sz="0" w:space="0" w:color="auto"/>
          </w:divBdr>
        </w:div>
      </w:divsChild>
    </w:div>
    <w:div w:id="433863982">
      <w:bodyDiv w:val="1"/>
      <w:marLeft w:val="0"/>
      <w:marRight w:val="0"/>
      <w:marTop w:val="0"/>
      <w:marBottom w:val="0"/>
      <w:divBdr>
        <w:top w:val="none" w:sz="0" w:space="0" w:color="auto"/>
        <w:left w:val="none" w:sz="0" w:space="0" w:color="auto"/>
        <w:bottom w:val="none" w:sz="0" w:space="0" w:color="auto"/>
        <w:right w:val="none" w:sz="0" w:space="0" w:color="auto"/>
      </w:divBdr>
      <w:divsChild>
        <w:div w:id="73162963">
          <w:marLeft w:val="230"/>
          <w:marRight w:val="0"/>
          <w:marTop w:val="0"/>
          <w:marBottom w:val="120"/>
          <w:divBdr>
            <w:top w:val="none" w:sz="0" w:space="0" w:color="auto"/>
            <w:left w:val="none" w:sz="0" w:space="0" w:color="auto"/>
            <w:bottom w:val="none" w:sz="0" w:space="0" w:color="auto"/>
            <w:right w:val="none" w:sz="0" w:space="0" w:color="auto"/>
          </w:divBdr>
        </w:div>
        <w:div w:id="202139319">
          <w:marLeft w:val="230"/>
          <w:marRight w:val="0"/>
          <w:marTop w:val="0"/>
          <w:marBottom w:val="120"/>
          <w:divBdr>
            <w:top w:val="none" w:sz="0" w:space="0" w:color="auto"/>
            <w:left w:val="none" w:sz="0" w:space="0" w:color="auto"/>
            <w:bottom w:val="none" w:sz="0" w:space="0" w:color="auto"/>
            <w:right w:val="none" w:sz="0" w:space="0" w:color="auto"/>
          </w:divBdr>
        </w:div>
        <w:div w:id="1394738302">
          <w:marLeft w:val="230"/>
          <w:marRight w:val="0"/>
          <w:marTop w:val="0"/>
          <w:marBottom w:val="120"/>
          <w:divBdr>
            <w:top w:val="none" w:sz="0" w:space="0" w:color="auto"/>
            <w:left w:val="none" w:sz="0" w:space="0" w:color="auto"/>
            <w:bottom w:val="none" w:sz="0" w:space="0" w:color="auto"/>
            <w:right w:val="none" w:sz="0" w:space="0" w:color="auto"/>
          </w:divBdr>
        </w:div>
      </w:divsChild>
    </w:div>
    <w:div w:id="449973688">
      <w:bodyDiv w:val="1"/>
      <w:marLeft w:val="0"/>
      <w:marRight w:val="0"/>
      <w:marTop w:val="0"/>
      <w:marBottom w:val="0"/>
      <w:divBdr>
        <w:top w:val="none" w:sz="0" w:space="0" w:color="auto"/>
        <w:left w:val="none" w:sz="0" w:space="0" w:color="auto"/>
        <w:bottom w:val="none" w:sz="0" w:space="0" w:color="auto"/>
        <w:right w:val="none" w:sz="0" w:space="0" w:color="auto"/>
      </w:divBdr>
    </w:div>
    <w:div w:id="450828411">
      <w:bodyDiv w:val="1"/>
      <w:marLeft w:val="0"/>
      <w:marRight w:val="0"/>
      <w:marTop w:val="0"/>
      <w:marBottom w:val="0"/>
      <w:divBdr>
        <w:top w:val="none" w:sz="0" w:space="0" w:color="auto"/>
        <w:left w:val="none" w:sz="0" w:space="0" w:color="auto"/>
        <w:bottom w:val="none" w:sz="0" w:space="0" w:color="auto"/>
        <w:right w:val="none" w:sz="0" w:space="0" w:color="auto"/>
      </w:divBdr>
      <w:divsChild>
        <w:div w:id="208955783">
          <w:marLeft w:val="274"/>
          <w:marRight w:val="0"/>
          <w:marTop w:val="0"/>
          <w:marBottom w:val="0"/>
          <w:divBdr>
            <w:top w:val="none" w:sz="0" w:space="0" w:color="auto"/>
            <w:left w:val="none" w:sz="0" w:space="0" w:color="auto"/>
            <w:bottom w:val="none" w:sz="0" w:space="0" w:color="auto"/>
            <w:right w:val="none" w:sz="0" w:space="0" w:color="auto"/>
          </w:divBdr>
        </w:div>
        <w:div w:id="696194929">
          <w:marLeft w:val="274"/>
          <w:marRight w:val="0"/>
          <w:marTop w:val="0"/>
          <w:marBottom w:val="0"/>
          <w:divBdr>
            <w:top w:val="none" w:sz="0" w:space="0" w:color="auto"/>
            <w:left w:val="none" w:sz="0" w:space="0" w:color="auto"/>
            <w:bottom w:val="none" w:sz="0" w:space="0" w:color="auto"/>
            <w:right w:val="none" w:sz="0" w:space="0" w:color="auto"/>
          </w:divBdr>
        </w:div>
        <w:div w:id="1422481517">
          <w:marLeft w:val="274"/>
          <w:marRight w:val="0"/>
          <w:marTop w:val="0"/>
          <w:marBottom w:val="0"/>
          <w:divBdr>
            <w:top w:val="none" w:sz="0" w:space="0" w:color="auto"/>
            <w:left w:val="none" w:sz="0" w:space="0" w:color="auto"/>
            <w:bottom w:val="none" w:sz="0" w:space="0" w:color="auto"/>
            <w:right w:val="none" w:sz="0" w:space="0" w:color="auto"/>
          </w:divBdr>
        </w:div>
        <w:div w:id="1713458189">
          <w:marLeft w:val="274"/>
          <w:marRight w:val="0"/>
          <w:marTop w:val="0"/>
          <w:marBottom w:val="0"/>
          <w:divBdr>
            <w:top w:val="none" w:sz="0" w:space="0" w:color="auto"/>
            <w:left w:val="none" w:sz="0" w:space="0" w:color="auto"/>
            <w:bottom w:val="none" w:sz="0" w:space="0" w:color="auto"/>
            <w:right w:val="none" w:sz="0" w:space="0" w:color="auto"/>
          </w:divBdr>
        </w:div>
      </w:divsChild>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485708391">
      <w:bodyDiv w:val="1"/>
      <w:marLeft w:val="0"/>
      <w:marRight w:val="0"/>
      <w:marTop w:val="0"/>
      <w:marBottom w:val="0"/>
      <w:divBdr>
        <w:top w:val="none" w:sz="0" w:space="0" w:color="auto"/>
        <w:left w:val="none" w:sz="0" w:space="0" w:color="auto"/>
        <w:bottom w:val="none" w:sz="0" w:space="0" w:color="auto"/>
        <w:right w:val="none" w:sz="0" w:space="0" w:color="auto"/>
      </w:divBdr>
      <w:divsChild>
        <w:div w:id="1884095699">
          <w:marLeft w:val="0"/>
          <w:marRight w:val="0"/>
          <w:marTop w:val="0"/>
          <w:marBottom w:val="0"/>
          <w:divBdr>
            <w:top w:val="none" w:sz="0" w:space="0" w:color="auto"/>
            <w:left w:val="none" w:sz="0" w:space="0" w:color="auto"/>
            <w:bottom w:val="none" w:sz="0" w:space="0" w:color="auto"/>
            <w:right w:val="none" w:sz="0" w:space="0" w:color="auto"/>
          </w:divBdr>
        </w:div>
      </w:divsChild>
    </w:div>
    <w:div w:id="553388556">
      <w:bodyDiv w:val="1"/>
      <w:marLeft w:val="0"/>
      <w:marRight w:val="0"/>
      <w:marTop w:val="0"/>
      <w:marBottom w:val="0"/>
      <w:divBdr>
        <w:top w:val="none" w:sz="0" w:space="0" w:color="auto"/>
        <w:left w:val="none" w:sz="0" w:space="0" w:color="auto"/>
        <w:bottom w:val="none" w:sz="0" w:space="0" w:color="auto"/>
        <w:right w:val="none" w:sz="0" w:space="0" w:color="auto"/>
      </w:divBdr>
    </w:div>
    <w:div w:id="594172064">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720980684">
      <w:bodyDiv w:val="1"/>
      <w:marLeft w:val="0"/>
      <w:marRight w:val="0"/>
      <w:marTop w:val="0"/>
      <w:marBottom w:val="0"/>
      <w:divBdr>
        <w:top w:val="none" w:sz="0" w:space="0" w:color="auto"/>
        <w:left w:val="none" w:sz="0" w:space="0" w:color="auto"/>
        <w:bottom w:val="none" w:sz="0" w:space="0" w:color="auto"/>
        <w:right w:val="none" w:sz="0" w:space="0" w:color="auto"/>
      </w:divBdr>
    </w:div>
    <w:div w:id="738676132">
      <w:bodyDiv w:val="1"/>
      <w:marLeft w:val="0"/>
      <w:marRight w:val="0"/>
      <w:marTop w:val="0"/>
      <w:marBottom w:val="0"/>
      <w:divBdr>
        <w:top w:val="none" w:sz="0" w:space="0" w:color="auto"/>
        <w:left w:val="none" w:sz="0" w:space="0" w:color="auto"/>
        <w:bottom w:val="none" w:sz="0" w:space="0" w:color="auto"/>
        <w:right w:val="none" w:sz="0" w:space="0" w:color="auto"/>
      </w:divBdr>
    </w:div>
    <w:div w:id="745146273">
      <w:bodyDiv w:val="1"/>
      <w:marLeft w:val="0"/>
      <w:marRight w:val="0"/>
      <w:marTop w:val="0"/>
      <w:marBottom w:val="0"/>
      <w:divBdr>
        <w:top w:val="none" w:sz="0" w:space="0" w:color="auto"/>
        <w:left w:val="none" w:sz="0" w:space="0" w:color="auto"/>
        <w:bottom w:val="none" w:sz="0" w:space="0" w:color="auto"/>
        <w:right w:val="none" w:sz="0" w:space="0" w:color="auto"/>
      </w:divBdr>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821311517">
      <w:bodyDiv w:val="1"/>
      <w:marLeft w:val="0"/>
      <w:marRight w:val="0"/>
      <w:marTop w:val="0"/>
      <w:marBottom w:val="0"/>
      <w:divBdr>
        <w:top w:val="none" w:sz="0" w:space="0" w:color="auto"/>
        <w:left w:val="none" w:sz="0" w:space="0" w:color="auto"/>
        <w:bottom w:val="none" w:sz="0" w:space="0" w:color="auto"/>
        <w:right w:val="none" w:sz="0" w:space="0" w:color="auto"/>
      </w:divBdr>
    </w:div>
    <w:div w:id="837765322">
      <w:bodyDiv w:val="1"/>
      <w:marLeft w:val="0"/>
      <w:marRight w:val="0"/>
      <w:marTop w:val="0"/>
      <w:marBottom w:val="0"/>
      <w:divBdr>
        <w:top w:val="none" w:sz="0" w:space="0" w:color="auto"/>
        <w:left w:val="none" w:sz="0" w:space="0" w:color="auto"/>
        <w:bottom w:val="none" w:sz="0" w:space="0" w:color="auto"/>
        <w:right w:val="none" w:sz="0" w:space="0" w:color="auto"/>
      </w:divBdr>
    </w:div>
    <w:div w:id="845678390">
      <w:bodyDiv w:val="1"/>
      <w:marLeft w:val="0"/>
      <w:marRight w:val="0"/>
      <w:marTop w:val="0"/>
      <w:marBottom w:val="0"/>
      <w:divBdr>
        <w:top w:val="none" w:sz="0" w:space="0" w:color="auto"/>
        <w:left w:val="none" w:sz="0" w:space="0" w:color="auto"/>
        <w:bottom w:val="none" w:sz="0" w:space="0" w:color="auto"/>
        <w:right w:val="none" w:sz="0" w:space="0" w:color="auto"/>
      </w:divBdr>
      <w:divsChild>
        <w:div w:id="296375470">
          <w:marLeft w:val="0"/>
          <w:marRight w:val="0"/>
          <w:marTop w:val="0"/>
          <w:marBottom w:val="0"/>
          <w:divBdr>
            <w:top w:val="none" w:sz="0" w:space="0" w:color="auto"/>
            <w:left w:val="none" w:sz="0" w:space="0" w:color="auto"/>
            <w:bottom w:val="none" w:sz="0" w:space="0" w:color="auto"/>
            <w:right w:val="none" w:sz="0" w:space="0" w:color="auto"/>
          </w:divBdr>
        </w:div>
        <w:div w:id="401416508">
          <w:marLeft w:val="0"/>
          <w:marRight w:val="0"/>
          <w:marTop w:val="0"/>
          <w:marBottom w:val="0"/>
          <w:divBdr>
            <w:top w:val="none" w:sz="0" w:space="0" w:color="auto"/>
            <w:left w:val="none" w:sz="0" w:space="0" w:color="auto"/>
            <w:bottom w:val="none" w:sz="0" w:space="0" w:color="auto"/>
            <w:right w:val="none" w:sz="0" w:space="0" w:color="auto"/>
          </w:divBdr>
        </w:div>
        <w:div w:id="798037705">
          <w:marLeft w:val="0"/>
          <w:marRight w:val="0"/>
          <w:marTop w:val="0"/>
          <w:marBottom w:val="0"/>
          <w:divBdr>
            <w:top w:val="none" w:sz="0" w:space="0" w:color="auto"/>
            <w:left w:val="none" w:sz="0" w:space="0" w:color="auto"/>
            <w:bottom w:val="none" w:sz="0" w:space="0" w:color="auto"/>
            <w:right w:val="none" w:sz="0" w:space="0" w:color="auto"/>
          </w:divBdr>
        </w:div>
        <w:div w:id="1694726039">
          <w:marLeft w:val="0"/>
          <w:marRight w:val="0"/>
          <w:marTop w:val="0"/>
          <w:marBottom w:val="0"/>
          <w:divBdr>
            <w:top w:val="none" w:sz="0" w:space="0" w:color="auto"/>
            <w:left w:val="none" w:sz="0" w:space="0" w:color="auto"/>
            <w:bottom w:val="none" w:sz="0" w:space="0" w:color="auto"/>
            <w:right w:val="none" w:sz="0" w:space="0" w:color="auto"/>
          </w:divBdr>
        </w:div>
      </w:divsChild>
    </w:div>
    <w:div w:id="876356603">
      <w:bodyDiv w:val="1"/>
      <w:marLeft w:val="0"/>
      <w:marRight w:val="0"/>
      <w:marTop w:val="0"/>
      <w:marBottom w:val="0"/>
      <w:divBdr>
        <w:top w:val="none" w:sz="0" w:space="0" w:color="auto"/>
        <w:left w:val="none" w:sz="0" w:space="0" w:color="auto"/>
        <w:bottom w:val="none" w:sz="0" w:space="0" w:color="auto"/>
        <w:right w:val="none" w:sz="0" w:space="0" w:color="auto"/>
      </w:divBdr>
    </w:div>
    <w:div w:id="906306505">
      <w:bodyDiv w:val="1"/>
      <w:marLeft w:val="0"/>
      <w:marRight w:val="0"/>
      <w:marTop w:val="0"/>
      <w:marBottom w:val="0"/>
      <w:divBdr>
        <w:top w:val="none" w:sz="0" w:space="0" w:color="auto"/>
        <w:left w:val="none" w:sz="0" w:space="0" w:color="auto"/>
        <w:bottom w:val="none" w:sz="0" w:space="0" w:color="auto"/>
        <w:right w:val="none" w:sz="0" w:space="0" w:color="auto"/>
      </w:divBdr>
    </w:div>
    <w:div w:id="929001174">
      <w:bodyDiv w:val="1"/>
      <w:marLeft w:val="0"/>
      <w:marRight w:val="0"/>
      <w:marTop w:val="0"/>
      <w:marBottom w:val="0"/>
      <w:divBdr>
        <w:top w:val="none" w:sz="0" w:space="0" w:color="auto"/>
        <w:left w:val="none" w:sz="0" w:space="0" w:color="auto"/>
        <w:bottom w:val="none" w:sz="0" w:space="0" w:color="auto"/>
        <w:right w:val="none" w:sz="0" w:space="0" w:color="auto"/>
      </w:divBdr>
    </w:div>
    <w:div w:id="931544415">
      <w:bodyDiv w:val="1"/>
      <w:marLeft w:val="0"/>
      <w:marRight w:val="0"/>
      <w:marTop w:val="0"/>
      <w:marBottom w:val="0"/>
      <w:divBdr>
        <w:top w:val="none" w:sz="0" w:space="0" w:color="auto"/>
        <w:left w:val="none" w:sz="0" w:space="0" w:color="auto"/>
        <w:bottom w:val="none" w:sz="0" w:space="0" w:color="auto"/>
        <w:right w:val="none" w:sz="0" w:space="0" w:color="auto"/>
      </w:divBdr>
    </w:div>
    <w:div w:id="956643182">
      <w:bodyDiv w:val="1"/>
      <w:marLeft w:val="0"/>
      <w:marRight w:val="0"/>
      <w:marTop w:val="0"/>
      <w:marBottom w:val="0"/>
      <w:divBdr>
        <w:top w:val="none" w:sz="0" w:space="0" w:color="auto"/>
        <w:left w:val="none" w:sz="0" w:space="0" w:color="auto"/>
        <w:bottom w:val="none" w:sz="0" w:space="0" w:color="auto"/>
        <w:right w:val="none" w:sz="0" w:space="0" w:color="auto"/>
      </w:divBdr>
      <w:divsChild>
        <w:div w:id="270554393">
          <w:marLeft w:val="0"/>
          <w:marRight w:val="0"/>
          <w:marTop w:val="0"/>
          <w:marBottom w:val="0"/>
          <w:divBdr>
            <w:top w:val="none" w:sz="0" w:space="0" w:color="auto"/>
            <w:left w:val="none" w:sz="0" w:space="0" w:color="auto"/>
            <w:bottom w:val="none" w:sz="0" w:space="0" w:color="auto"/>
            <w:right w:val="none" w:sz="0" w:space="0" w:color="auto"/>
          </w:divBdr>
        </w:div>
        <w:div w:id="288706039">
          <w:marLeft w:val="0"/>
          <w:marRight w:val="0"/>
          <w:marTop w:val="0"/>
          <w:marBottom w:val="0"/>
          <w:divBdr>
            <w:top w:val="none" w:sz="0" w:space="0" w:color="auto"/>
            <w:left w:val="none" w:sz="0" w:space="0" w:color="auto"/>
            <w:bottom w:val="none" w:sz="0" w:space="0" w:color="auto"/>
            <w:right w:val="none" w:sz="0" w:space="0" w:color="auto"/>
          </w:divBdr>
        </w:div>
        <w:div w:id="1858228377">
          <w:marLeft w:val="0"/>
          <w:marRight w:val="0"/>
          <w:marTop w:val="0"/>
          <w:marBottom w:val="0"/>
          <w:divBdr>
            <w:top w:val="none" w:sz="0" w:space="0" w:color="auto"/>
            <w:left w:val="none" w:sz="0" w:space="0" w:color="auto"/>
            <w:bottom w:val="none" w:sz="0" w:space="0" w:color="auto"/>
            <w:right w:val="none" w:sz="0" w:space="0" w:color="auto"/>
          </w:divBdr>
        </w:div>
        <w:div w:id="1913924083">
          <w:marLeft w:val="0"/>
          <w:marRight w:val="0"/>
          <w:marTop w:val="0"/>
          <w:marBottom w:val="0"/>
          <w:divBdr>
            <w:top w:val="none" w:sz="0" w:space="0" w:color="auto"/>
            <w:left w:val="none" w:sz="0" w:space="0" w:color="auto"/>
            <w:bottom w:val="none" w:sz="0" w:space="0" w:color="auto"/>
            <w:right w:val="none" w:sz="0" w:space="0" w:color="auto"/>
          </w:divBdr>
        </w:div>
      </w:divsChild>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1032001205">
      <w:bodyDiv w:val="1"/>
      <w:marLeft w:val="0"/>
      <w:marRight w:val="0"/>
      <w:marTop w:val="0"/>
      <w:marBottom w:val="0"/>
      <w:divBdr>
        <w:top w:val="none" w:sz="0" w:space="0" w:color="auto"/>
        <w:left w:val="none" w:sz="0" w:space="0" w:color="auto"/>
        <w:bottom w:val="none" w:sz="0" w:space="0" w:color="auto"/>
        <w:right w:val="none" w:sz="0" w:space="0" w:color="auto"/>
      </w:divBdr>
    </w:div>
    <w:div w:id="1113551773">
      <w:bodyDiv w:val="1"/>
      <w:marLeft w:val="0"/>
      <w:marRight w:val="0"/>
      <w:marTop w:val="0"/>
      <w:marBottom w:val="0"/>
      <w:divBdr>
        <w:top w:val="none" w:sz="0" w:space="0" w:color="auto"/>
        <w:left w:val="none" w:sz="0" w:space="0" w:color="auto"/>
        <w:bottom w:val="none" w:sz="0" w:space="0" w:color="auto"/>
        <w:right w:val="none" w:sz="0" w:space="0" w:color="auto"/>
      </w:divBdr>
    </w:div>
    <w:div w:id="1143617129">
      <w:bodyDiv w:val="1"/>
      <w:marLeft w:val="0"/>
      <w:marRight w:val="0"/>
      <w:marTop w:val="0"/>
      <w:marBottom w:val="0"/>
      <w:divBdr>
        <w:top w:val="none" w:sz="0" w:space="0" w:color="auto"/>
        <w:left w:val="none" w:sz="0" w:space="0" w:color="auto"/>
        <w:bottom w:val="none" w:sz="0" w:space="0" w:color="auto"/>
        <w:right w:val="none" w:sz="0" w:space="0" w:color="auto"/>
      </w:divBdr>
    </w:div>
    <w:div w:id="1147165168">
      <w:bodyDiv w:val="1"/>
      <w:marLeft w:val="0"/>
      <w:marRight w:val="0"/>
      <w:marTop w:val="0"/>
      <w:marBottom w:val="0"/>
      <w:divBdr>
        <w:top w:val="none" w:sz="0" w:space="0" w:color="auto"/>
        <w:left w:val="none" w:sz="0" w:space="0" w:color="auto"/>
        <w:bottom w:val="none" w:sz="0" w:space="0" w:color="auto"/>
        <w:right w:val="none" w:sz="0" w:space="0" w:color="auto"/>
      </w:divBdr>
    </w:div>
    <w:div w:id="1160193973">
      <w:bodyDiv w:val="1"/>
      <w:marLeft w:val="0"/>
      <w:marRight w:val="0"/>
      <w:marTop w:val="0"/>
      <w:marBottom w:val="0"/>
      <w:divBdr>
        <w:top w:val="none" w:sz="0" w:space="0" w:color="auto"/>
        <w:left w:val="none" w:sz="0" w:space="0" w:color="auto"/>
        <w:bottom w:val="none" w:sz="0" w:space="0" w:color="auto"/>
        <w:right w:val="none" w:sz="0" w:space="0" w:color="auto"/>
      </w:divBdr>
    </w:div>
    <w:div w:id="1202282784">
      <w:bodyDiv w:val="1"/>
      <w:marLeft w:val="0"/>
      <w:marRight w:val="0"/>
      <w:marTop w:val="0"/>
      <w:marBottom w:val="0"/>
      <w:divBdr>
        <w:top w:val="none" w:sz="0" w:space="0" w:color="auto"/>
        <w:left w:val="none" w:sz="0" w:space="0" w:color="auto"/>
        <w:bottom w:val="none" w:sz="0" w:space="0" w:color="auto"/>
        <w:right w:val="none" w:sz="0" w:space="0" w:color="auto"/>
      </w:divBdr>
    </w:div>
    <w:div w:id="1205370495">
      <w:bodyDiv w:val="1"/>
      <w:marLeft w:val="0"/>
      <w:marRight w:val="0"/>
      <w:marTop w:val="0"/>
      <w:marBottom w:val="0"/>
      <w:divBdr>
        <w:top w:val="none" w:sz="0" w:space="0" w:color="auto"/>
        <w:left w:val="none" w:sz="0" w:space="0" w:color="auto"/>
        <w:bottom w:val="none" w:sz="0" w:space="0" w:color="auto"/>
        <w:right w:val="none" w:sz="0" w:space="0" w:color="auto"/>
      </w:divBdr>
    </w:div>
    <w:div w:id="1232471418">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334719754">
      <w:bodyDiv w:val="1"/>
      <w:marLeft w:val="0"/>
      <w:marRight w:val="0"/>
      <w:marTop w:val="0"/>
      <w:marBottom w:val="0"/>
      <w:divBdr>
        <w:top w:val="none" w:sz="0" w:space="0" w:color="auto"/>
        <w:left w:val="none" w:sz="0" w:space="0" w:color="auto"/>
        <w:bottom w:val="none" w:sz="0" w:space="0" w:color="auto"/>
        <w:right w:val="none" w:sz="0" w:space="0" w:color="auto"/>
      </w:divBdr>
    </w:div>
    <w:div w:id="1355767068">
      <w:bodyDiv w:val="1"/>
      <w:marLeft w:val="0"/>
      <w:marRight w:val="0"/>
      <w:marTop w:val="0"/>
      <w:marBottom w:val="0"/>
      <w:divBdr>
        <w:top w:val="none" w:sz="0" w:space="0" w:color="auto"/>
        <w:left w:val="none" w:sz="0" w:space="0" w:color="auto"/>
        <w:bottom w:val="none" w:sz="0" w:space="0" w:color="auto"/>
        <w:right w:val="none" w:sz="0" w:space="0" w:color="auto"/>
      </w:divBdr>
      <w:divsChild>
        <w:div w:id="755051437">
          <w:marLeft w:val="230"/>
          <w:marRight w:val="0"/>
          <w:marTop w:val="0"/>
          <w:marBottom w:val="120"/>
          <w:divBdr>
            <w:top w:val="none" w:sz="0" w:space="0" w:color="auto"/>
            <w:left w:val="none" w:sz="0" w:space="0" w:color="auto"/>
            <w:bottom w:val="none" w:sz="0" w:space="0" w:color="auto"/>
            <w:right w:val="none" w:sz="0" w:space="0" w:color="auto"/>
          </w:divBdr>
        </w:div>
        <w:div w:id="1207260815">
          <w:marLeft w:val="230"/>
          <w:marRight w:val="0"/>
          <w:marTop w:val="0"/>
          <w:marBottom w:val="120"/>
          <w:divBdr>
            <w:top w:val="none" w:sz="0" w:space="0" w:color="auto"/>
            <w:left w:val="none" w:sz="0" w:space="0" w:color="auto"/>
            <w:bottom w:val="none" w:sz="0" w:space="0" w:color="auto"/>
            <w:right w:val="none" w:sz="0" w:space="0" w:color="auto"/>
          </w:divBdr>
        </w:div>
        <w:div w:id="1382246937">
          <w:marLeft w:val="230"/>
          <w:marRight w:val="0"/>
          <w:marTop w:val="0"/>
          <w:marBottom w:val="120"/>
          <w:divBdr>
            <w:top w:val="none" w:sz="0" w:space="0" w:color="auto"/>
            <w:left w:val="none" w:sz="0" w:space="0" w:color="auto"/>
            <w:bottom w:val="none" w:sz="0" w:space="0" w:color="auto"/>
            <w:right w:val="none" w:sz="0" w:space="0" w:color="auto"/>
          </w:divBdr>
        </w:div>
      </w:divsChild>
    </w:div>
    <w:div w:id="1416317333">
      <w:bodyDiv w:val="1"/>
      <w:marLeft w:val="0"/>
      <w:marRight w:val="0"/>
      <w:marTop w:val="0"/>
      <w:marBottom w:val="0"/>
      <w:divBdr>
        <w:top w:val="none" w:sz="0" w:space="0" w:color="auto"/>
        <w:left w:val="none" w:sz="0" w:space="0" w:color="auto"/>
        <w:bottom w:val="none" w:sz="0" w:space="0" w:color="auto"/>
        <w:right w:val="none" w:sz="0" w:space="0" w:color="auto"/>
      </w:divBdr>
    </w:div>
    <w:div w:id="1425757632">
      <w:bodyDiv w:val="1"/>
      <w:marLeft w:val="0"/>
      <w:marRight w:val="0"/>
      <w:marTop w:val="0"/>
      <w:marBottom w:val="0"/>
      <w:divBdr>
        <w:top w:val="none" w:sz="0" w:space="0" w:color="auto"/>
        <w:left w:val="none" w:sz="0" w:space="0" w:color="auto"/>
        <w:bottom w:val="none" w:sz="0" w:space="0" w:color="auto"/>
        <w:right w:val="none" w:sz="0" w:space="0" w:color="auto"/>
      </w:divBdr>
    </w:div>
    <w:div w:id="1451707474">
      <w:bodyDiv w:val="1"/>
      <w:marLeft w:val="0"/>
      <w:marRight w:val="0"/>
      <w:marTop w:val="0"/>
      <w:marBottom w:val="0"/>
      <w:divBdr>
        <w:top w:val="none" w:sz="0" w:space="0" w:color="auto"/>
        <w:left w:val="none" w:sz="0" w:space="0" w:color="auto"/>
        <w:bottom w:val="none" w:sz="0" w:space="0" w:color="auto"/>
        <w:right w:val="none" w:sz="0" w:space="0" w:color="auto"/>
      </w:divBdr>
    </w:div>
    <w:div w:id="1534079068">
      <w:bodyDiv w:val="1"/>
      <w:marLeft w:val="0"/>
      <w:marRight w:val="0"/>
      <w:marTop w:val="0"/>
      <w:marBottom w:val="0"/>
      <w:divBdr>
        <w:top w:val="none" w:sz="0" w:space="0" w:color="auto"/>
        <w:left w:val="none" w:sz="0" w:space="0" w:color="auto"/>
        <w:bottom w:val="none" w:sz="0" w:space="0" w:color="auto"/>
        <w:right w:val="none" w:sz="0" w:space="0" w:color="auto"/>
      </w:divBdr>
    </w:div>
    <w:div w:id="1566140446">
      <w:bodyDiv w:val="1"/>
      <w:marLeft w:val="0"/>
      <w:marRight w:val="0"/>
      <w:marTop w:val="0"/>
      <w:marBottom w:val="0"/>
      <w:divBdr>
        <w:top w:val="none" w:sz="0" w:space="0" w:color="auto"/>
        <w:left w:val="none" w:sz="0" w:space="0" w:color="auto"/>
        <w:bottom w:val="none" w:sz="0" w:space="0" w:color="auto"/>
        <w:right w:val="none" w:sz="0" w:space="0" w:color="auto"/>
      </w:divBdr>
    </w:div>
    <w:div w:id="1619095370">
      <w:bodyDiv w:val="1"/>
      <w:marLeft w:val="0"/>
      <w:marRight w:val="0"/>
      <w:marTop w:val="0"/>
      <w:marBottom w:val="0"/>
      <w:divBdr>
        <w:top w:val="none" w:sz="0" w:space="0" w:color="auto"/>
        <w:left w:val="none" w:sz="0" w:space="0" w:color="auto"/>
        <w:bottom w:val="none" w:sz="0" w:space="0" w:color="auto"/>
        <w:right w:val="none" w:sz="0" w:space="0" w:color="auto"/>
      </w:divBdr>
    </w:div>
    <w:div w:id="1639260284">
      <w:bodyDiv w:val="1"/>
      <w:marLeft w:val="0"/>
      <w:marRight w:val="0"/>
      <w:marTop w:val="0"/>
      <w:marBottom w:val="0"/>
      <w:divBdr>
        <w:top w:val="none" w:sz="0" w:space="0" w:color="auto"/>
        <w:left w:val="none" w:sz="0" w:space="0" w:color="auto"/>
        <w:bottom w:val="none" w:sz="0" w:space="0" w:color="auto"/>
        <w:right w:val="none" w:sz="0" w:space="0" w:color="auto"/>
      </w:divBdr>
    </w:div>
    <w:div w:id="1653291006">
      <w:bodyDiv w:val="1"/>
      <w:marLeft w:val="0"/>
      <w:marRight w:val="0"/>
      <w:marTop w:val="0"/>
      <w:marBottom w:val="0"/>
      <w:divBdr>
        <w:top w:val="none" w:sz="0" w:space="0" w:color="auto"/>
        <w:left w:val="none" w:sz="0" w:space="0" w:color="auto"/>
        <w:bottom w:val="none" w:sz="0" w:space="0" w:color="auto"/>
        <w:right w:val="none" w:sz="0" w:space="0" w:color="auto"/>
      </w:divBdr>
    </w:div>
    <w:div w:id="1679889661">
      <w:bodyDiv w:val="1"/>
      <w:marLeft w:val="0"/>
      <w:marRight w:val="0"/>
      <w:marTop w:val="0"/>
      <w:marBottom w:val="0"/>
      <w:divBdr>
        <w:top w:val="none" w:sz="0" w:space="0" w:color="auto"/>
        <w:left w:val="none" w:sz="0" w:space="0" w:color="auto"/>
        <w:bottom w:val="none" w:sz="0" w:space="0" w:color="auto"/>
        <w:right w:val="none" w:sz="0" w:space="0" w:color="auto"/>
      </w:divBdr>
    </w:div>
    <w:div w:id="1702851370">
      <w:bodyDiv w:val="1"/>
      <w:marLeft w:val="0"/>
      <w:marRight w:val="0"/>
      <w:marTop w:val="0"/>
      <w:marBottom w:val="0"/>
      <w:divBdr>
        <w:top w:val="none" w:sz="0" w:space="0" w:color="auto"/>
        <w:left w:val="none" w:sz="0" w:space="0" w:color="auto"/>
        <w:bottom w:val="none" w:sz="0" w:space="0" w:color="auto"/>
        <w:right w:val="none" w:sz="0" w:space="0" w:color="auto"/>
      </w:divBdr>
    </w:div>
    <w:div w:id="1723821718">
      <w:bodyDiv w:val="1"/>
      <w:marLeft w:val="0"/>
      <w:marRight w:val="0"/>
      <w:marTop w:val="0"/>
      <w:marBottom w:val="0"/>
      <w:divBdr>
        <w:top w:val="none" w:sz="0" w:space="0" w:color="auto"/>
        <w:left w:val="none" w:sz="0" w:space="0" w:color="auto"/>
        <w:bottom w:val="none" w:sz="0" w:space="0" w:color="auto"/>
        <w:right w:val="none" w:sz="0" w:space="0" w:color="auto"/>
      </w:divBdr>
      <w:divsChild>
        <w:div w:id="61414084">
          <w:marLeft w:val="230"/>
          <w:marRight w:val="0"/>
          <w:marTop w:val="0"/>
          <w:marBottom w:val="120"/>
          <w:divBdr>
            <w:top w:val="none" w:sz="0" w:space="0" w:color="auto"/>
            <w:left w:val="none" w:sz="0" w:space="0" w:color="auto"/>
            <w:bottom w:val="none" w:sz="0" w:space="0" w:color="auto"/>
            <w:right w:val="none" w:sz="0" w:space="0" w:color="auto"/>
          </w:divBdr>
        </w:div>
        <w:div w:id="702704360">
          <w:marLeft w:val="230"/>
          <w:marRight w:val="0"/>
          <w:marTop w:val="0"/>
          <w:marBottom w:val="120"/>
          <w:divBdr>
            <w:top w:val="none" w:sz="0" w:space="0" w:color="auto"/>
            <w:left w:val="none" w:sz="0" w:space="0" w:color="auto"/>
            <w:bottom w:val="none" w:sz="0" w:space="0" w:color="auto"/>
            <w:right w:val="none" w:sz="0" w:space="0" w:color="auto"/>
          </w:divBdr>
        </w:div>
        <w:div w:id="766730611">
          <w:marLeft w:val="230"/>
          <w:marRight w:val="0"/>
          <w:marTop w:val="0"/>
          <w:marBottom w:val="120"/>
          <w:divBdr>
            <w:top w:val="none" w:sz="0" w:space="0" w:color="auto"/>
            <w:left w:val="none" w:sz="0" w:space="0" w:color="auto"/>
            <w:bottom w:val="none" w:sz="0" w:space="0" w:color="auto"/>
            <w:right w:val="none" w:sz="0" w:space="0" w:color="auto"/>
          </w:divBdr>
        </w:div>
      </w:divsChild>
    </w:div>
    <w:div w:id="1773940595">
      <w:bodyDiv w:val="1"/>
      <w:marLeft w:val="0"/>
      <w:marRight w:val="0"/>
      <w:marTop w:val="0"/>
      <w:marBottom w:val="0"/>
      <w:divBdr>
        <w:top w:val="none" w:sz="0" w:space="0" w:color="auto"/>
        <w:left w:val="none" w:sz="0" w:space="0" w:color="auto"/>
        <w:bottom w:val="none" w:sz="0" w:space="0" w:color="auto"/>
        <w:right w:val="none" w:sz="0" w:space="0" w:color="auto"/>
      </w:divBdr>
    </w:div>
    <w:div w:id="1829858939">
      <w:bodyDiv w:val="1"/>
      <w:marLeft w:val="0"/>
      <w:marRight w:val="0"/>
      <w:marTop w:val="0"/>
      <w:marBottom w:val="0"/>
      <w:divBdr>
        <w:top w:val="none" w:sz="0" w:space="0" w:color="auto"/>
        <w:left w:val="none" w:sz="0" w:space="0" w:color="auto"/>
        <w:bottom w:val="none" w:sz="0" w:space="0" w:color="auto"/>
        <w:right w:val="none" w:sz="0" w:space="0" w:color="auto"/>
      </w:divBdr>
      <w:divsChild>
        <w:div w:id="330639345">
          <w:marLeft w:val="230"/>
          <w:marRight w:val="0"/>
          <w:marTop w:val="0"/>
          <w:marBottom w:val="120"/>
          <w:divBdr>
            <w:top w:val="none" w:sz="0" w:space="0" w:color="auto"/>
            <w:left w:val="none" w:sz="0" w:space="0" w:color="auto"/>
            <w:bottom w:val="none" w:sz="0" w:space="0" w:color="auto"/>
            <w:right w:val="none" w:sz="0" w:space="0" w:color="auto"/>
          </w:divBdr>
        </w:div>
        <w:div w:id="502747406">
          <w:marLeft w:val="230"/>
          <w:marRight w:val="0"/>
          <w:marTop w:val="0"/>
          <w:marBottom w:val="120"/>
          <w:divBdr>
            <w:top w:val="none" w:sz="0" w:space="0" w:color="auto"/>
            <w:left w:val="none" w:sz="0" w:space="0" w:color="auto"/>
            <w:bottom w:val="none" w:sz="0" w:space="0" w:color="auto"/>
            <w:right w:val="none" w:sz="0" w:space="0" w:color="auto"/>
          </w:divBdr>
        </w:div>
        <w:div w:id="1187596613">
          <w:marLeft w:val="230"/>
          <w:marRight w:val="0"/>
          <w:marTop w:val="0"/>
          <w:marBottom w:val="120"/>
          <w:divBdr>
            <w:top w:val="none" w:sz="0" w:space="0" w:color="auto"/>
            <w:left w:val="none" w:sz="0" w:space="0" w:color="auto"/>
            <w:bottom w:val="none" w:sz="0" w:space="0" w:color="auto"/>
            <w:right w:val="none" w:sz="0" w:space="0" w:color="auto"/>
          </w:divBdr>
        </w:div>
      </w:divsChild>
    </w:div>
    <w:div w:id="1835028825">
      <w:bodyDiv w:val="1"/>
      <w:marLeft w:val="0"/>
      <w:marRight w:val="0"/>
      <w:marTop w:val="0"/>
      <w:marBottom w:val="0"/>
      <w:divBdr>
        <w:top w:val="none" w:sz="0" w:space="0" w:color="auto"/>
        <w:left w:val="none" w:sz="0" w:space="0" w:color="auto"/>
        <w:bottom w:val="none" w:sz="0" w:space="0" w:color="auto"/>
        <w:right w:val="none" w:sz="0" w:space="0" w:color="auto"/>
      </w:divBdr>
    </w:div>
    <w:div w:id="1852138668">
      <w:bodyDiv w:val="1"/>
      <w:marLeft w:val="0"/>
      <w:marRight w:val="0"/>
      <w:marTop w:val="0"/>
      <w:marBottom w:val="0"/>
      <w:divBdr>
        <w:top w:val="none" w:sz="0" w:space="0" w:color="auto"/>
        <w:left w:val="none" w:sz="0" w:space="0" w:color="auto"/>
        <w:bottom w:val="none" w:sz="0" w:space="0" w:color="auto"/>
        <w:right w:val="none" w:sz="0" w:space="0" w:color="auto"/>
      </w:divBdr>
    </w:div>
    <w:div w:id="1879124732">
      <w:bodyDiv w:val="1"/>
      <w:marLeft w:val="0"/>
      <w:marRight w:val="0"/>
      <w:marTop w:val="0"/>
      <w:marBottom w:val="0"/>
      <w:divBdr>
        <w:top w:val="none" w:sz="0" w:space="0" w:color="auto"/>
        <w:left w:val="none" w:sz="0" w:space="0" w:color="auto"/>
        <w:bottom w:val="none" w:sz="0" w:space="0" w:color="auto"/>
        <w:right w:val="none" w:sz="0" w:space="0" w:color="auto"/>
      </w:divBdr>
    </w:div>
    <w:div w:id="1879782276">
      <w:bodyDiv w:val="1"/>
      <w:marLeft w:val="0"/>
      <w:marRight w:val="0"/>
      <w:marTop w:val="0"/>
      <w:marBottom w:val="0"/>
      <w:divBdr>
        <w:top w:val="none" w:sz="0" w:space="0" w:color="auto"/>
        <w:left w:val="none" w:sz="0" w:space="0" w:color="auto"/>
        <w:bottom w:val="none" w:sz="0" w:space="0" w:color="auto"/>
        <w:right w:val="none" w:sz="0" w:space="0" w:color="auto"/>
      </w:divBdr>
    </w:div>
    <w:div w:id="1919754182">
      <w:bodyDiv w:val="1"/>
      <w:marLeft w:val="0"/>
      <w:marRight w:val="0"/>
      <w:marTop w:val="0"/>
      <w:marBottom w:val="0"/>
      <w:divBdr>
        <w:top w:val="none" w:sz="0" w:space="0" w:color="auto"/>
        <w:left w:val="none" w:sz="0" w:space="0" w:color="auto"/>
        <w:bottom w:val="none" w:sz="0" w:space="0" w:color="auto"/>
        <w:right w:val="none" w:sz="0" w:space="0" w:color="auto"/>
      </w:divBdr>
      <w:divsChild>
        <w:div w:id="268859660">
          <w:marLeft w:val="230"/>
          <w:marRight w:val="0"/>
          <w:marTop w:val="0"/>
          <w:marBottom w:val="120"/>
          <w:divBdr>
            <w:top w:val="none" w:sz="0" w:space="0" w:color="auto"/>
            <w:left w:val="none" w:sz="0" w:space="0" w:color="auto"/>
            <w:bottom w:val="none" w:sz="0" w:space="0" w:color="auto"/>
            <w:right w:val="none" w:sz="0" w:space="0" w:color="auto"/>
          </w:divBdr>
        </w:div>
        <w:div w:id="801654655">
          <w:marLeft w:val="230"/>
          <w:marRight w:val="0"/>
          <w:marTop w:val="0"/>
          <w:marBottom w:val="120"/>
          <w:divBdr>
            <w:top w:val="none" w:sz="0" w:space="0" w:color="auto"/>
            <w:left w:val="none" w:sz="0" w:space="0" w:color="auto"/>
            <w:bottom w:val="none" w:sz="0" w:space="0" w:color="auto"/>
            <w:right w:val="none" w:sz="0" w:space="0" w:color="auto"/>
          </w:divBdr>
        </w:div>
        <w:div w:id="866796219">
          <w:marLeft w:val="230"/>
          <w:marRight w:val="0"/>
          <w:marTop w:val="0"/>
          <w:marBottom w:val="120"/>
          <w:divBdr>
            <w:top w:val="none" w:sz="0" w:space="0" w:color="auto"/>
            <w:left w:val="none" w:sz="0" w:space="0" w:color="auto"/>
            <w:bottom w:val="none" w:sz="0" w:space="0" w:color="auto"/>
            <w:right w:val="none" w:sz="0" w:space="0" w:color="auto"/>
          </w:divBdr>
        </w:div>
      </w:divsChild>
    </w:div>
    <w:div w:id="1923105334">
      <w:bodyDiv w:val="1"/>
      <w:marLeft w:val="0"/>
      <w:marRight w:val="0"/>
      <w:marTop w:val="0"/>
      <w:marBottom w:val="0"/>
      <w:divBdr>
        <w:top w:val="none" w:sz="0" w:space="0" w:color="auto"/>
        <w:left w:val="none" w:sz="0" w:space="0" w:color="auto"/>
        <w:bottom w:val="none" w:sz="0" w:space="0" w:color="auto"/>
        <w:right w:val="none" w:sz="0" w:space="0" w:color="auto"/>
      </w:divBdr>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1962296125">
      <w:bodyDiv w:val="1"/>
      <w:marLeft w:val="0"/>
      <w:marRight w:val="0"/>
      <w:marTop w:val="0"/>
      <w:marBottom w:val="0"/>
      <w:divBdr>
        <w:top w:val="none" w:sz="0" w:space="0" w:color="auto"/>
        <w:left w:val="none" w:sz="0" w:space="0" w:color="auto"/>
        <w:bottom w:val="none" w:sz="0" w:space="0" w:color="auto"/>
        <w:right w:val="none" w:sz="0" w:space="0" w:color="auto"/>
      </w:divBdr>
    </w:div>
    <w:div w:id="1973632429">
      <w:bodyDiv w:val="1"/>
      <w:marLeft w:val="0"/>
      <w:marRight w:val="0"/>
      <w:marTop w:val="0"/>
      <w:marBottom w:val="0"/>
      <w:divBdr>
        <w:top w:val="none" w:sz="0" w:space="0" w:color="auto"/>
        <w:left w:val="none" w:sz="0" w:space="0" w:color="auto"/>
        <w:bottom w:val="none" w:sz="0" w:space="0" w:color="auto"/>
        <w:right w:val="none" w:sz="0" w:space="0" w:color="auto"/>
      </w:divBdr>
      <w:divsChild>
        <w:div w:id="858083906">
          <w:marLeft w:val="446"/>
          <w:marRight w:val="0"/>
          <w:marTop w:val="200"/>
          <w:marBottom w:val="0"/>
          <w:divBdr>
            <w:top w:val="none" w:sz="0" w:space="0" w:color="auto"/>
            <w:left w:val="none" w:sz="0" w:space="0" w:color="auto"/>
            <w:bottom w:val="none" w:sz="0" w:space="0" w:color="auto"/>
            <w:right w:val="none" w:sz="0" w:space="0" w:color="auto"/>
          </w:divBdr>
        </w:div>
        <w:div w:id="1134639839">
          <w:marLeft w:val="446"/>
          <w:marRight w:val="0"/>
          <w:marTop w:val="200"/>
          <w:marBottom w:val="0"/>
          <w:divBdr>
            <w:top w:val="none" w:sz="0" w:space="0" w:color="auto"/>
            <w:left w:val="none" w:sz="0" w:space="0" w:color="auto"/>
            <w:bottom w:val="none" w:sz="0" w:space="0" w:color="auto"/>
            <w:right w:val="none" w:sz="0" w:space="0" w:color="auto"/>
          </w:divBdr>
        </w:div>
        <w:div w:id="1786344796">
          <w:marLeft w:val="446"/>
          <w:marRight w:val="0"/>
          <w:marTop w:val="200"/>
          <w:marBottom w:val="0"/>
          <w:divBdr>
            <w:top w:val="none" w:sz="0" w:space="0" w:color="auto"/>
            <w:left w:val="none" w:sz="0" w:space="0" w:color="auto"/>
            <w:bottom w:val="none" w:sz="0" w:space="0" w:color="auto"/>
            <w:right w:val="none" w:sz="0" w:space="0" w:color="auto"/>
          </w:divBdr>
        </w:div>
        <w:div w:id="1979526477">
          <w:marLeft w:val="446"/>
          <w:marRight w:val="0"/>
          <w:marTop w:val="200"/>
          <w:marBottom w:val="0"/>
          <w:divBdr>
            <w:top w:val="none" w:sz="0" w:space="0" w:color="auto"/>
            <w:left w:val="none" w:sz="0" w:space="0" w:color="auto"/>
            <w:bottom w:val="none" w:sz="0" w:space="0" w:color="auto"/>
            <w:right w:val="none" w:sz="0" w:space="0" w:color="auto"/>
          </w:divBdr>
        </w:div>
        <w:div w:id="2108578090">
          <w:marLeft w:val="446"/>
          <w:marRight w:val="0"/>
          <w:marTop w:val="200"/>
          <w:marBottom w:val="0"/>
          <w:divBdr>
            <w:top w:val="none" w:sz="0" w:space="0" w:color="auto"/>
            <w:left w:val="none" w:sz="0" w:space="0" w:color="auto"/>
            <w:bottom w:val="none" w:sz="0" w:space="0" w:color="auto"/>
            <w:right w:val="none" w:sz="0" w:space="0" w:color="auto"/>
          </w:divBdr>
        </w:div>
        <w:div w:id="2109156066">
          <w:marLeft w:val="446"/>
          <w:marRight w:val="0"/>
          <w:marTop w:val="200"/>
          <w:marBottom w:val="0"/>
          <w:divBdr>
            <w:top w:val="none" w:sz="0" w:space="0" w:color="auto"/>
            <w:left w:val="none" w:sz="0" w:space="0" w:color="auto"/>
            <w:bottom w:val="none" w:sz="0" w:space="0" w:color="auto"/>
            <w:right w:val="none" w:sz="0" w:space="0" w:color="auto"/>
          </w:divBdr>
        </w:div>
      </w:divsChild>
    </w:div>
    <w:div w:id="1980764438">
      <w:bodyDiv w:val="1"/>
      <w:marLeft w:val="0"/>
      <w:marRight w:val="0"/>
      <w:marTop w:val="0"/>
      <w:marBottom w:val="0"/>
      <w:divBdr>
        <w:top w:val="none" w:sz="0" w:space="0" w:color="auto"/>
        <w:left w:val="none" w:sz="0" w:space="0" w:color="auto"/>
        <w:bottom w:val="none" w:sz="0" w:space="0" w:color="auto"/>
        <w:right w:val="none" w:sz="0" w:space="0" w:color="auto"/>
      </w:divBdr>
    </w:div>
    <w:div w:id="2026126387">
      <w:bodyDiv w:val="1"/>
      <w:marLeft w:val="0"/>
      <w:marRight w:val="0"/>
      <w:marTop w:val="0"/>
      <w:marBottom w:val="0"/>
      <w:divBdr>
        <w:top w:val="none" w:sz="0" w:space="0" w:color="auto"/>
        <w:left w:val="none" w:sz="0" w:space="0" w:color="auto"/>
        <w:bottom w:val="none" w:sz="0" w:space="0" w:color="auto"/>
        <w:right w:val="none" w:sz="0" w:space="0" w:color="auto"/>
      </w:divBdr>
    </w:div>
    <w:div w:id="2044747812">
      <w:bodyDiv w:val="1"/>
      <w:marLeft w:val="0"/>
      <w:marRight w:val="0"/>
      <w:marTop w:val="0"/>
      <w:marBottom w:val="0"/>
      <w:divBdr>
        <w:top w:val="none" w:sz="0" w:space="0" w:color="auto"/>
        <w:left w:val="none" w:sz="0" w:space="0" w:color="auto"/>
        <w:bottom w:val="none" w:sz="0" w:space="0" w:color="auto"/>
        <w:right w:val="none" w:sz="0" w:space="0" w:color="auto"/>
      </w:divBdr>
    </w:div>
    <w:div w:id="2072848377">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 w:id="210352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www.boltonft.nhs.uk/app/uploads/2024/05/Bolton-Locality-plan-2024-2029-spreads.pdf"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taylor\OneDrive%20-%20LGA\Desktop\Report%20-%20LGA.dotx" TargetMode="External"/></Relationships>
</file>

<file path=word/documenttasks/documenttasks1.xml><?xml version="1.0" encoding="utf-8"?>
<t:Tasks xmlns:t="http://schemas.microsoft.com/office/tasks/2019/documenttasks" xmlns:oel="http://schemas.microsoft.com/office/2019/extlst">
  <t:Task id="{601AD85C-3164-41CC-A8A6-A6F59CFC268E}">
    <t:Anchor>
      <t:Comment id="711852945"/>
    </t:Anchor>
    <t:History>
      <t:Event id="{8070EDB3-D8C4-4C13-82A7-6A921513BAE2}" time="2025-01-31T16:51:04.255Z">
        <t:Attribution userId="S::J.Foy@bolton.gov.uk::66582bbb-8916-4132-b2b4-613084742c3c" userProvider="AD" userName="Foy, Jenny"/>
        <t:Anchor>
          <t:Comment id="1786464409"/>
        </t:Anchor>
        <t:Create/>
      </t:Event>
      <t:Event id="{31586F8D-0673-4516-A55A-F938DAF5ABD0}" time="2025-01-31T16:51:04.255Z">
        <t:Attribution userId="S::J.Foy@bolton.gov.uk::66582bbb-8916-4132-b2b4-613084742c3c" userProvider="AD" userName="Foy, Jenny"/>
        <t:Anchor>
          <t:Comment id="1786464409"/>
        </t:Anchor>
        <t:Assign userId="S::rachel.tanner@bolton.gov.uk::d304d465-e122-41a4-af4a-2acd223a406c" userProvider="AD" userName="Tanner, Rachel"/>
      </t:Event>
      <t:Event id="{9E51690C-E8D2-411C-AC3B-A6004923756F}" time="2025-01-31T16:51:04.255Z">
        <t:Attribution userId="S::J.Foy@bolton.gov.uk::66582bbb-8916-4132-b2b4-613084742c3c" userProvider="AD" userName="Foy, Jenny"/>
        <t:Anchor>
          <t:Comment id="1786464409"/>
        </t:Anchor>
        <t:SetTitle title="@Tanner, Rachel I’ve sent you an electronic copy of the LGA Council document - there’s quite a bit that we can pull from that. But I can put an introduction here on Tuesday. "/>
      </t:Event>
    </t:History>
  </t:Task>
  <t:Task id="{CCB35BCE-07A4-4CF8-806F-C05F33662958}">
    <t:Anchor>
      <t:Comment id="1480202922"/>
    </t:Anchor>
    <t:History>
      <t:Event id="{6FC28C36-102B-4C1A-9A54-0877DA42FC29}" time="2024-08-22T09:58:46.707Z">
        <t:Attribution userId="S::Karen.Kenyon@bolton.gov.uk::839146da-d003-47bf-8e40-631db1f7bf84" userProvider="AD" userName="Kenyon, Karen"/>
        <t:Anchor>
          <t:Comment id="1480202922"/>
        </t:Anchor>
        <t:Create/>
      </t:Event>
      <t:Event id="{AFAAE77D-31B7-44AF-B5F9-D49AD23B803C}" time="2024-08-22T09:58:46.707Z">
        <t:Attribution userId="S::Karen.Kenyon@bolton.gov.uk::839146da-d003-47bf-8e40-631db1f7bf84" userProvider="AD" userName="Kenyon, Karen"/>
        <t:Anchor>
          <t:Comment id="1480202922"/>
        </t:Anchor>
        <t:Assign userId="S::rachel.tanner@bolton.gov.uk::d304d465-e122-41a4-af4a-2acd223a406c" userProvider="AD" userName="Tanner, Rachel"/>
      </t:Event>
      <t:Event id="{7F858854-FAF3-4786-A249-6AF42BB24322}" time="2024-08-22T09:58:46.707Z">
        <t:Attribution userId="S::Karen.Kenyon@bolton.gov.uk::839146da-d003-47bf-8e40-631db1f7bf84" userProvider="AD" userName="Kenyon, Karen"/>
        <t:Anchor>
          <t:Comment id="1480202922"/>
        </t:Anchor>
        <t:SetTitle title="@Tanner, Rachel need PFQ to push this."/>
      </t:Event>
    </t:History>
  </t:Task>
  <t:Task id="{C3D7DF32-6E61-4CC5-8313-681A310F8EB8}">
    <t:Anchor>
      <t:Comment id="868340879"/>
    </t:Anchor>
    <t:History>
      <t:Event id="{136145A7-5991-43B3-99ED-8BEF1EFC0CDF}" time="2024-09-18T16:29:27.13Z">
        <t:Attribution userId="S::J.Foy@bolton.gov.uk::66582bbb-8916-4132-b2b4-613084742c3c" userProvider="AD" userName="Foy, Jenny"/>
        <t:Anchor>
          <t:Comment id="868340879"/>
        </t:Anchor>
        <t:Create/>
      </t:Event>
      <t:Event id="{5F03CB9F-BAEB-4B23-9264-0CBD810F8BB0}" time="2024-09-18T16:29:27.13Z">
        <t:Attribution userId="S::J.Foy@bolton.gov.uk::66582bbb-8916-4132-b2b4-613084742c3c" userProvider="AD" userName="Foy, Jenny"/>
        <t:Anchor>
          <t:Comment id="868340879"/>
        </t:Anchor>
        <t:Assign userId="S::rachel.tanner@bolton.gov.uk::d304d465-e122-41a4-af4a-2acd223a406c" userProvider="AD" userName="Tanner, Rachel"/>
      </t:Event>
      <t:Event id="{25EB74C0-4FFF-40F5-8FE5-29EB07CD8D5D}" time="2024-09-18T16:29:27.13Z">
        <t:Attribution userId="S::J.Foy@bolton.gov.uk::66582bbb-8916-4132-b2b4-613084742c3c" userProvider="AD" userName="Foy, Jenny"/>
        <t:Anchor>
          <t:Comment id="868340879"/>
        </t:Anchor>
        <t:SetTitle title="@Tanner, Rachel and @Hart, Alison Have put some draft wording against staff engagement but appreciate your review and make any changes. "/>
      </t:Event>
    </t:History>
  </t:Task>
  <t:Task id="{D9A2317E-8D07-46B1-A34B-B50EFFABE1D8}">
    <t:Anchor>
      <t:Comment id="892439150"/>
    </t:Anchor>
    <t:History>
      <t:Event id="{1B4990A8-C13B-4887-B4D2-D380025E4524}" time="2025-02-06T16:35:49.888Z">
        <t:Attribution userId="S::J.Foy@bolton.gov.uk::66582bbb-8916-4132-b2b4-613084742c3c" userProvider="AD" userName="Foy, Jenny"/>
        <t:Anchor>
          <t:Comment id="892439150"/>
        </t:Anchor>
        <t:Create/>
      </t:Event>
      <t:Event id="{C80671B3-4A18-4236-ADF8-A5E80EF86D80}" time="2025-02-06T16:35:49.888Z">
        <t:Attribution userId="S::J.Foy@bolton.gov.uk::66582bbb-8916-4132-b2b4-613084742c3c" userProvider="AD" userName="Foy, Jenny"/>
        <t:Anchor>
          <t:Comment id="892439150"/>
        </t:Anchor>
        <t:Assign userId="S::adrian.wolstenholme@bolton.gov.uk::30c0c1a0-82e1-482b-ad35-7871f3e56779" userProvider="AD" userName="Wolstenholme, Adrian"/>
      </t:Event>
      <t:Event id="{E94EBB37-E59C-4BDC-B031-65CA3A2A5187}" time="2025-02-06T16:35:49.888Z">
        <t:Attribution userId="S::J.Foy@bolton.gov.uk::66582bbb-8916-4132-b2b4-613084742c3c" userProvider="AD" userName="Foy, Jenny"/>
        <t:Anchor>
          <t:Comment id="892439150"/>
        </t:Anchor>
        <t:SetTitle title="@Wolstenholme, Adrian To add more detail around Facilitate and project delivery and coproduction."/>
      </t:Event>
      <t:Event id="{4D26F9B2-4D78-407C-A556-A7D97E054182}" time="2025-02-07T18:02:23.167Z">
        <t:Attribution userId="S::J.Foy@bolton.gov.uk::66582bbb-8916-4132-b2b4-613084742c3c" userProvider="AD" userName="Foy, Jenny"/>
        <t:Progress percentComplete="100"/>
      </t:Event>
    </t:History>
  </t:Task>
  <t:Task id="{1BD9AD93-A265-4072-BBFA-E2CF0E0162BE}">
    <t:Anchor>
      <t:Comment id="512168706"/>
    </t:Anchor>
    <t:History>
      <t:Event id="{EAC4C777-983C-4443-AEFF-4D7E9690E3EA}" time="2025-02-09T15:09:36.286Z">
        <t:Attribution userId="S::karen.kenyon@bolton.gov.uk::839146da-d003-47bf-8e40-631db1f7bf84" userProvider="AD" userName="Kenyon, Karen"/>
        <t:Anchor>
          <t:Comment id="388054796"/>
        </t:Anchor>
        <t:Create/>
      </t:Event>
      <t:Event id="{D0EF7F76-40A9-4779-B3D3-A487067D3A4C}" time="2025-02-09T15:09:36.286Z">
        <t:Attribution userId="S::karen.kenyon@bolton.gov.uk::839146da-d003-47bf-8e40-631db1f7bf84" userProvider="AD" userName="Kenyon, Karen"/>
        <t:Anchor>
          <t:Comment id="388054796"/>
        </t:Anchor>
        <t:Assign userId="S::rachel.tanner@bolton.gov.uk::d304d465-e122-41a4-af4a-2acd223a406c" userProvider="AD" userName="Tanner, Rachel"/>
      </t:Event>
      <t:Event id="{8F741FCF-DCA7-4BF0-8A8A-CF94A2970545}" time="2025-02-09T15:09:36.286Z">
        <t:Attribution userId="S::karen.kenyon@bolton.gov.uk::839146da-d003-47bf-8e40-631db1f7bf84" userProvider="AD" userName="Kenyon, Karen"/>
        <t:Anchor>
          <t:Comment id="388054796"/>
        </t:Anchor>
        <t:SetTitle title="@Tanner, Rachel"/>
      </t:Event>
    </t:History>
  </t:Task>
  <t:Task id="{541C085B-0560-42F1-ADCC-FE8B3C5FCA08}">
    <t:Anchor>
      <t:Comment id="1710381703"/>
    </t:Anchor>
    <t:History>
      <t:Event id="{808E5A99-CD30-4A06-A146-7B8B7D11286F}" time="2025-02-06T16:07:04.375Z">
        <t:Attribution userId="S::rachel.tanner@bolton.gov.uk::d304d465-e122-41a4-af4a-2acd223a406c" userProvider="AD" userName="Tanner, Rachel"/>
        <t:Anchor>
          <t:Comment id="1710381703"/>
        </t:Anchor>
        <t:Create/>
      </t:Event>
      <t:Event id="{3189AB31-9037-4A7B-8879-3F0B0C46C77D}" time="2025-02-06T16:07:04.375Z">
        <t:Attribution userId="S::rachel.tanner@bolton.gov.uk::d304d465-e122-41a4-af4a-2acd223a406c" userProvider="AD" userName="Tanner, Rachel"/>
        <t:Anchor>
          <t:Comment id="1710381703"/>
        </t:Anchor>
        <t:Assign userId="S::Karen.Kenyon@bolton.gov.uk::839146da-d003-47bf-8e40-631db1f7bf84" userProvider="AD" userName="Kenyon, Karen"/>
      </t:Event>
      <t:Event id="{B24A1EA9-63ED-47C6-B258-8F0B153DE100}" time="2025-02-06T16:07:04.375Z">
        <t:Attribution userId="S::rachel.tanner@bolton.gov.uk::d304d465-e122-41a4-af4a-2acd223a406c" userProvider="AD" userName="Tanner, Rachel"/>
        <t:Anchor>
          <t:Comment id="1710381703"/>
        </t:Anchor>
        <t:SetTitle title="@Kenyon, Karen to add a better infogrpahic"/>
      </t:Event>
      <t:Event id="{7D42FF05-548F-4D7E-8592-F722944143AA}" time="2025-02-07T14:36:32.895Z">
        <t:Attribution userId="S::Karen.Kenyon@bolton.gov.uk::839146da-d003-47bf-8e40-631db1f7bf84" userProvider="AD" userName="Kenyon, Karen"/>
        <t:Progress percentComplete="100"/>
      </t:Event>
    </t:History>
  </t:Task>
  <t:Task id="{3F66EB03-84F6-497E-945F-FDAAC9749858}">
    <t:Anchor>
      <t:Comment id="802071386"/>
    </t:Anchor>
    <t:History>
      <t:Event id="{42E37206-E5D4-472D-B7E1-50A0963E5938}" time="2025-02-07T18:13:33.716Z">
        <t:Attribution userId="S::J.Foy@bolton.gov.uk::66582bbb-8916-4132-b2b4-613084742c3c" userProvider="AD" userName="Foy, Jenny"/>
        <t:Anchor>
          <t:Comment id="165243835"/>
        </t:Anchor>
        <t:Create/>
      </t:Event>
      <t:Event id="{852E9DE7-330D-4039-836E-5F1EB83FF626}" time="2025-02-07T18:13:33.716Z">
        <t:Attribution userId="S::J.Foy@bolton.gov.uk::66582bbb-8916-4132-b2b4-613084742c3c" userProvider="AD" userName="Foy, Jenny"/>
        <t:Anchor>
          <t:Comment id="165243835"/>
        </t:Anchor>
        <t:Assign userId="S::Alison.Hart@bolton.gov.uk::134a32c8-bcf9-4c15-9be8-8bac5097e31c" userProvider="AD" userName="Hart, Alison"/>
      </t:Event>
      <t:Event id="{6648C9AD-6408-43DF-8DFF-CD5F615FEC26}" time="2025-02-07T18:13:33.716Z">
        <t:Attribution userId="S::J.Foy@bolton.gov.uk::66582bbb-8916-4132-b2b4-613084742c3c" userProvider="AD" userName="Foy, Jenny"/>
        <t:Anchor>
          <t:Comment id="165243835"/>
        </t:Anchor>
        <t:SetTitle title="@Hart, Alison Have you seen this comment from Karen."/>
      </t:Event>
      <t:Event id="{FFD3BCE1-5B7A-4C85-A2B7-CDEC692DD5F2}" time="2025-02-08T06:05:42.064Z">
        <t:Attribution userId="S::alison.hart@bolton.gov.uk::134a32c8-bcf9-4c15-9be8-8bac5097e31c" userProvider="AD" userName="Hart, Alison"/>
        <t:Progress percentComplete="100"/>
      </t:Event>
    </t:History>
  </t:Task>
</t:Tasks>
</file>

<file path=word/theme/theme1.xml><?xml version="1.0" encoding="utf-8"?>
<a:theme xmlns:a="http://schemas.openxmlformats.org/drawingml/2006/main" name="Office Theme">
  <a:themeElements>
    <a:clrScheme name="Bolton Council">
      <a:dk1>
        <a:sysClr val="windowText" lastClr="000000"/>
      </a:dk1>
      <a:lt1>
        <a:sysClr val="window" lastClr="FFFFFF"/>
      </a:lt1>
      <a:dk2>
        <a:srgbClr val="44546A"/>
      </a:dk2>
      <a:lt2>
        <a:srgbClr val="E7E6E6"/>
      </a:lt2>
      <a:accent1>
        <a:srgbClr val="26B2AD"/>
      </a:accent1>
      <a:accent2>
        <a:srgbClr val="E84F96"/>
      </a:accent2>
      <a:accent3>
        <a:srgbClr val="AABD26"/>
      </a:accent3>
      <a:accent4>
        <a:srgbClr val="F07D00"/>
      </a:accent4>
      <a:accent5>
        <a:srgbClr val="009FE3"/>
      </a:accent5>
      <a:accent6>
        <a:srgbClr val="FBBA0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D4EB4C70362B4382A6F8F86B174551" ma:contentTypeVersion="18" ma:contentTypeDescription="Create a new document." ma:contentTypeScope="" ma:versionID="b8895545426f62f5507cdce53d789a95">
  <xsd:schema xmlns:xsd="http://www.w3.org/2001/XMLSchema" xmlns:xs="http://www.w3.org/2001/XMLSchema" xmlns:p="http://schemas.microsoft.com/office/2006/metadata/properties" xmlns:ns2="c3b8feae-81c5-4ccf-a782-7a44eb3132de" xmlns:ns3="3f555789-77bb-4cae-9ecb-859786e47d03" targetNamespace="http://schemas.microsoft.com/office/2006/metadata/properties" ma:root="true" ma:fieldsID="38f07e5c36c077e34a0aa37dce27e573" ns2:_="" ns3:_="">
    <xsd:import namespace="c3b8feae-81c5-4ccf-a782-7a44eb3132de"/>
    <xsd:import namespace="3f555789-77bb-4cae-9ecb-859786e47d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o_x002e_"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8feae-81c5-4ccf-a782-7a44eb3132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98043d9-89b4-47da-ace1-5f99b11dfb52}" ma:internalName="TaxCatchAll" ma:showField="CatchAllData" ma:web="c3b8feae-81c5-4ccf-a782-7a44eb3132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555789-77bb-4cae-9ecb-859786e47d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No_x002e_" ma:index="12" nillable="true" ma:displayName="Order" ma:decimals="0" ma:format="Dropdown" ma:internalName="No_x002e_" ma:percentage="FALSE">
      <xsd:simpleType>
        <xsd:restriction base="dms:Number"/>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1a4238e-254e-4017-8aba-9415bdb6405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555789-77bb-4cae-9ecb-859786e47d03">
      <Terms xmlns="http://schemas.microsoft.com/office/infopath/2007/PartnerControls"/>
    </lcf76f155ced4ddcb4097134ff3c332f>
    <TaxCatchAll xmlns="c3b8feae-81c5-4ccf-a782-7a44eb3132de" xsi:nil="true"/>
    <No_x002e_ xmlns="3f555789-77bb-4cae-9ecb-859786e47d03" xsi:nil="true"/>
  </documentManagement>
</p:properties>
</file>

<file path=customXml/itemProps1.xml><?xml version="1.0" encoding="utf-8"?>
<ds:datastoreItem xmlns:ds="http://schemas.openxmlformats.org/officeDocument/2006/customXml" ds:itemID="{A9C5736D-CA67-4E07-88B1-E643D3142857}">
  <ds:schemaRefs>
    <ds:schemaRef ds:uri="http://schemas.microsoft.com/sharepoint/v3/contenttype/forms"/>
  </ds:schemaRefs>
</ds:datastoreItem>
</file>

<file path=customXml/itemProps2.xml><?xml version="1.0" encoding="utf-8"?>
<ds:datastoreItem xmlns:ds="http://schemas.openxmlformats.org/officeDocument/2006/customXml" ds:itemID="{EA5A5C15-DCA8-44BB-9F83-5AF58DA01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8feae-81c5-4ccf-a782-7a44eb3132de"/>
    <ds:schemaRef ds:uri="3f555789-77bb-4cae-9ecb-859786e47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959A5-B3A4-4838-A5A1-BA54E60EA742}">
  <ds:schemaRefs>
    <ds:schemaRef ds:uri="http://schemas.openxmlformats.org/officeDocument/2006/bibliography"/>
  </ds:schemaRefs>
</ds:datastoreItem>
</file>

<file path=customXml/itemProps4.xml><?xml version="1.0" encoding="utf-8"?>
<ds:datastoreItem xmlns:ds="http://schemas.openxmlformats.org/officeDocument/2006/customXml" ds:itemID="{3BE9DDD9-F9B3-45BB-B9C9-F0931FAD39EB}">
  <ds:schemaRefs>
    <ds:schemaRef ds:uri="http://schemas.microsoft.com/office/2006/metadata/properties"/>
    <ds:schemaRef ds:uri="3f555789-77bb-4cae-9ecb-859786e47d03"/>
    <ds:schemaRef ds:uri="http://purl.org/dc/terms/"/>
    <ds:schemaRef ds:uri="http://schemas.microsoft.com/office/2006/documentManagement/types"/>
    <ds:schemaRef ds:uri="c3b8feae-81c5-4ccf-a782-7a44eb3132de"/>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 - LGA</Template>
  <TotalTime>48</TotalTime>
  <Pages>11</Pages>
  <Words>4173</Words>
  <Characters>23792</Characters>
  <Application>Microsoft Office Word</Application>
  <DocSecurity>8</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27910</CharactersWithSpaces>
  <SharedDoc>false</SharedDoc>
  <HLinks>
    <vt:vector size="6" baseType="variant">
      <vt:variant>
        <vt:i4>7471160</vt:i4>
      </vt:variant>
      <vt:variant>
        <vt:i4>0</vt:i4>
      </vt:variant>
      <vt:variant>
        <vt:i4>0</vt:i4>
      </vt:variant>
      <vt:variant>
        <vt:i4>5</vt:i4>
      </vt:variant>
      <vt:variant>
        <vt:lpwstr>https://www.boltonft.nhs.uk/app/uploads/2024/05/Bolton-Locality-plan-2024-2029-spreads.pdf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Taylor</dc:creator>
  <cp:keywords/>
  <dc:description/>
  <cp:lastModifiedBy>Foy, Jenny</cp:lastModifiedBy>
  <cp:revision>37</cp:revision>
  <cp:lastPrinted>2025-02-12T22:13:00Z</cp:lastPrinted>
  <dcterms:created xsi:type="dcterms:W3CDTF">2025-02-18T19:34:00Z</dcterms:created>
  <dcterms:modified xsi:type="dcterms:W3CDTF">2025-02-18T14:28:00Z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0x01010057D4EB4C70362B4382A6F8F86B174551</vt:lpwstr>
  </property>
  <property fmtid="{D5CDD505-2E9C-101B-9397-08002B2CF9AE}" pid="3" name="MediaServiceImageTags">
    <vt:lpwstr/>
  </property>
  <property fmtid="{D5CDD505-2E9C-101B-9397-08002B2CF9AE}" pid="4" name="Ref.">
    <vt:lpwstr>5.0</vt:lpwstr>
  </property>
  <property fmtid="{D5CDD505-2E9C-101B-9397-08002B2CF9AE}" pid="5" name="Link(WhereApplicable)">
    <vt:lpwstr>, </vt:lpwstr>
  </property>
  <property fmtid="{D5CDD505-2E9C-101B-9397-08002B2CF9AE}" pid="6" name="Order">
    <vt:r8>3100</vt:r8>
  </property>
  <property fmtid="{D5CDD505-2E9C-101B-9397-08002B2CF9AE}" pid="7" name="Order0">
    <vt:r8>3</vt:r8>
  </property>
  <property fmtid="{D5CDD505-2E9C-101B-9397-08002B2CF9AE}" pid="8" name="xd_Signature">
    <vt:bool>false</vt:bool>
  </property>
  <property fmtid="{D5CDD505-2E9C-101B-9397-08002B2CF9AE}" pid="9" name="xd_ProgID">
    <vt:lpwstr/>
  </property>
  <property fmtid="{D5CDD505-2E9C-101B-9397-08002B2CF9AE}" pid="10" name="Location">
    <vt:lpwstr>PPP Team Site</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